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4753e" w14:textId="e7475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және аудандық маңызы бар жалпыға ортақ пайдаланылатын автомобиль жолдарына бөлінген белдеуде, жарнаманы тұрақты орналастыру объектілерінде сыртқы (көрнекі) жарнама орналастыруға рұқсат беру"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2015 жылғы 22 қыркүйектегі № 426 қаулысы. Алматы облысы Әділет департаментінде 2015 жылы 29 қазанда № 3509 болып тіркелді. Күші жойылды - Алматы облысы әкімдігінің 2020 жылғы 3 сәуірдегі № 138 қаулысымен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– Алматы облысы әкімдігінің 03.04.2020 </w:t>
      </w:r>
      <w:r>
        <w:rPr>
          <w:rFonts w:ascii="Times New Roman"/>
          <w:b w:val="false"/>
          <w:i w:val="false"/>
          <w:color w:val="000000"/>
          <w:sz w:val="28"/>
        </w:rPr>
        <w:t>№ 138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Тақырыбына өзгеріс енгізілді - Алматы облысы әкімдігінің 19.08.2016 </w:t>
      </w:r>
      <w:r>
        <w:rPr>
          <w:rFonts w:ascii="Times New Roman"/>
          <w:b w:val="false"/>
          <w:i w:val="false"/>
          <w:color w:val="000000"/>
          <w:sz w:val="28"/>
        </w:rPr>
        <w:t>№ 439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2013 жылғы 15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"Автомобиль жолдары саласындағы мемлекеттік көрсетілетін қызмет стандарттарын бекіту туралы" 2015 жылғы 30 сәуірдегі </w:t>
      </w:r>
      <w:r>
        <w:rPr>
          <w:rFonts w:ascii="Times New Roman"/>
          <w:b w:val="false"/>
          <w:i w:val="false"/>
          <w:color w:val="000000"/>
          <w:sz w:val="28"/>
        </w:rPr>
        <w:t>№ 529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Инвестициялар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даму министрінің бұйрығына сәйкес Алматы облысының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Қоса беріліп отырған "Облыстық және аудандық маңызы бар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жалпыға ортақ пайдаланылатын автомобиль жолдарына бөлінген белдеуде, жарнаманы тұрақты орналастыру объектілерінде сыртқы (көрнекі) жарнама орналастыруға рұқсат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Алматы облысы әкімдігінің 2014 жылғы 30 маусымдағы "Облыстық және аудандық маңызы бар, сондай-ақ елдi мекендердегi жалпы пайдаланымдағы автомобиль жолдарының бөлiнген белдеуінде сыртқы (көрнекi) жарнама объектісін орналастыруға рұқсат беру" мемлекеттiк көрсетілетін қызмет регламентiн бекiту туралы" № 244(нормативтiк құқықтық актілерді мемлекеттік тіркеу Тізілімінде 2014 жылы 08 тамызда №2795 тіркелген, "Жетісу" және "Огни Алатау" газеттерінде 2014 жылы 25 қазанда №119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"Алматы облысының жолаушы көлігі және автомобиль жолдары басқармасы" мемлекеттік мекемесінің басшысына осы қаулыны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облыс әкімдігінің интернет-ресурсында жариялау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облыс әкімінің орынбасары Әбдірайымов Ғалымжан Райұлына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2015 жылғы 22 қыркүйектегі № 426 қаулысымен бекітілген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Регламент жаңа редакцияда - Алматы облысы әкімдігінің 19.08.2016 </w:t>
      </w:r>
      <w:r>
        <w:rPr>
          <w:rFonts w:ascii="Times New Roman"/>
          <w:b w:val="false"/>
          <w:i w:val="false"/>
          <w:color w:val="ff0000"/>
          <w:sz w:val="28"/>
        </w:rPr>
        <w:t>№ 439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алғашқы ресми жарияланған күнінен кейін күнтізбелік он күн өткен соң қолданысқа енгізіледі).</w:t>
      </w:r>
    </w:p>
    <w:bookmarkStart w:name="z23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 xml:space="preserve"> "Облыстық және аудандық маңызы бар жалпыға ортақ пайдаланылатын автомобиль жолдарына бөлінген белдеуде, жарнаманы тұрақты орналастыру объектілерінде сыртқы (көрнекі) жарнама орналастыруға рұқсат беру" мемлекеттік көрсетілетін қызмет регламенті</w:t>
      </w:r>
    </w:p>
    <w:bookmarkEnd w:id="1"/>
    <w:bookmarkStart w:name="z23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2"/>
    <w:bookmarkStart w:name="z23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"Облыстық және аудандық маңызы бар жалпыға ортақ пайдаланылатын автомобиль жолдарына бөлінген белдеуде, жарнаманы тұрақты орналастыру объектілерінде сыртқы (көрнекі) жарнама орналастыруға рұқсат беру" мемлекеттік көрсетілетін қызмет (бұдан әрі - мемлекеттік көрсетілетін қызмет) облыстың, аудандардың және облыстық маңызы бар қалалардың жергілікті атқарушы органдарымен (бұдан әрі - көрсетілетін қызметті беруші) занды және жеке тұлғаларға (бұдан әрі - көрсетілетін қызметті алушы) тегін көрсетіледі.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көрсетілетін қызмет Қазақстан Республикасы Инвестициялар және даму министрінің 2015 жылғы 30 сәуірдегі </w:t>
      </w:r>
      <w:r>
        <w:rPr>
          <w:rFonts w:ascii="Times New Roman"/>
          <w:b w:val="false"/>
          <w:i w:val="false"/>
          <w:color w:val="000000"/>
          <w:sz w:val="28"/>
        </w:rPr>
        <w:t>№ 529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бекітілген "Облыстық және аудандық маңызы бар жалпыға ортақ пайдаланылатын автомобиль жолдарына бөлінген белдеуде, жарнаманы тұрақты орналастыру объектілерінде сыртқы (көрнекі) жарнама орналастыруға рұқсат беру" мемлекеттік көрсетілетін қызмет стандарты (бұдан әрі - Стандарт) негізінде көрсетіледі.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Мемлекеттік көрсетілетін қызметтін нысаны: электрондық (ішінара автоматтандырылған) және (немесе) қағаз түрінде.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қызметті көрсету нәтижесі: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облыстық және аудандық маңызы бар жалпы пайдаланымдағы автомобиль жолдарының бөлінген белдеуінде жарнаманы тұрақты орналастыру объектілерінде сыртқы (көрнекі) жарнама объектісін орналастыруға паспорт. </w:t>
      </w:r>
    </w:p>
    <w:bookmarkEnd w:id="3"/>
    <w:bookmarkStart w:name="z24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 тәртібін сипаттау</w:t>
      </w:r>
    </w:p>
    <w:bookmarkEnd w:id="4"/>
    <w:bookmarkStart w:name="z24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Көрсетілетін қызметті алушының (не уәкілетті өкілі: құзыретін растайтын құжат бойынша заңды тұлға; нотариалды куәландырылған сенімхат бойынша жеке тұлға) Стандарттың 9-тармағына сәйкес құжаттар топтамасымен жүгінуі, мемлекеттік қызмет көрсету бойынша рәсімді (іс-қимылды) бастау үшін негіздеме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Мемлекеттік қызмет көрсету процесінің құрамына кіретін әрбір рәсімнің (іс-қимылдың) мазмұны: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құжаттарды қабылдау, тіркеу және көрсетілетін қызметті берушінің басшысына жолдау. Нәтижесі - көрсетілетін қызметті берушінің басшысына жолдау;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құжаттарды қарау және көрсетілетін қызметті берушінің жауапты орындаушысын анықтау. Нәтижесі - көрсетілетін қызметті берушінің жауапты орындаушысын анықтау;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көрсетілетін қызметті берушінің жауапты орындаушысымен мемлекеттік қызмет көрсету нәтижесін рәсімдеу және көрсетілетін қызметті берушінің басшысына қол қоюға жолдау. Нәтижесі - мемлекеттік көрсетілетін қызметтін нәтижесін көрсетілетін қызметті берушінің басшысына қол қоюға жолдау;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мемлекеттік көрсетілетін қызметтін нәтижесіне қол қою және көрсетілетін қызметті берушінің жауапты орындаушысына жолдау. Нәтижесі - мемлекеттік көрсетілетін қызметтін нәтижесін көрсетілетін қызметті берушінің жауапты орындаушысына жолдау;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көрсетілетін қызметті алушыға мемлекеттік көрсетілетін қызметтін нәтижесін беру. Нәтижесі - көрсетілетін қызметті алушыға мемлекеттік көрсетілетін қызметтін нәтижесін беру.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қызмет көрсету процесінің құрамына кіретін әрбір рәсімді (іс-қимылды) орындаудың ұзақтығы Стандарттың 4-тармағына сәйкес. </w:t>
      </w:r>
    </w:p>
    <w:bookmarkEnd w:id="5"/>
    <w:bookmarkStart w:name="z25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құрылымдық бөлімшелер (қызметкерлер) мен көрсетілетін қызметті берушінің өзара іс-қимыл тәртібін сипаттау </w:t>
      </w:r>
    </w:p>
    <w:bookmarkEnd w:id="6"/>
    <w:bookmarkStart w:name="z25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процесіне қатысатын көрсетілетін қызметті берушінің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қызметті берушінің кеңсе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көрсетілетін қызметті берушінің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көрсетілетін қызметті берушінің жауапты орындаушысы.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Құрылымдық бөлімшелердің (қызметкерлердің) арасындағы рәсімдердің (іс-қимылдың) бірізділігін сипаттау осы регламенттің қосымшасы "Мемлекеттік қызмет көрсетудің бизнес-процестерінің анықтамалығы" келтірілген. Мемлекеттік қызмет көрсету процесінің құрамына кіретін әрбір рәсімді (іс-қимылды) орындаудың ұзақтығы Стандарттың 4-тармағына сәйкес. </w:t>
      </w:r>
    </w:p>
    <w:bookmarkEnd w:id="7"/>
    <w:bookmarkStart w:name="z25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8"/>
    <w:bookmarkStart w:name="z25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Мемлекеттік көрсетілетін қызметті алу үшін көрсетілетін қызметті алушы (не уәкілетті өкілі: құзыретін растайтын құжат бойынша заңды тұлға; нотариалды куәландырылған сенімхат бойынша жеке тұлға) "Азаматтарға арналған үкімет" мемлекеттік корпорациясына (бұдан әрі - Мемлекеттік корпорация) Стандарттың 9-тармағына сәйкес құжаттар топтамасын ұсынады.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Мемлекеттік қызмет көрсетудің нәтижесін Мемлекеттік корпорация арқылы алу процесінің сипаттамасы: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Мемлекеттік корпорацияның қызметкері құжаттарды қабылдайды және тиісті құжаттардың қабылдағаны туралы қолхат береді (Стандарттың 10-тармағына сәйкес Мемлекеттік корпорацияның қызметкері өтінішті қабылдаудан бас тартады);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Мемлекеттік корпорацияның қызметкері көрсетілетін қызметті берушіге қабылданған құжаттарды жолдайды;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мемлекеттік қызметті көрсету процесінде көрсетілетін қызметті берушінің құрылымдық бөлімшелерінің іс-қимыл тәртібі осы регламенттің 5-тармағына сәйкес жүзеге асырылады;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Мемлекеттік корпорацияның қызметкері көрсетілетін қызметті берушіден мемлекеттік қызмет көрсету нәтижесін алады;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Мемлекеттік корпорацияның қызметкері мемлекеттік көрсетілетін қызмет нәтижесін көрсетілетін қызметті алушыға береді.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қызмет көрсетудің нәтижесін Мемлекеттік корпорация арқылы алу процесінің ұзақтығы Стандарттың 4-тармағына сәйкес.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Жүгіну тәртібін және "электрондық үкімет" веб-порталы (бұдан әрі - портал) арқылы мемлекеттік қызмет көрсету кезінде көрсетілетін қызметті беруші мен көрсетілетін қызметті алушының рәсімдерінің (іс-қимылдарының) бірізділігін сипаттау: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қызметті алушы электрондық цифрлық қолтаңбасымен куәландырылған электрондық құжат нысанындағы орналасқан жері көрсетілген сұрау салуды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көрсетілетін қызметті алушының "жеке кабинетінде" мемлекеттік қызмет нәтижесін алу күні көрсетіліп, мемлекеттік қызметті көрсету үшін сұрау салуды қабылдау туралы мәртебе көрінеді;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сұрау салуды қабылдағаннан кейін, мемлекеттік қызметті көрсету процесінде көрсетілетін қызметті берушінің құрылымдық бөлімшелерінің іс-қимыл тәртібі осы регламенттің 5-тармағына сәйкес жүзеге асырылады.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"Облыстық және аудандық маңызы бар жалпыға ортақ пайдаланылатын автомобиль жолдарына бөлінген белдеуде, жарнаманы тұрақты орналастыру объектілерінде сыртқы (көрнекі) жарнама орналастыруға рұқсат беру" мемлекеттік көрсетілетін қызмет регламентіне қосымша 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124700" cy="777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997700" cy="283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97700" cy="283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