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1af1" w14:textId="a051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басым ауыл шаруашылығы дақылдарды тізбесін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25 мамырдағы № 228 қаулысы. Алматы облысы Әділет департаментінде 2015 жылы 04 маусымда № 3195 болып тіркелді. Күші жойылды - Алматы облысы әкімдігінің 2015 жылғы 9 қазандағы № 447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09.10.2015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"Агроөнеркәсiптiк кешендi және ауылдық аумақтарды дамытуды мемлекеттiк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 2014 жылғы 29 мамырдағы № 575 Қазақстан Республикасы Үкіметінің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 2015 жылға арналған басым ауыл шаруашылығы дақылдардың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басым дақылдар өндіруді субсидиялау арқылы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(Е. Шинтуринов)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2014 жылғы 30 шілдедегі "2014 жылға арналған басым дақылдар өндіруді субсидиялау арқылы өсімдік шаруашылығы өнімінің шығымдылығы мен сапасын арттыруды субсидиялау туралы" № 277 (нормативтік құқықтық актілерінің мемлекеттік тіркеу Тізілімінде 2014 жылғы 12 тамызда № 2806 тіркелген және 2014 жылғы 14 тамыздағы "Жетісу" мен "Огни Алатау" газеттерінің № 94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Мамытбеков Асылжан Сарыбайұлы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"25" мамыр "2015 жылға арналған басым ауыл шаруашылығы дақылдардың тізбесін және субсидиялар нормаларын белгілеу туралы" № 228 қаулысына 1-қосымша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2015 жылға арналған басым ауыл шаруашылығы дақылдардың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0919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Жемшөптік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(немесе) түпкілікті жақсарту үшін бірінші,екінші және үшінші жылдары өсіп жатқан көпжылдық шөптер бойынша (көпжылдық шөптердің көнежастағы егістігін жырту ғана ескеріледі)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"25" мамыр "2015 жылға арналған басым ауыл шаруашылығы дақылдардың тізбесін және субсидиялар нормаларын белгілеу туралы" № 228 қаулысына 2 - қосымша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басым дақылдар өндіруді субсидиялау арқылы жанар-жағармай материалдары мен көктемгі егіс пен егін жинау жұмыстарын жүргізуге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6902"/>
        <w:gridCol w:w="2626"/>
        <w:gridCol w:w="1744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бюджеттік субсидияның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 тамшылатып суару жүйесін қолданып өсірілген)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(өнеркәсіп үлгідегі тамшылатып суару жүйесін қолданып өсірілген)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Жемшөптік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(немесе) түпкілікті жақсарту үшін бірінші, екінші және үшінші жылдары өсіп жатқан көпжылдық шөптер бойынша (көпжылдық шөптердің көнежастағы егістігін жырту ғана ескеріледі)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жылыжай кешенінде өсірілген жабық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жылыжайда өсірілген жабық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