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b3ea" w14:textId="0b7b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14 шілдедегі № 257 қаулысы. Ақтөбе облысының Әділет департаментінде 2015 жылғы 5 тамызда № 4450 болып тіркелді. Күші жойылды - Ақтөбе облысы әкімдігінің 2022 жылғы 1 қарашадағы № 356 қаулысымен</w:t>
      </w:r>
    </w:p>
    <w:p>
      <w:pPr>
        <w:spacing w:after="0"/>
        <w:ind w:left="0"/>
        <w:jc w:val="left"/>
      </w:pP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01.11.2022 № 356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w:t>
      </w:r>
      <w:r>
        <w:rPr>
          <w:rFonts w:ascii="Times New Roman"/>
          <w:b w:val="false"/>
          <w:i w:val="false"/>
          <w:color w:val="000000"/>
          <w:sz w:val="28"/>
        </w:rPr>
        <w:t xml:space="preserve"> 24-6) тармақшасына сәйкес Ақтөбе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орта білім беру ұйымдарында психологиялық қызметтің жұмыс істеу 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"Ақтөбе облысының білім басқармасы" мемлекеттік мекемесі осы қаулыны "Әділет" ақпараттық-құқықтық жүйесіне орналастыруды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С.Қ.Нұрқатоваға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14 шілдедегі</w:t>
            </w:r>
            <w:r>
              <w:br/>
            </w:r>
            <w:r>
              <w:rPr>
                <w:rFonts w:ascii="Times New Roman"/>
                <w:b w:val="false"/>
                <w:i w:val="false"/>
                <w:color w:val="000000"/>
                <w:sz w:val="20"/>
              </w:rPr>
              <w:t>№ 257 қаулысымен бекітілген</w:t>
            </w:r>
          </w:p>
        </w:tc>
      </w:tr>
    </w:tbl>
    <w:bookmarkStart w:name="z11" w:id="1"/>
    <w:p>
      <w:pPr>
        <w:spacing w:after="0"/>
        <w:ind w:left="0"/>
        <w:jc w:val="left"/>
      </w:pPr>
      <w:r>
        <w:rPr>
          <w:rFonts w:ascii="Times New Roman"/>
          <w:b/>
          <w:i w:val="false"/>
          <w:color w:val="000000"/>
        </w:rPr>
        <w:t xml:space="preserve"> Орта білім беру ұйымдарында психологиялық қызметтің жұмыс істеу қағидалары</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3" w:id="3"/>
      <w:r>
        <w:rPr>
          <w:rFonts w:ascii="Times New Roman"/>
          <w:b w:val="false"/>
          <w:i w:val="false"/>
          <w:color w:val="000000"/>
          <w:sz w:val="28"/>
        </w:rPr>
        <w:t xml:space="preserve">
      1. Осы орта білім беру ұйымдарындағы психологиялық қызметтің қағидалары (бұдан әрі – Психологиялық қызмет) "Білім туралы" 2007 жылғы 27 шілдедегі Қазақстан Республикасы Заңының 6-бабы, </w:t>
      </w:r>
      <w:r>
        <w:rPr>
          <w:rFonts w:ascii="Times New Roman"/>
          <w:b w:val="false"/>
          <w:i w:val="false"/>
          <w:color w:val="000000"/>
          <w:sz w:val="28"/>
        </w:rPr>
        <w:t>2-тармағындағы</w:t>
      </w:r>
      <w:r>
        <w:rPr>
          <w:rFonts w:ascii="Times New Roman"/>
          <w:b w:val="false"/>
          <w:i w:val="false"/>
          <w:color w:val="000000"/>
          <w:sz w:val="28"/>
        </w:rPr>
        <w:t xml:space="preserve"> 24-6) тармақшасына сәйкес әзірленді және Ақтөбе облысы орта білім беру ұйымдарының психологиялық қызметін ұйымдастырудың және жүзеге асырудың тәртібін айқындайды.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Психологиялық қызмет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сондай-ақ осы Қағидалардың аясында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Психологиялық қызмет орта білім беру ұйымдарының құрылымдық бөлімшесі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қызметтің құрылымы білім беру ұйымдарының тұрпатына, түріне және қажеттілігіне және педагог-психологтар штатының бірлік санына қарай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Психологиялық қызметтің құжаттамасы: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орта білім беру ұйымдарында психологиялық қызметтің жұмысын ұйымдастырудың осы қағидаларын;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 білім беру ұйымының басшысымен бекітілген Психологиялық қызметтің күнтізбелік жұмыс жоспарын;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орта білім беру ұйымдарының басшымен бекітілетін психологиялық диагностикалау (бұдан әрі - психодиагностикалау), психологиялық тренингтердің, дамыту және түзету жұмыстарының бағдарламаларын;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сабақтардың, тренингтердің және басқа да жұмыс түрлерінің әдістемелік әзірлемелерін;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психодиагностикалық әдістемелердің деректер банкі мен тізбесін;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білім алушылардың, тәрбиеленушілердің психологиялық дамуы туралы жеке карталарын топтық психологиялық портреттерін;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психологиялық тексерудің нәтижелерін, қорытындысы мен ұсынымдарын;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орта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белгіленген кезеңдерде (жартыжылдық, жылдық) Психологиялық қызметтің жұмысы туралы талдамалы есептерді қамтиды.</w:t>
      </w:r>
    </w:p>
    <w:bookmarkStart w:name="z27" w:id="4"/>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4"/>
    <w:p>
      <w:pPr>
        <w:spacing w:after="0"/>
        <w:ind w:left="0"/>
        <w:jc w:val="both"/>
      </w:pPr>
      <w:bookmarkStart w:name="z28" w:id="5"/>
      <w:r>
        <w:rPr>
          <w:rFonts w:ascii="Times New Roman"/>
          <w:b w:val="false"/>
          <w:i w:val="false"/>
          <w:color w:val="000000"/>
          <w:sz w:val="28"/>
        </w:rPr>
        <w:t>
      6. Психологиялық қызметтің мақсаты – орта білім беру ұйымдарында білім алушылардың, тәрбиеленушілердің психологиялық денсаулығын сақтау, қолайлы әлеуметтік-психологиялық жағдай жасау және білім беру үдерісінде қатысушыларға психологиялық қолдау көрсету.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Психологиялық қызметтің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алушылардың, тәрбиеленушілердің тұлғалық және зияткерлік дамуына ықпал ету,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алушыларға, тәрбиеленушілерге ақпараттық қоғамның жылдам дамуында олардың табысты әлеуметтенуіне психологиялық тұрғыдан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алушылардың, тәрбиеленушілердің тұлғасын психологиялық-педагогикалық зерделеу негізінде әрбір білім алушыға жеке тұрғыдан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диагностиканы жүргізу және білім алушылардың, тәрбиеленушілердің шығармашылық әлеуетін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психологиялық қиыншылықтар мен білім алушылардың және тәрбиеленушілердің мәселелерін шешу бойынша психологиялық түзету жұмыстарын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психологиялық мәселелерді шешуде және оқу-тәрбие жұмыстарының қолайлы әдістерін таңдауда ата-аналар (заңды өкілдіктер) мен педагогтарға консультациялық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білім беру үдерісі субъектілерінің психологиялық-педагогикалық құзыреттілігін көтеру.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Психологиялық қызмет өз қызметін психодиагностикалық, консультациялық, ағартушылық-профилактикалық, түзету-дамытушылық және әлеуметтік-диспетчерлік бағытта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Психодиагностикалық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алушыларды, тәрбиеленушілерді психологиялық диагностикалау;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алушылардың, тәрбиеленушілердің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алушылардың, тәрбиеленушілердің қабілеттілігі, қызығушылығы мен икемділігін психологиялық диагностикалау;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диагностиканың қорытындысы бойынша психологиялық тұжырымдар мен ұсыныстарды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Консультациялық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алушыларға, тәрбиеленушілерге, ата-аналар (заңды өкілдіктер) мен педагогтарға олардың сұранысы бойынша консультация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алушыларға, тәрбиеленушілерге, ата-аналар (заңды өкілдіктер) мен педагогтарға жеке тұлғалық, кәсіптік өзін-өзі айқындау мәселелері және қоршаған ортамен өзара қарым-қатынастар бойынша жеке және топпен консультация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күйзелістік, жанжалдық, қатты эмоционалды күйзелістік жағдайда болып табылатын білім алушыларға, тәрбиеленушілерге психологиялық қолдау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тұлғааралық және топаралық жанжалдарды шешуде делдалдық жұмыстарды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Ағартушылық-профилактикалық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алушылардың, тәрбиеленушілердің және педагогтардың өзін-өзі айқындауына, кәсіптік өсуіне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 тәрбиеленушілер бейімсіздігінің психологиялық алдын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педагогтарды аттестаттауда әлеуметтік-психологиялық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әдістемелік бірлестіктер мен педагогикалық кеңестің және медициналық-психологиялық - педагогикалық консилиумдарының жұмысына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Түзету-дамытушылық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тұлғалық өсуге арналған тренингтер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 тәрбиеленушілер мен педагогтардың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тұлғааралық жанжалдық қатынастарды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Әлеуметтік-диспетчерлік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педагог-психологтың және кең көлемде талап етілетін мамандардың кәсіптік құзыреттілігі, функционалдық міндеттері аясында шығатын мәселелерді шешу бойынша (дефектологтарға, логопедтерге, тифлопедагогтарға тағы басқа) аралас-мамандармен жұмыс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аралас-мамандармен және шұғыл жағдайда көмек көрсету бойынша мүдделі органдармен өзара іс-қимыл нәтижелерінің мониторингін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Психологиялық қызметтің жұмысын білім беру саласындағы уәкілетті орган үйлестіреді.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Психологиялық қызмет педагог-психологтардың әдістемелік бірлестігімен, психологиялық орталықтармен, тәжірибелі психологтар кафедралары және қауымдастықтарымен өзара әрекеттеседі.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Психологиялық қызметтің педагог-психологі өз қызметінде: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Қағидаларды басшылыққа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өзінің кәсіби құзыреттілігі аясында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 психологиясы, әлеуметтік психология, медициналық психология,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әдістемелерін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белсенді оқыту, әлеуметтік-психологиялық тренинг байланысының әдістерін, жеке және топтық кәсіптік консультациялар берудің, білім алушылардың, тәрбиеленушілердің қалыпты дамуының диагностикасы мен түзетуді заманауи әдістерін біледі;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барлық оқу кезеңінде білім алушының, тәрбиеленушінің жеке-психологиялық ерекшелектерінің психологиялық диагностикасын жоспарлайды;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білім алушылардың, тәрбиеленушілердің тұлғалық қалыптасуындағы және дамуындағы ақаулықты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білім алушыларға, тәрбиеленушілерге, педагогтарға, ата-аналарға (заңды өкілдіктеріне) жеке, кәсіптік және басқа да мәселелерді шешуде психологиялық көмек және қолдау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күйзелістік, жанжалдық, қатты эмоционалды күйзелістік жағдайдағы педагогтарға, білім алушыларға, тәрбиеленушілерге психологиялық көмек және қолдау көрсетуді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білім алушылардың бейәлеуметтік әрекеттерінің алдын алады және оларды уақытылы түзетуді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өзінің кәсіптік құзыреттілігін және біліктілігін арттырады;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зерттеу жұмыстарының материалдары бойынша психологиялық-педагогикалық қорытынды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білім алушылар, тәрбиеленушілер, педагогикалық қызметкерлер мен ата-аналар (заңды өкілдіктер) арасында психологиялық мәдениетті қалыптастырады;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білім алушылармен, ата-аналармен (заңды өкілдіктермен) және педагогтармен психодиагностикалық, консултациялық, ағартушылық-профилиактикалық, түзету-дамытушылық және әлеуметтік-диспетчерлік жұмыстардың нысанын және әдісін таңдайды;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оқу-тәрбие үдерісін ұйымдастыру бойынша құжаттамалармен, білім алушылардың, тәрбиеленушілердің, педагогтардың жеке істерімен танысады;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түзету және дамытушылық бағдарламаларын және психологиялық жұмыстың жаңа әдісін жасауды талқылауға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жоғары оқу орындарының психология кафедраларымен және тәжірибелі психологтар қауымдастықтарымен байланысты қолдайды;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Психологиялық қызметтің жұмысын жақсарту мәселесі бойынша білім беру органдарына ұсыныспен шығады;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пәндік кафедралардың және медициналық-психологиялық-педагогикалық консилиумның, педагогикалық және әдістемелік кеңестердің жұмысына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Педагогикалық қызметтің педагог-психолог мамандығы бойынша жоғары білімі болуы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Педагогикалық қызметтің педагог-психологі: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Психологиялық қызметтің есепке алу-есеп беру құжаттамаларының жүргізілуін және сақталуын;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кәсіптік психологиялық этиканың сақталуын қадағалайды.</w:t>
      </w:r>
    </w:p>
    <w:bookmarkStart w:name="z90" w:id="6"/>
    <w:p>
      <w:pPr>
        <w:spacing w:after="0"/>
        <w:ind w:left="0"/>
        <w:jc w:val="left"/>
      </w:pPr>
      <w:r>
        <w:rPr>
          <w:rFonts w:ascii="Times New Roman"/>
          <w:b/>
          <w:i w:val="false"/>
          <w:color w:val="000000"/>
        </w:rPr>
        <w:t xml:space="preserve"> 3. Қорытынды ереже</w:t>
      </w:r>
    </w:p>
    <w:bookmarkEnd w:id="6"/>
    <w:bookmarkStart w:name="z91" w:id="7"/>
    <w:p>
      <w:pPr>
        <w:spacing w:after="0"/>
        <w:ind w:left="0"/>
        <w:jc w:val="both"/>
      </w:pPr>
      <w:r>
        <w:rPr>
          <w:rFonts w:ascii="Times New Roman"/>
          <w:b w:val="false"/>
          <w:i w:val="false"/>
          <w:color w:val="000000"/>
          <w:sz w:val="28"/>
        </w:rPr>
        <w:t>
      20. Психологиялық қызметтің жұмысын орта білім беру ұйымының басшысы қамтамасыз етеді және бақылайды.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