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acdf3" w14:textId="f9acd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ауданы жерлерінің аумағында жер салығының базалық ставкаларын жоғарлату (төмендету) пайыздарын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2015 жылғы 27 мамырдағы № 5С-42-7 шешімі. Ақмола облысының Әділет департаментінде 2015 жылғы 8 шілдеде № 4859 болып тіркелді. Күші жойылды - Ақмола облысы Астрахан аудандық мәслихатының 2016 жылғы 31 наурыздағы № 6С-2-8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Астрахан аудандық мәслихатының 31.03.2016 </w:t>
      </w:r>
      <w:r>
        <w:rPr>
          <w:rFonts w:ascii="Times New Roman"/>
          <w:b w:val="false"/>
          <w:i w:val="false"/>
          <w:color w:val="ff0000"/>
          <w:sz w:val="28"/>
        </w:rPr>
        <w:t>№ 6С-2-8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қойған күннен бастап күшіне енеді және ықпал етеді)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2003 жылғы 20 маусымдағы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10 желтоқсандағы "Салықтар және бюджетке төленетін басқа да төлемдер туралы" (Салық кодексі) кодексінің 387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автотұрақ (паркингтерге), автомобилге май құю станциясы бөленген жерлерді қоспағанда, Қазақстан Республикасының 2008 жылғы 10 желтоқсандағы "Салықтар және бюджетке төленетін басқа да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383 баптарымен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белгіленген, жер салығының базалық ставкаларын жоғарлату (төмендету) пайыздары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В.Собеский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5"/>
        <w:gridCol w:w="4195"/>
      </w:tblGrid>
      <w:tr>
        <w:trPr>
          <w:trHeight w:val="30" w:hRule="atLeast"/>
        </w:trPr>
        <w:tc>
          <w:tcPr>
            <w:tcW w:w="7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Т.Ерсейітов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27.05.2015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27 мамырдағы № 5С-42-7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Астрахан ауданы жерлерінің аумағында жер салығының базалық ставкаларын жоғарылату (төмендету) пайыздары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7391"/>
        <w:gridCol w:w="3902"/>
      </w:tblGrid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Кадастрлық квартал, елді мекен,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салығының ставкаларын жоғарлату (+), төмендету (-) пайыздары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01-002-(023-026) Астрахан ауылы Астрахан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01-002-(014, 015) Жалтыр ауылы Жалтыр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01-002-030 Новочеркасск ауылы Новочеркасск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01-002-021 Зеленое ауылы Есіл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01-002-039 Петровка ауылы Николаев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01-002-037 Первомай ауылы Первомай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01-002-005 Старый Колутон ауылы Старый Колутон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01-002-009 Жаңатұрмыс ауылы Қызылжар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01-002-003 Колутон станциясы Колутон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01-002-007 Жарсуат ауылы Жарсуат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01-02-31 Өндіріс ауылы Новочеркасск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01-002-012 Новый Колутон ауылы Острогор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01-002-041 Камышенка ауылы Первомай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01-002-039 Жамбыл ауылы Николаев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01-002-031 Приишимка ауылы Новочеркасск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01-002-039 Өрнек ауылы Николаев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01-002-016 Ақбейіт ауылы Жалтыр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01-002-043 Каменка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01-002-019 Ұзынкөл ауылы Ұзынкөл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01-002-005 Қоскөл ауылы Старый Колутон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01-002-010 Акимовка ауылы Қызылжар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01-002-037 Лозовое ауылы Первомай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01-002-028 Тобылжан ауылы Астрахан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01-002-021 Шілікті ауылы Есіл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01-002-028 Жаңабірлік ауылы Астрахан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01-002-010 Оксановка ауылы Қызылжар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01-002-005 Ковыленка ауылы Старый Колутон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01-002-033 Бесбидайық ауылы Бесбидайық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01-002-035 Степное ауылы Бесбидайық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01-002-007 Ягодное ауылы Жарсуат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01-002-012 Қаракөл ауылы Острогор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01-002-005 Зареченка ауылы Старый Колутон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01-002-003 Бірлік ауылы Колутон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01-002-019 Алғабас ауылы Ұзынкөл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01-002-017 Бұлақты ауылы Ұзынкөл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