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84de" w14:textId="7d484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26 маусымдағы № А-7/298 қаулысы. Ақмола облысының Әділет департаментінде 2015 жылғы 3 тамызда № 4917 болып тіркелді. Күші жойылды - Ақмола облысы әкімдігінің 2020 жылғы 21 ақпандағы № А-2/81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21.02.2020 </w:t>
      </w:r>
      <w:r>
        <w:rPr>
          <w:rFonts w:ascii="Times New Roman"/>
          <w:b w:val="false"/>
          <w:i w:val="false"/>
          <w:color w:val="ff0000"/>
          <w:sz w:val="28"/>
        </w:rPr>
        <w:t>№ А-2/81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16-бабындағы </w:t>
      </w:r>
      <w:r>
        <w:rPr>
          <w:rFonts w:ascii="Times New Roman"/>
          <w:b w:val="false"/>
          <w:i w:val="false"/>
          <w:color w:val="000000"/>
          <w:sz w:val="28"/>
        </w:rPr>
        <w:t>3-тармағына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"Қорғаншылық және қамқоршылық жөнінде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5)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6)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8) "Баланы (балаларды) патронаттық тәрбиелеуге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9)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10) "Бала асырап алуға тілек білдірген адамдарды есепке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11)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12)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3"/>
    <w:bookmarkStart w:name="z15" w:id="14"/>
    <w:p>
      <w:pPr>
        <w:spacing w:after="0"/>
        <w:ind w:left="0"/>
        <w:jc w:val="both"/>
      </w:pPr>
      <w:r>
        <w:rPr>
          <w:rFonts w:ascii="Times New Roman"/>
          <w:b w:val="false"/>
          <w:i w:val="false"/>
          <w:color w:val="000000"/>
          <w:sz w:val="28"/>
        </w:rPr>
        <w:t>
      2. Күштері жойылды деп танылсын:</w:t>
      </w:r>
    </w:p>
    <w:bookmarkEnd w:id="14"/>
    <w:bookmarkStart w:name="z16" w:id="15"/>
    <w:p>
      <w:pPr>
        <w:spacing w:after="0"/>
        <w:ind w:left="0"/>
        <w:jc w:val="both"/>
      </w:pPr>
      <w:r>
        <w:rPr>
          <w:rFonts w:ascii="Times New Roman"/>
          <w:b w:val="false"/>
          <w:i w:val="false"/>
          <w:color w:val="000000"/>
          <w:sz w:val="28"/>
        </w:rPr>
        <w:t xml:space="preserve">
      1) "Мемлекеттік көрсетілетін қызметтердің регламенттерін бекіту туралы" Ақмола облысы әкімдігінің 2014 жылғы 19 наурыздағы № А-3/92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4135 болып тіркелген, "Арқа ажары" және "Акмолинская правда" газеттерінде 2014 жылдың 3 маусымда жарияланған).</w:t>
      </w:r>
    </w:p>
    <w:bookmarkEnd w:id="15"/>
    <w:bookmarkStart w:name="z17" w:id="16"/>
    <w:p>
      <w:pPr>
        <w:spacing w:after="0"/>
        <w:ind w:left="0"/>
        <w:jc w:val="both"/>
      </w:pPr>
      <w:r>
        <w:rPr>
          <w:rFonts w:ascii="Times New Roman"/>
          <w:b w:val="false"/>
          <w:i w:val="false"/>
          <w:color w:val="000000"/>
          <w:sz w:val="28"/>
        </w:rPr>
        <w:t xml:space="preserve">
      2) "Мемлекеттік көрсетілетін қызметтердің регламенттерін бекіту туралы" Ақмола облысы әкімдігінің 2014 жылғы 26 мамырдағы № А-5/219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4256 болып тіркелген, "Арқа ажары" және "Акмолинская правда" газеттерінде 2014 жылдың 15 шілдеде жарияланған).</w:t>
      </w:r>
    </w:p>
    <w:bookmarkEnd w:id="16"/>
    <w:bookmarkStart w:name="z18" w:id="17"/>
    <w:p>
      <w:pPr>
        <w:spacing w:after="0"/>
        <w:ind w:left="0"/>
        <w:jc w:val="both"/>
      </w:pPr>
      <w:r>
        <w:rPr>
          <w:rFonts w:ascii="Times New Roman"/>
          <w:b w:val="false"/>
          <w:i w:val="false"/>
          <w:color w:val="000000"/>
          <w:sz w:val="28"/>
        </w:rPr>
        <w:t xml:space="preserve">
      3) "Мемлекеттік көрсетілетін қызмет регламенті бекіту туралы" Ақмола облысы әкімдігінің 2014 жылғы 24 маусымдағы № А-5/262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4135 болып тіркелген, "Арқа ажары" және "Акмолинская правда" газеттерінде 2014 жылдың 10 тамызында жарияланған).</w:t>
      </w:r>
    </w:p>
    <w:bookmarkEnd w:id="17"/>
    <w:bookmarkStart w:name="z19" w:id="18"/>
    <w:p>
      <w:pPr>
        <w:spacing w:after="0"/>
        <w:ind w:left="0"/>
        <w:jc w:val="both"/>
      </w:pPr>
      <w:r>
        <w:rPr>
          <w:rFonts w:ascii="Times New Roman"/>
          <w:b w:val="false"/>
          <w:i w:val="false"/>
          <w:color w:val="000000"/>
          <w:sz w:val="28"/>
        </w:rPr>
        <w:t>
      3. Осы қаулының орындалуын бақылау облыс әкімінің орынбасары Н.Ж.Нұркеновке жүктелсін.</w:t>
      </w:r>
    </w:p>
    <w:bookmarkEnd w:id="18"/>
    <w:bookmarkStart w:name="z20" w:id="19"/>
    <w:p>
      <w:pPr>
        <w:spacing w:after="0"/>
        <w:ind w:left="0"/>
        <w:jc w:val="both"/>
      </w:pPr>
      <w:r>
        <w:rPr>
          <w:rFonts w:ascii="Times New Roman"/>
          <w:b w:val="false"/>
          <w:i w:val="false"/>
          <w:color w:val="000000"/>
          <w:sz w:val="28"/>
        </w:rPr>
        <w:t>
      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22" w:id="20"/>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r>
        <w:br/>
      </w:r>
      <w:r>
        <w:rPr>
          <w:rFonts w:ascii="Times New Roman"/>
          <w:b/>
          <w:i w:val="false"/>
          <w:color w:val="000000"/>
        </w:rPr>
        <w:t>1. Жалпы ережелер</w:t>
      </w:r>
    </w:p>
    <w:bookmarkEnd w:id="2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15.04.2016 </w:t>
      </w:r>
      <w:r>
        <w:rPr>
          <w:rFonts w:ascii="Times New Roman"/>
          <w:b w:val="false"/>
          <w:i w:val="false"/>
          <w:color w:val="ff0000"/>
          <w:sz w:val="28"/>
        </w:rPr>
        <w:t>№ А-5/170</w:t>
      </w:r>
      <w:r>
        <w:rPr>
          <w:rFonts w:ascii="Times New Roman"/>
          <w:b w:val="false"/>
          <w:i w:val="false"/>
          <w:color w:val="ff0000"/>
          <w:sz w:val="28"/>
        </w:rPr>
        <w:t xml:space="preserve"> (ресми жарияланған күнінен бастап қолданысқа енгізіледі) қаулысымен.</w:t>
      </w:r>
    </w:p>
    <w:bookmarkStart w:name="z24"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"Қорғаншылық және қамқоршылық жөнінде анықтама беру"мемлекеттік көрсетілетін қызмет (бұдан әрі – мемлекеттік көрсетілетін қызмет) аудандардың, Көкшетау және Степногорск қалаларының білім бөлімдерімен көрсетіледі (бұдан әрі – көрсетілетін қызметті беруші).</w:t>
      </w:r>
    </w:p>
    <w:bookmarkEnd w:id="21"/>
    <w:bookmarkStart w:name="z15" w:id="2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2"/>
    <w:bookmarkStart w:name="z16" w:id="23"/>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3"/>
    <w:bookmarkStart w:name="z17" w:id="2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4"/>
    <w:bookmarkStart w:name="z18" w:id="25"/>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25"/>
    <w:bookmarkStart w:name="z19" w:id="26"/>
    <w:p>
      <w:pPr>
        <w:spacing w:after="0"/>
        <w:ind w:left="0"/>
        <w:jc w:val="both"/>
      </w:pPr>
      <w:r>
        <w:rPr>
          <w:rFonts w:ascii="Times New Roman"/>
          <w:b w:val="false"/>
          <w:i w:val="false"/>
          <w:color w:val="000000"/>
          <w:sz w:val="28"/>
        </w:rPr>
        <w:t>
      3. Мемлекеттік қызмет көрсетудің нәтижесі - қамқоршылық және қорғаншылық белгілеу туралы анықтама.</w:t>
      </w:r>
    </w:p>
    <w:bookmarkEnd w:id="26"/>
    <w:bookmarkStart w:name="z20" w:id="2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7"/>
    <w:bookmarkStart w:name="z21"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
    <w:bookmarkStart w:name="z550" w:id="29"/>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p>
    <w:bookmarkEnd w:id="29"/>
    <w:bookmarkStart w:name="z23" w:id="30"/>
    <w:p>
      <w:pPr>
        <w:spacing w:after="0"/>
        <w:ind w:left="0"/>
        <w:jc w:val="both"/>
      </w:pPr>
      <w:r>
        <w:rPr>
          <w:rFonts w:ascii="Times New Roman"/>
          <w:b w:val="false"/>
          <w:i w:val="false"/>
          <w:color w:val="000000"/>
          <w:sz w:val="28"/>
        </w:rPr>
        <w:t xml:space="preserve">
      1) Мемлекеттік корпорацияға өтініш білдіру кезінде Қазақстан Республикасы Білім және ғылым министрінің 2015 жылғы 13 сәуірдегі № 198 бұйрығымен бекітілген "Қорғаншылық және қамқоршылық жөнінде анықтама беру" (Нормативтік құқықтық актілерді мемлекеттік тіркеу тізілімінде № 11184 болып тіркелген) мемлекеттік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 негіз болып табылады; </w:t>
      </w:r>
    </w:p>
    <w:bookmarkEnd w:id="30"/>
    <w:bookmarkStart w:name="z24" w:id="31"/>
    <w:p>
      <w:pPr>
        <w:spacing w:after="0"/>
        <w:ind w:left="0"/>
        <w:jc w:val="both"/>
      </w:pPr>
      <w:r>
        <w:rPr>
          <w:rFonts w:ascii="Times New Roman"/>
          <w:b w:val="false"/>
          <w:i w:val="false"/>
          <w:color w:val="000000"/>
          <w:sz w:val="28"/>
        </w:rPr>
        <w:t>
      2) Порталда - көрсетілетін қызметті алушының электрондық-цифрлық қолтаңбасымен (бұдан әрі - ЭЦҚ) куәландырылған электрондық құжат нысанындағы сұранысы негіз болып табылады.</w:t>
      </w:r>
    </w:p>
    <w:bookmarkEnd w:id="31"/>
    <w:bookmarkStart w:name="z25" w:id="3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2"/>
    <w:bookmarkStart w:name="z26" w:id="33"/>
    <w:p>
      <w:pPr>
        <w:spacing w:after="0"/>
        <w:ind w:left="0"/>
        <w:jc w:val="both"/>
      </w:pPr>
      <w:r>
        <w:rPr>
          <w:rFonts w:ascii="Times New Roman"/>
          <w:b w:val="false"/>
          <w:i w:val="false"/>
          <w:color w:val="000000"/>
          <w:sz w:val="28"/>
        </w:rPr>
        <w:t>
      1) кеңсенің қызметкері өтініш қабылдауды және тіркеуді жүзеге асырады – 15 минут;</w:t>
      </w:r>
    </w:p>
    <w:bookmarkEnd w:id="33"/>
    <w:bookmarkStart w:name="z27" w:id="34"/>
    <w:p>
      <w:pPr>
        <w:spacing w:after="0"/>
        <w:ind w:left="0"/>
        <w:jc w:val="both"/>
      </w:pPr>
      <w:r>
        <w:rPr>
          <w:rFonts w:ascii="Times New Roman"/>
          <w:b w:val="false"/>
          <w:i w:val="false"/>
          <w:color w:val="000000"/>
          <w:sz w:val="28"/>
        </w:rPr>
        <w:t>
      2) басшы өтінішті қарайды, жауапты орындаушыны белгілейді – 1 сағат;</w:t>
      </w:r>
    </w:p>
    <w:bookmarkEnd w:id="34"/>
    <w:bookmarkStart w:name="z28" w:id="35"/>
    <w:p>
      <w:pPr>
        <w:spacing w:after="0"/>
        <w:ind w:left="0"/>
        <w:jc w:val="both"/>
      </w:pPr>
      <w:r>
        <w:rPr>
          <w:rFonts w:ascii="Times New Roman"/>
          <w:b w:val="false"/>
          <w:i w:val="false"/>
          <w:color w:val="000000"/>
          <w:sz w:val="28"/>
        </w:rPr>
        <w:t xml:space="preserve">
      3) жауапты орындаушы анықтамажобасын дайындауды жүзеге асырады– 2 жұмыс күні; </w:t>
      </w:r>
    </w:p>
    <w:bookmarkEnd w:id="35"/>
    <w:bookmarkStart w:name="z29" w:id="36"/>
    <w:p>
      <w:pPr>
        <w:spacing w:after="0"/>
        <w:ind w:left="0"/>
        <w:jc w:val="both"/>
      </w:pPr>
      <w:r>
        <w:rPr>
          <w:rFonts w:ascii="Times New Roman"/>
          <w:b w:val="false"/>
          <w:i w:val="false"/>
          <w:color w:val="000000"/>
          <w:sz w:val="28"/>
        </w:rPr>
        <w:t>
      4) басшы анықтамажобасынақол қояды – 1 сағат;</w:t>
      </w:r>
    </w:p>
    <w:bookmarkEnd w:id="36"/>
    <w:bookmarkStart w:name="z30" w:id="37"/>
    <w:p>
      <w:pPr>
        <w:spacing w:after="0"/>
        <w:ind w:left="0"/>
        <w:jc w:val="both"/>
      </w:pPr>
      <w:r>
        <w:rPr>
          <w:rFonts w:ascii="Times New Roman"/>
          <w:b w:val="false"/>
          <w:i w:val="false"/>
          <w:color w:val="000000"/>
          <w:sz w:val="28"/>
        </w:rPr>
        <w:t xml:space="preserve">
      5) кеңсенің қызметкері Мемлекеттік корпорацияға анықтаманы жібереді – 15 минут. </w:t>
      </w:r>
    </w:p>
    <w:bookmarkEnd w:id="37"/>
    <w:bookmarkStart w:name="z31" w:id="3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8"/>
    <w:bookmarkStart w:name="z32" w:id="39"/>
    <w:p>
      <w:pPr>
        <w:spacing w:after="0"/>
        <w:ind w:left="0"/>
        <w:jc w:val="both"/>
      </w:pPr>
      <w:r>
        <w:rPr>
          <w:rFonts w:ascii="Times New Roman"/>
          <w:b w:val="false"/>
          <w:i w:val="false"/>
          <w:color w:val="000000"/>
          <w:sz w:val="28"/>
        </w:rPr>
        <w:t>
      1) тізіліміне қол қою, құжаттарды басшылыққа жолдау;</w:t>
      </w:r>
    </w:p>
    <w:bookmarkEnd w:id="39"/>
    <w:bookmarkStart w:name="z33" w:id="40"/>
    <w:p>
      <w:pPr>
        <w:spacing w:after="0"/>
        <w:ind w:left="0"/>
        <w:jc w:val="both"/>
      </w:pPr>
      <w:r>
        <w:rPr>
          <w:rFonts w:ascii="Times New Roman"/>
          <w:b w:val="false"/>
          <w:i w:val="false"/>
          <w:color w:val="000000"/>
          <w:sz w:val="28"/>
        </w:rPr>
        <w:t>
      2) орындау үшін жауапты орындаушыны белгілеу;</w:t>
      </w:r>
    </w:p>
    <w:bookmarkEnd w:id="40"/>
    <w:bookmarkStart w:name="z34" w:id="41"/>
    <w:p>
      <w:pPr>
        <w:spacing w:after="0"/>
        <w:ind w:left="0"/>
        <w:jc w:val="both"/>
      </w:pPr>
      <w:r>
        <w:rPr>
          <w:rFonts w:ascii="Times New Roman"/>
          <w:b w:val="false"/>
          <w:i w:val="false"/>
          <w:color w:val="000000"/>
          <w:sz w:val="28"/>
        </w:rPr>
        <w:t>
      3) анықтамажобасын басшыға жолдау;</w:t>
      </w:r>
    </w:p>
    <w:bookmarkEnd w:id="41"/>
    <w:bookmarkStart w:name="z35" w:id="42"/>
    <w:p>
      <w:pPr>
        <w:spacing w:after="0"/>
        <w:ind w:left="0"/>
        <w:jc w:val="both"/>
      </w:pPr>
      <w:r>
        <w:rPr>
          <w:rFonts w:ascii="Times New Roman"/>
          <w:b w:val="false"/>
          <w:i w:val="false"/>
          <w:color w:val="000000"/>
          <w:sz w:val="28"/>
        </w:rPr>
        <w:t>
      4) анықтама жобасынақол қою;</w:t>
      </w:r>
    </w:p>
    <w:bookmarkEnd w:id="42"/>
    <w:bookmarkStart w:name="z36" w:id="43"/>
    <w:p>
      <w:pPr>
        <w:spacing w:after="0"/>
        <w:ind w:left="0"/>
        <w:jc w:val="both"/>
      </w:pPr>
      <w:r>
        <w:rPr>
          <w:rFonts w:ascii="Times New Roman"/>
          <w:b w:val="false"/>
          <w:i w:val="false"/>
          <w:color w:val="000000"/>
          <w:sz w:val="28"/>
        </w:rPr>
        <w:t>
      5) анықтама беру.</w:t>
      </w:r>
    </w:p>
    <w:bookmarkEnd w:id="43"/>
    <w:bookmarkStart w:name="z37" w:id="4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44"/>
    <w:bookmarkStart w:name="z38"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5"/>
    <w:bookmarkStart w:name="z39" w:id="46"/>
    <w:p>
      <w:pPr>
        <w:spacing w:after="0"/>
        <w:ind w:left="0"/>
        <w:jc w:val="both"/>
      </w:pPr>
      <w:r>
        <w:rPr>
          <w:rFonts w:ascii="Times New Roman"/>
          <w:b w:val="false"/>
          <w:i w:val="false"/>
          <w:color w:val="000000"/>
          <w:sz w:val="28"/>
        </w:rPr>
        <w:t>
      1) кеңсенің қызметкері;</w:t>
      </w:r>
    </w:p>
    <w:bookmarkEnd w:id="46"/>
    <w:bookmarkStart w:name="z40" w:id="47"/>
    <w:p>
      <w:pPr>
        <w:spacing w:after="0"/>
        <w:ind w:left="0"/>
        <w:jc w:val="both"/>
      </w:pPr>
      <w:r>
        <w:rPr>
          <w:rFonts w:ascii="Times New Roman"/>
          <w:b w:val="false"/>
          <w:i w:val="false"/>
          <w:color w:val="000000"/>
          <w:sz w:val="28"/>
        </w:rPr>
        <w:t>
      2( басшы;</w:t>
      </w:r>
    </w:p>
    <w:bookmarkEnd w:id="47"/>
    <w:bookmarkStart w:name="z41" w:id="48"/>
    <w:p>
      <w:pPr>
        <w:spacing w:after="0"/>
        <w:ind w:left="0"/>
        <w:jc w:val="both"/>
      </w:pPr>
      <w:r>
        <w:rPr>
          <w:rFonts w:ascii="Times New Roman"/>
          <w:b w:val="false"/>
          <w:i w:val="false"/>
          <w:color w:val="000000"/>
          <w:sz w:val="28"/>
        </w:rPr>
        <w:t>
      3) жауапты орындаушы.</w:t>
      </w:r>
    </w:p>
    <w:bookmarkEnd w:id="48"/>
    <w:bookmarkStart w:name="z42" w:id="4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рәсімдерінің (іс-қимылының) реттілігін сипаттау: </w:t>
      </w:r>
    </w:p>
    <w:bookmarkEnd w:id="49"/>
    <w:bookmarkStart w:name="z43" w:id="50"/>
    <w:p>
      <w:pPr>
        <w:spacing w:after="0"/>
        <w:ind w:left="0"/>
        <w:jc w:val="both"/>
      </w:pPr>
      <w:r>
        <w:rPr>
          <w:rFonts w:ascii="Times New Roman"/>
          <w:b w:val="false"/>
          <w:i w:val="false"/>
          <w:color w:val="000000"/>
          <w:sz w:val="28"/>
        </w:rPr>
        <w:t>
      1) кеңсенің қызметкері өтініш қабылдауды және тіркеуді жүзеге асырады – 15 минут;</w:t>
      </w:r>
    </w:p>
    <w:bookmarkEnd w:id="50"/>
    <w:bookmarkStart w:name="z44" w:id="51"/>
    <w:p>
      <w:pPr>
        <w:spacing w:after="0"/>
        <w:ind w:left="0"/>
        <w:jc w:val="both"/>
      </w:pPr>
      <w:r>
        <w:rPr>
          <w:rFonts w:ascii="Times New Roman"/>
          <w:b w:val="false"/>
          <w:i w:val="false"/>
          <w:color w:val="000000"/>
          <w:sz w:val="28"/>
        </w:rPr>
        <w:t>
      2) басшы өтініш қарайды, жауапты орындаушыны белгілейді – 1 сағат;</w:t>
      </w:r>
    </w:p>
    <w:bookmarkEnd w:id="51"/>
    <w:bookmarkStart w:name="z45" w:id="52"/>
    <w:p>
      <w:pPr>
        <w:spacing w:after="0"/>
        <w:ind w:left="0"/>
        <w:jc w:val="both"/>
      </w:pPr>
      <w:r>
        <w:rPr>
          <w:rFonts w:ascii="Times New Roman"/>
          <w:b w:val="false"/>
          <w:i w:val="false"/>
          <w:color w:val="000000"/>
          <w:sz w:val="28"/>
        </w:rPr>
        <w:t>
      3) жауапты орындаушы анықтамажобасын дайындауды жүзеге асырады– 2 жұмыс күні;</w:t>
      </w:r>
    </w:p>
    <w:bookmarkEnd w:id="52"/>
    <w:bookmarkStart w:name="z46" w:id="53"/>
    <w:p>
      <w:pPr>
        <w:spacing w:after="0"/>
        <w:ind w:left="0"/>
        <w:jc w:val="both"/>
      </w:pPr>
      <w:r>
        <w:rPr>
          <w:rFonts w:ascii="Times New Roman"/>
          <w:b w:val="false"/>
          <w:i w:val="false"/>
          <w:color w:val="000000"/>
          <w:sz w:val="28"/>
        </w:rPr>
        <w:t>
      4) басшы анықтамажобасынақол қояды – 1 сағат;</w:t>
      </w:r>
    </w:p>
    <w:bookmarkEnd w:id="53"/>
    <w:bookmarkStart w:name="z47" w:id="54"/>
    <w:p>
      <w:pPr>
        <w:spacing w:after="0"/>
        <w:ind w:left="0"/>
        <w:jc w:val="both"/>
      </w:pPr>
      <w:r>
        <w:rPr>
          <w:rFonts w:ascii="Times New Roman"/>
          <w:b w:val="false"/>
          <w:i w:val="false"/>
          <w:color w:val="000000"/>
          <w:sz w:val="28"/>
        </w:rPr>
        <w:t>
      5) кеңсенің қызметкері Мемлекеттік корпорацияға анықтаманы жібереді –15 минут.</w:t>
      </w:r>
    </w:p>
    <w:bookmarkEnd w:id="54"/>
    <w:bookmarkStart w:name="z48" w:id="55"/>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және (немесе) көрсетілетін қызметті берушімен өзара әрекет ету тәртібін, сондай-ақ ақпараттық жүйелерді пайдалану тәртібін сипаттау</w:t>
      </w:r>
    </w:p>
    <w:bookmarkEnd w:id="55"/>
    <w:bookmarkStart w:name="z49" w:id="56"/>
    <w:p>
      <w:pPr>
        <w:spacing w:after="0"/>
        <w:ind w:left="0"/>
        <w:jc w:val="both"/>
      </w:pPr>
      <w:r>
        <w:rPr>
          <w:rFonts w:ascii="Times New Roman"/>
          <w:b w:val="false"/>
          <w:i w:val="false"/>
          <w:color w:val="000000"/>
          <w:sz w:val="28"/>
        </w:rPr>
        <w:t>
      9. Мемлекеттік корпорацияға өтініш білдіру тәртібін, көрсетілетін қызмет берушінің сұрау салуын өңдеудің ұзақтығын сипаттау:</w:t>
      </w:r>
    </w:p>
    <w:bookmarkEnd w:id="56"/>
    <w:bookmarkStart w:name="z50" w:id="5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корпорациясына өтініш білдіреді;</w:t>
      </w:r>
    </w:p>
    <w:bookmarkEnd w:id="57"/>
    <w:bookmarkStart w:name="z51" w:id="58"/>
    <w:p>
      <w:pPr>
        <w:spacing w:after="0"/>
        <w:ind w:left="0"/>
        <w:jc w:val="both"/>
      </w:pPr>
      <w:r>
        <w:rPr>
          <w:rFonts w:ascii="Times New Roman"/>
          <w:b w:val="false"/>
          <w:i w:val="false"/>
          <w:color w:val="000000"/>
          <w:sz w:val="28"/>
        </w:rPr>
        <w:t>
      2) Мемлекеттік корпорацияның қызметкері өтініштердің дұрыс толтырылғаны мен құжаттар топтамасының толықтығын тексереді және көрсетілетін қызметті алушыға өтінішті қабылдағаны туралы қолхат береді – 3 минут.</w:t>
      </w:r>
    </w:p>
    <w:bookmarkEnd w:id="58"/>
    <w:bookmarkStart w:name="z52" w:id="5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құжаттарды қабылдаудан бас тарту туралы қолхат береді;</w:t>
      </w:r>
    </w:p>
    <w:bookmarkEnd w:id="59"/>
    <w:bookmarkStart w:name="z53" w:id="60"/>
    <w:p>
      <w:pPr>
        <w:spacing w:after="0"/>
        <w:ind w:left="0"/>
        <w:jc w:val="both"/>
      </w:pPr>
      <w:r>
        <w:rPr>
          <w:rFonts w:ascii="Times New Roman"/>
          <w:b w:val="false"/>
          <w:i w:val="false"/>
          <w:color w:val="000000"/>
          <w:sz w:val="28"/>
        </w:rPr>
        <w:t>
      3) Мемлекеттік корпорациясының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 – 2 минут;</w:t>
      </w:r>
    </w:p>
    <w:bookmarkEnd w:id="60"/>
    <w:bookmarkStart w:name="z54" w:id="61"/>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 - 5 минут;</w:t>
      </w:r>
    </w:p>
    <w:bookmarkEnd w:id="61"/>
    <w:bookmarkStart w:name="z55" w:id="62"/>
    <w:p>
      <w:pPr>
        <w:spacing w:after="0"/>
        <w:ind w:left="0"/>
        <w:jc w:val="both"/>
      </w:pPr>
      <w:r>
        <w:rPr>
          <w:rFonts w:ascii="Times New Roman"/>
          <w:b w:val="false"/>
          <w:i w:val="false"/>
          <w:color w:val="000000"/>
          <w:sz w:val="28"/>
        </w:rPr>
        <w:t>
      5) Мемлекеттік корпорацияның қызметкері көрсетілетін қызметті алушыға мемлекеттік көрсетілетін қызмет беру нәтижесін береді – 5 минут.</w:t>
      </w:r>
    </w:p>
    <w:bookmarkEnd w:id="62"/>
    <w:bookmarkStart w:name="z56" w:id="63"/>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жұмыс күні;</w:t>
      </w:r>
    </w:p>
    <w:bookmarkEnd w:id="63"/>
    <w:bookmarkStart w:name="z57" w:id="64"/>
    <w:p>
      <w:pPr>
        <w:spacing w:after="0"/>
        <w:ind w:left="0"/>
        <w:jc w:val="both"/>
      </w:pPr>
      <w:r>
        <w:rPr>
          <w:rFonts w:ascii="Times New Roman"/>
          <w:b w:val="false"/>
          <w:i w:val="false"/>
          <w:color w:val="000000"/>
          <w:sz w:val="28"/>
        </w:rPr>
        <w:t>
      6) Мемлекеттік корпорациясының қызметкері құжаттар топтамасын</w:t>
      </w:r>
      <w:r>
        <w:rPr>
          <w:rFonts w:ascii="Times New Roman"/>
          <w:b w:val="false"/>
          <w:i w:val="false"/>
          <w:color w:val="000000"/>
          <w:sz w:val="28"/>
        </w:rPr>
        <w:t xml:space="preserve"> дайындайды және оны курьерлық немесе басқа да уәкілетті байланыс арқылы қызмет көрсетушіге жолдайды - 1 жұмыс күні;</w:t>
      </w:r>
    </w:p>
    <w:bookmarkEnd w:id="64"/>
    <w:bookmarkStart w:name="z59" w:id="65"/>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65"/>
    <w:bookmarkStart w:name="z60" w:id="66"/>
    <w:p>
      <w:pPr>
        <w:spacing w:after="0"/>
        <w:ind w:left="0"/>
        <w:jc w:val="both"/>
      </w:pPr>
      <w:r>
        <w:rPr>
          <w:rFonts w:ascii="Times New Roman"/>
          <w:b w:val="false"/>
          <w:i w:val="false"/>
          <w:color w:val="000000"/>
          <w:sz w:val="28"/>
        </w:rPr>
        <w:t>
      8) Мемлекеттік корпорацияның қызметкері құжаттар топтамасын қабылдағаны туралы қолхатта көрсетілген мерзімде көрсетілетін қызметті алушыға мемлекеттік қызмет көрсетудің нәтижесін береді - 5 минут.</w:t>
      </w:r>
    </w:p>
    <w:bookmarkEnd w:id="66"/>
    <w:bookmarkStart w:name="z61" w:id="67"/>
    <w:p>
      <w:pPr>
        <w:spacing w:after="0"/>
        <w:ind w:left="0"/>
        <w:jc w:val="both"/>
      </w:pPr>
      <w:r>
        <w:rPr>
          <w:rFonts w:ascii="Times New Roman"/>
          <w:b w:val="false"/>
          <w:i w:val="false"/>
          <w:color w:val="000000"/>
          <w:sz w:val="28"/>
        </w:rPr>
        <w:t>
      Көрсетілетін қызметті алушы мемлекеттік қызмет көрсету үшін жүгінген кезде қажетті Мемлекеттік корпорацияға құжаттардың тізбесі:</w:t>
      </w:r>
    </w:p>
    <w:bookmarkEnd w:id="67"/>
    <w:bookmarkStart w:name="z62" w:id="68"/>
    <w:p>
      <w:pPr>
        <w:spacing w:after="0"/>
        <w:ind w:left="0"/>
        <w:jc w:val="both"/>
      </w:pPr>
      <w:r>
        <w:rPr>
          <w:rFonts w:ascii="Times New Roman"/>
          <w:b w:val="false"/>
          <w:i w:val="false"/>
          <w:color w:val="000000"/>
          <w:sz w:val="28"/>
        </w:rPr>
        <w:t xml:space="preserve">
      1)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68"/>
    <w:bookmarkStart w:name="z63" w:id="69"/>
    <w:p>
      <w:pPr>
        <w:spacing w:after="0"/>
        <w:ind w:left="0"/>
        <w:jc w:val="both"/>
      </w:pPr>
      <w:r>
        <w:rPr>
          <w:rFonts w:ascii="Times New Roman"/>
          <w:b w:val="false"/>
          <w:i w:val="false"/>
          <w:color w:val="000000"/>
          <w:sz w:val="28"/>
        </w:rPr>
        <w:t>
      2) көрсетілетін қызметті алушының жеке басын кәуландыратын құжат (жеке басын сәйкестендіру үшін талап етіледі);</w:t>
      </w:r>
    </w:p>
    <w:bookmarkEnd w:id="69"/>
    <w:bookmarkStart w:name="z64" w:id="70"/>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(жеке басын сәйкестендіру үшін талап етіледі).</w:t>
      </w:r>
    </w:p>
    <w:bookmarkEnd w:id="70"/>
    <w:bookmarkStart w:name="z65" w:id="71"/>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bookmarkEnd w:id="71"/>
    <w:bookmarkStart w:name="z66" w:id="72"/>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72"/>
    <w:bookmarkStart w:name="z67" w:id="73"/>
    <w:p>
      <w:pPr>
        <w:spacing w:after="0"/>
        <w:ind w:left="0"/>
        <w:jc w:val="both"/>
      </w:pPr>
      <w:r>
        <w:rPr>
          <w:rFonts w:ascii="Times New Roman"/>
          <w:b w:val="false"/>
          <w:i w:val="false"/>
          <w:color w:val="000000"/>
          <w:sz w:val="28"/>
        </w:rPr>
        <w:t xml:space="preserve">
      көрсетілетін қызметті алушы жеке сәйкестендіру нөмірінің (бұдан әрі – </w:t>
      </w:r>
      <w:r>
        <w:rPr>
          <w:rFonts w:ascii="Times New Roman"/>
          <w:b w:val="false"/>
          <w:i w:val="false"/>
          <w:color w:val="000000"/>
          <w:sz w:val="28"/>
        </w:rPr>
        <w:t>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bookmarkEnd w:id="73"/>
    <w:bookmarkStart w:name="z69" w:id="74"/>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p>
    <w:bookmarkEnd w:id="74"/>
    <w:bookmarkStart w:name="z70" w:id="75"/>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75"/>
    <w:bookmarkStart w:name="z71" w:id="76"/>
    <w:p>
      <w:pPr>
        <w:spacing w:after="0"/>
        <w:ind w:left="0"/>
        <w:jc w:val="both"/>
      </w:pP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bookmarkEnd w:id="76"/>
    <w:bookmarkStart w:name="z72" w:id="77"/>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bookmarkEnd w:id="77"/>
    <w:bookmarkStart w:name="z73" w:id="78"/>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bookmarkEnd w:id="78"/>
    <w:bookmarkStart w:name="z74" w:id="79"/>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w:t>
      </w:r>
      <w:r>
        <w:rPr>
          <w:rFonts w:ascii="Times New Roman"/>
          <w:b w:val="false"/>
          <w:i w:val="false"/>
          <w:color w:val="000000"/>
          <w:sz w:val="28"/>
        </w:rPr>
        <w:t xml:space="preserve"> қызметті берушінің рәсімдері (іс-қимылдары);</w:t>
      </w:r>
    </w:p>
    <w:bookmarkEnd w:id="79"/>
    <w:bookmarkStart w:name="z76" w:id="80"/>
    <w:p>
      <w:pPr>
        <w:spacing w:after="0"/>
        <w:ind w:left="0"/>
        <w:jc w:val="both"/>
      </w:pP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p>
    <w:bookmarkEnd w:id="80"/>
    <w:bookmarkStart w:name="z77" w:id="81"/>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1"/>
    <w:bookmarkStart w:name="z78" w:id="82"/>
    <w:p>
      <w:pPr>
        <w:spacing w:after="0"/>
        <w:ind w:left="0"/>
        <w:jc w:val="both"/>
      </w:pPr>
      <w:r>
        <w:rPr>
          <w:rFonts w:ascii="Times New Roman"/>
          <w:b w:val="false"/>
          <w:i w:val="false"/>
          <w:color w:val="000000"/>
          <w:sz w:val="28"/>
        </w:rPr>
        <w:t>
      Мемлекеттік қызметті көрсету процесінде көрсетілетін қызметті</w:t>
      </w:r>
      <w:r>
        <w:rPr>
          <w:rFonts w:ascii="Times New Roman"/>
          <w:b w:val="false"/>
          <w:i w:val="false"/>
          <w:color w:val="000000"/>
          <w:sz w:val="28"/>
        </w:rPr>
        <w:t xml:space="preserve"> берушінің құрылымдық бөлімшелерінің (қызметкерлерінің) рәсімінің (іс-қимылының), өзара іс-қимылының реттілігін толықтай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көрсетілітін қызмет регламентінің 1-қосымшасы</w:t>
            </w:r>
          </w:p>
        </w:tc>
      </w:tr>
    </w:tbl>
    <w:bookmarkStart w:name="z81" w:id="83"/>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іс-қимылының диаграммасы </w:t>
      </w:r>
    </w:p>
    <w:bookmarkEnd w:id="83"/>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5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АЖПортал–ақпараттық жүйесі;</w:t>
      </w:r>
    </w:p>
    <w:p>
      <w:pPr>
        <w:spacing w:after="0"/>
        <w:ind w:left="0"/>
        <w:jc w:val="both"/>
      </w:pPr>
      <w:r>
        <w:rPr>
          <w:rFonts w:ascii="Times New Roman"/>
          <w:b w:val="false"/>
          <w:i w:val="false"/>
          <w:color w:val="000000"/>
          <w:sz w:val="28"/>
        </w:rPr>
        <w:t>
      ЭҮШ–"электрондық үкімет"шлюзы.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r>
              <w:br/>
            </w:r>
            <w:r>
              <w:rPr>
                <w:rFonts w:ascii="Times New Roman"/>
                <w:b w:val="false"/>
                <w:i w:val="false"/>
                <w:color w:val="000000"/>
                <w:sz w:val="20"/>
              </w:rPr>
              <w:t>қамқоршылық жөнінде</w:t>
            </w:r>
            <w:r>
              <w:br/>
            </w:r>
            <w:r>
              <w:rPr>
                <w:rFonts w:ascii="Times New Roman"/>
                <w:b w:val="false"/>
                <w:i w:val="false"/>
                <w:color w:val="000000"/>
                <w:sz w:val="20"/>
              </w:rPr>
              <w:t>нықтама беру"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2-қосымшасы</w:t>
            </w:r>
          </w:p>
        </w:tc>
      </w:tr>
    </w:tbl>
    <w:bookmarkStart w:name="z83" w:id="84"/>
    <w:p>
      <w:pPr>
        <w:spacing w:after="0"/>
        <w:ind w:left="0"/>
        <w:jc w:val="left"/>
      </w:pPr>
      <w:r>
        <w:rPr>
          <w:rFonts w:ascii="Times New Roman"/>
          <w:b/>
          <w:i w:val="false"/>
          <w:color w:val="000000"/>
        </w:rPr>
        <w:t xml:space="preserve"> "Қорғаншылық және қамқоршылық жөнінде анықтама беру" мемлекеттік қызмет көрсетудің бизнес-процестерінің анықтамалығы </w:t>
      </w:r>
    </w:p>
    <w:bookmarkEnd w:id="84"/>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32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8674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67400" cy="256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70" w:id="85"/>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r>
        <w:br/>
      </w:r>
      <w:r>
        <w:rPr>
          <w:rFonts w:ascii="Times New Roman"/>
          <w:b/>
          <w:i w:val="false"/>
          <w:color w:val="000000"/>
        </w:rPr>
        <w:t>1. Жалпы ережелер</w:t>
      </w:r>
    </w:p>
    <w:bookmarkEnd w:id="8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15.04.2016 </w:t>
      </w:r>
      <w:r>
        <w:rPr>
          <w:rFonts w:ascii="Times New Roman"/>
          <w:b w:val="false"/>
          <w:i w:val="false"/>
          <w:color w:val="ff0000"/>
          <w:sz w:val="28"/>
        </w:rPr>
        <w:t>№ А-5/170</w:t>
      </w:r>
      <w:r>
        <w:rPr>
          <w:rFonts w:ascii="Times New Roman"/>
          <w:b w:val="false"/>
          <w:i w:val="false"/>
          <w:color w:val="ff0000"/>
          <w:sz w:val="28"/>
        </w:rPr>
        <w:t xml:space="preserve"> (ресми жарияланған күнінен бастап қолданысқа енгізіледі) қаулысымен.</w:t>
      </w:r>
    </w:p>
    <w:bookmarkStart w:name="z88" w:id="86"/>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(бұдан әрі – мемлекеттік көрсетілетін қызмет) аудандардың, Көкшетау және Степногорск қалаларының білім бөлімдерімен көрсетіледі (бұдан әрі – көрсетілетін қызметті беруші).</w:t>
      </w:r>
    </w:p>
    <w:bookmarkEnd w:id="86"/>
    <w:bookmarkStart w:name="z89" w:id="8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7"/>
    <w:bookmarkStart w:name="z90" w:id="88"/>
    <w:p>
      <w:pPr>
        <w:spacing w:after="0"/>
        <w:ind w:left="0"/>
        <w:jc w:val="both"/>
      </w:pPr>
      <w:r>
        <w:rPr>
          <w:rFonts w:ascii="Times New Roman"/>
          <w:b w:val="false"/>
          <w:i w:val="false"/>
          <w:color w:val="000000"/>
          <w:sz w:val="28"/>
        </w:rPr>
        <w:t>
      1) көрсетілетін қызметті берушінің кеңсесі;</w:t>
      </w:r>
    </w:p>
    <w:bookmarkEnd w:id="88"/>
    <w:bookmarkStart w:name="z91" w:id="89"/>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89"/>
    <w:bookmarkStart w:name="z92" w:id="90"/>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90"/>
    <w:bookmarkStart w:name="z93" w:id="91"/>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түрінде.</w:t>
      </w:r>
    </w:p>
    <w:bookmarkEnd w:id="91"/>
    <w:bookmarkStart w:name="z94" w:id="92"/>
    <w:p>
      <w:pPr>
        <w:spacing w:after="0"/>
        <w:ind w:left="0"/>
        <w:jc w:val="both"/>
      </w:pPr>
      <w:r>
        <w:rPr>
          <w:rFonts w:ascii="Times New Roman"/>
          <w:b w:val="false"/>
          <w:i w:val="false"/>
          <w:color w:val="000000"/>
          <w:sz w:val="28"/>
        </w:rPr>
        <w:t xml:space="preserve">
      3. Қамқоршылық немесе қорғаншылық белгілеу туралы аудандар, Көкшетау және Степногорск қалалары әкімдіктерінің қаулысы немесе Қазақстан Республикасы Білім және ғылым министрінің 2015 жылғы 13 сәуірдегі № 198 бұйрығымен бекітілген "Жетім балаға (жетім балаларға) және ата-анасының қамқорлығынсыз қалған балаға (балаларға) қамқоршылық немесе қорғаншылық белгілеу" (Нормативтік құқықтық актілерді мемлекеттік тіркеу тізілімінде № 11184 болып тіркелген)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Стандарт) көрсетілген негіздер бойынша мемлекеттік қызмет көрсетуден дәлелді бас тарту мемлекеттік қызмет көрсетудің нәтижесі болып табылады.</w:t>
      </w:r>
    </w:p>
    <w:bookmarkEnd w:id="92"/>
    <w:bookmarkStart w:name="z95" w:id="9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93"/>
    <w:bookmarkStart w:name="z96" w:id="9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4"/>
    <w:bookmarkStart w:name="z97" w:id="95"/>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p>
    <w:bookmarkEnd w:id="95"/>
    <w:bookmarkStart w:name="z98" w:id="96"/>
    <w:p>
      <w:pPr>
        <w:spacing w:after="0"/>
        <w:ind w:left="0"/>
        <w:jc w:val="both"/>
      </w:pPr>
      <w:r>
        <w:rPr>
          <w:rFonts w:ascii="Times New Roman"/>
          <w:b w:val="false"/>
          <w:i w:val="false"/>
          <w:color w:val="000000"/>
          <w:sz w:val="28"/>
        </w:rPr>
        <w:t xml:space="preserve">
      1) көрсетілетін қызметті берушіге және Мемлекеттік корпорацияға өтініш білдіру кезінде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 негіз болып табылады;</w:t>
      </w:r>
    </w:p>
    <w:bookmarkEnd w:id="96"/>
    <w:bookmarkStart w:name="z99" w:id="97"/>
    <w:p>
      <w:pPr>
        <w:spacing w:after="0"/>
        <w:ind w:left="0"/>
        <w:jc w:val="both"/>
      </w:pPr>
      <w:r>
        <w:rPr>
          <w:rFonts w:ascii="Times New Roman"/>
          <w:b w:val="false"/>
          <w:i w:val="false"/>
          <w:color w:val="000000"/>
          <w:sz w:val="28"/>
        </w:rPr>
        <w:t>
      2) Порталда - көрсетілетін қызметті алушының электрондық-цифрлық қолтаңбасымен (бұдан әрі - ЭЦҚ) куәландырылған электрондық құжат нысанындағы сұранысы негіз болып табылады.</w:t>
      </w:r>
    </w:p>
    <w:bookmarkEnd w:id="97"/>
    <w:bookmarkStart w:name="z100" w:id="9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98"/>
    <w:bookmarkStart w:name="z101" w:id="99"/>
    <w:p>
      <w:pPr>
        <w:spacing w:after="0"/>
        <w:ind w:left="0"/>
        <w:jc w:val="both"/>
      </w:pPr>
      <w:r>
        <w:rPr>
          <w:rFonts w:ascii="Times New Roman"/>
          <w:b w:val="false"/>
          <w:i w:val="false"/>
          <w:color w:val="000000"/>
          <w:sz w:val="28"/>
        </w:rPr>
        <w:t>
      1) кеңсенің қызметкері құжаттарды қабылдауды, оларды тіркеуді жүзеге асырады – 20 минут;</w:t>
      </w:r>
    </w:p>
    <w:bookmarkEnd w:id="99"/>
    <w:bookmarkStart w:name="z102" w:id="100"/>
    <w:p>
      <w:pPr>
        <w:spacing w:after="0"/>
        <w:ind w:left="0"/>
        <w:jc w:val="both"/>
      </w:pPr>
      <w:r>
        <w:rPr>
          <w:rFonts w:ascii="Times New Roman"/>
          <w:b w:val="false"/>
          <w:i w:val="false"/>
          <w:color w:val="000000"/>
          <w:sz w:val="28"/>
        </w:rPr>
        <w:t>
      2) басшы құжаттарды қарайды, жауапты орындаушыны белгілейді – 1 сағат;</w:t>
      </w:r>
    </w:p>
    <w:bookmarkEnd w:id="100"/>
    <w:bookmarkStart w:name="z103" w:id="101"/>
    <w:p>
      <w:pPr>
        <w:spacing w:after="0"/>
        <w:ind w:left="0"/>
        <w:jc w:val="both"/>
      </w:pPr>
      <w:r>
        <w:rPr>
          <w:rFonts w:ascii="Times New Roman"/>
          <w:b w:val="false"/>
          <w:i w:val="false"/>
          <w:color w:val="000000"/>
          <w:sz w:val="28"/>
        </w:rPr>
        <w:t xml:space="preserve">
      3) жауапты орындаушы қаулы жобасын немесе мемлекеттік қызмет көрсетуден бас тарту туралы дәлелді жауапты дайындауды жүзеге асырады– 29 күнтізбелік күн; </w:t>
      </w:r>
    </w:p>
    <w:bookmarkEnd w:id="101"/>
    <w:bookmarkStart w:name="z104" w:id="102"/>
    <w:p>
      <w:pPr>
        <w:spacing w:after="0"/>
        <w:ind w:left="0"/>
        <w:jc w:val="both"/>
      </w:pPr>
      <w:r>
        <w:rPr>
          <w:rFonts w:ascii="Times New Roman"/>
          <w:b w:val="false"/>
          <w:i w:val="false"/>
          <w:color w:val="000000"/>
          <w:sz w:val="28"/>
        </w:rPr>
        <w:t xml:space="preserve">
      4) кеңсенің қызметкері көрсетілетін қызметті алушыға қаулыны немесе мемлекеттік қызмет көрсетуден бас тарту туралы дәлелді жауапты береді – 20 минут. </w:t>
      </w:r>
    </w:p>
    <w:bookmarkEnd w:id="102"/>
    <w:bookmarkStart w:name="z105" w:id="10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03"/>
    <w:bookmarkStart w:name="z106" w:id="104"/>
    <w:p>
      <w:pPr>
        <w:spacing w:after="0"/>
        <w:ind w:left="0"/>
        <w:jc w:val="both"/>
      </w:pPr>
      <w:r>
        <w:rPr>
          <w:rFonts w:ascii="Times New Roman"/>
          <w:b w:val="false"/>
          <w:i w:val="false"/>
          <w:color w:val="000000"/>
          <w:sz w:val="28"/>
        </w:rPr>
        <w:t>
      1) көрсетілетін қызметті алушыға қолхат беру, құжаттарды басшылыққа жолдау;</w:t>
      </w:r>
    </w:p>
    <w:bookmarkEnd w:id="104"/>
    <w:bookmarkStart w:name="z107" w:id="105"/>
    <w:p>
      <w:pPr>
        <w:spacing w:after="0"/>
        <w:ind w:left="0"/>
        <w:jc w:val="both"/>
      </w:pPr>
      <w:r>
        <w:rPr>
          <w:rFonts w:ascii="Times New Roman"/>
          <w:b w:val="false"/>
          <w:i w:val="false"/>
          <w:color w:val="000000"/>
          <w:sz w:val="28"/>
        </w:rPr>
        <w:t>
      2) орындау үшін жауапты орындаушыны белгілеу;</w:t>
      </w:r>
    </w:p>
    <w:bookmarkEnd w:id="105"/>
    <w:bookmarkStart w:name="z108" w:id="106"/>
    <w:p>
      <w:pPr>
        <w:spacing w:after="0"/>
        <w:ind w:left="0"/>
        <w:jc w:val="both"/>
      </w:pPr>
      <w:r>
        <w:rPr>
          <w:rFonts w:ascii="Times New Roman"/>
          <w:b w:val="false"/>
          <w:i w:val="false"/>
          <w:color w:val="000000"/>
          <w:sz w:val="28"/>
        </w:rPr>
        <w:t>
      3) қаулы жобасынаудандар, Көкшетау және Степногорск қалалары әкімдеріне немесе мемлекеттік қызмет көрсетуден бас тарту туралы дәлелді жауапты жолдау;</w:t>
      </w:r>
    </w:p>
    <w:bookmarkEnd w:id="106"/>
    <w:bookmarkStart w:name="z109" w:id="107"/>
    <w:p>
      <w:pPr>
        <w:spacing w:after="0"/>
        <w:ind w:left="0"/>
        <w:jc w:val="both"/>
      </w:pPr>
      <w:r>
        <w:rPr>
          <w:rFonts w:ascii="Times New Roman"/>
          <w:b w:val="false"/>
          <w:i w:val="false"/>
          <w:color w:val="000000"/>
          <w:sz w:val="28"/>
        </w:rPr>
        <w:t>
      4) қамқоршылық немесе қорғаншылық белгілеу туралы аудандар, Көкшетау және Степногорск қалалары әкімдіктерінің қаулысы немесе мемлекеттік қызмет көрсетуден бас тарту туралы дәлелді жауап.</w:t>
      </w:r>
    </w:p>
    <w:bookmarkEnd w:id="107"/>
    <w:bookmarkStart w:name="z110" w:id="10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108"/>
    <w:bookmarkStart w:name="z111" w:id="10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9"/>
    <w:bookmarkStart w:name="z112" w:id="110"/>
    <w:p>
      <w:pPr>
        <w:spacing w:after="0"/>
        <w:ind w:left="0"/>
        <w:jc w:val="both"/>
      </w:pPr>
      <w:r>
        <w:rPr>
          <w:rFonts w:ascii="Times New Roman"/>
          <w:b w:val="false"/>
          <w:i w:val="false"/>
          <w:color w:val="000000"/>
          <w:sz w:val="28"/>
        </w:rPr>
        <w:t>
      1) кеңсенің қызметкері;</w:t>
      </w:r>
    </w:p>
    <w:bookmarkEnd w:id="110"/>
    <w:bookmarkStart w:name="z113" w:id="111"/>
    <w:p>
      <w:pPr>
        <w:spacing w:after="0"/>
        <w:ind w:left="0"/>
        <w:jc w:val="both"/>
      </w:pPr>
      <w:r>
        <w:rPr>
          <w:rFonts w:ascii="Times New Roman"/>
          <w:b w:val="false"/>
          <w:i w:val="false"/>
          <w:color w:val="000000"/>
          <w:sz w:val="28"/>
        </w:rPr>
        <w:t>
      2) басшы;</w:t>
      </w:r>
    </w:p>
    <w:bookmarkEnd w:id="111"/>
    <w:bookmarkStart w:name="z114" w:id="112"/>
    <w:p>
      <w:pPr>
        <w:spacing w:after="0"/>
        <w:ind w:left="0"/>
        <w:jc w:val="both"/>
      </w:pPr>
      <w:r>
        <w:rPr>
          <w:rFonts w:ascii="Times New Roman"/>
          <w:b w:val="false"/>
          <w:i w:val="false"/>
          <w:color w:val="000000"/>
          <w:sz w:val="28"/>
        </w:rPr>
        <w:t>
      3) жауапты орындаушы.</w:t>
      </w:r>
    </w:p>
    <w:bookmarkEnd w:id="112"/>
    <w:bookmarkStart w:name="z115" w:id="1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арасындағырәсімдерінің (іс-қимылының) реттілігін сипаттау:</w:t>
      </w:r>
    </w:p>
    <w:bookmarkEnd w:id="113"/>
    <w:bookmarkStart w:name="z551" w:id="114"/>
    <w:p>
      <w:pPr>
        <w:spacing w:after="0"/>
        <w:ind w:left="0"/>
        <w:jc w:val="both"/>
      </w:pPr>
      <w:r>
        <w:rPr>
          <w:rFonts w:ascii="Times New Roman"/>
          <w:b w:val="false"/>
          <w:i w:val="false"/>
          <w:color w:val="000000"/>
          <w:sz w:val="28"/>
        </w:rPr>
        <w:t>
      1) кеңсенің қызметкері құжаттарды қабылдауды, оларды тіркеуді жүзеге асырады – 20 минут;</w:t>
      </w:r>
    </w:p>
    <w:bookmarkEnd w:id="114"/>
    <w:bookmarkStart w:name="z117" w:id="115"/>
    <w:p>
      <w:pPr>
        <w:spacing w:after="0"/>
        <w:ind w:left="0"/>
        <w:jc w:val="both"/>
      </w:pPr>
      <w:r>
        <w:rPr>
          <w:rFonts w:ascii="Times New Roman"/>
          <w:b w:val="false"/>
          <w:i w:val="false"/>
          <w:color w:val="000000"/>
          <w:sz w:val="28"/>
        </w:rPr>
        <w:t>
      2) басшы құжаттарды қарайды, жауапты орындаушыны белгілейді – 1 сағат;</w:t>
      </w:r>
    </w:p>
    <w:bookmarkEnd w:id="115"/>
    <w:bookmarkStart w:name="z118" w:id="116"/>
    <w:p>
      <w:pPr>
        <w:spacing w:after="0"/>
        <w:ind w:left="0"/>
        <w:jc w:val="both"/>
      </w:pPr>
      <w:r>
        <w:rPr>
          <w:rFonts w:ascii="Times New Roman"/>
          <w:b w:val="false"/>
          <w:i w:val="false"/>
          <w:color w:val="000000"/>
          <w:sz w:val="28"/>
        </w:rPr>
        <w:t>
      3) жауапты орындаушы қаулы жобасын немесе мемлекеттік қызмет көрсетуден бас тарту туралы дәлелді жауапты дайындауды жүзеге асырады – 29 күнтізбелік күн;</w:t>
      </w:r>
    </w:p>
    <w:bookmarkEnd w:id="116"/>
    <w:bookmarkStart w:name="z119" w:id="117"/>
    <w:p>
      <w:pPr>
        <w:spacing w:after="0"/>
        <w:ind w:left="0"/>
        <w:jc w:val="both"/>
      </w:pPr>
      <w:r>
        <w:rPr>
          <w:rFonts w:ascii="Times New Roman"/>
          <w:b w:val="false"/>
          <w:i w:val="false"/>
          <w:color w:val="000000"/>
          <w:sz w:val="28"/>
        </w:rPr>
        <w:t>
      4) кеңсенің қызметкері көрсетілетін қызметті алушыға қаулыны немесе мемлекеттік қызмет көрсетуден бас тарту туралы дәлелді жауапты береді – 20 минут.</w:t>
      </w:r>
    </w:p>
    <w:bookmarkEnd w:id="117"/>
    <w:bookmarkStart w:name="z120" w:id="118"/>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 және (немесе) көрсетілетін қызметті берушімен өзара әрекет ету тәртібін, сондай-ақ ақпараттық жүйелерді пайдалану тәртібін сипаттау</w:t>
      </w:r>
    </w:p>
    <w:bookmarkEnd w:id="118"/>
    <w:bookmarkStart w:name="z593" w:id="119"/>
    <w:p>
      <w:pPr>
        <w:spacing w:after="0"/>
        <w:ind w:left="0"/>
        <w:jc w:val="both"/>
      </w:pPr>
      <w:r>
        <w:rPr>
          <w:rFonts w:ascii="Times New Roman"/>
          <w:b w:val="false"/>
          <w:i w:val="false"/>
          <w:color w:val="000000"/>
          <w:sz w:val="28"/>
        </w:rPr>
        <w:t>
      9. Мемлекеттік корпорацияға өтініш білдіру тәртібін, көрсетілетін қызмет берушінің сұрау салуын өңдеудің ұзақтығын сипаттау:</w:t>
      </w:r>
    </w:p>
    <w:bookmarkEnd w:id="119"/>
    <w:bookmarkStart w:name="z594" w:id="120"/>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өтініш білдіреді;</w:t>
      </w:r>
    </w:p>
    <w:bookmarkEnd w:id="120"/>
    <w:bookmarkStart w:name="z595" w:id="121"/>
    <w:p>
      <w:pPr>
        <w:spacing w:after="0"/>
        <w:ind w:left="0"/>
        <w:jc w:val="both"/>
      </w:pPr>
      <w:r>
        <w:rPr>
          <w:rFonts w:ascii="Times New Roman"/>
          <w:b w:val="false"/>
          <w:i w:val="false"/>
          <w:color w:val="000000"/>
          <w:sz w:val="28"/>
        </w:rPr>
        <w:t>
      2) Мемлекеттік корпорацияның қызметкері өтініштердің дұрыс толтырылғаны мен құжаттар топтамасының толықтығын тексереді және көрсетілетін қызметті алушыға өтінішті қабылдағаны туралы қолхат береді.</w:t>
      </w:r>
    </w:p>
    <w:bookmarkEnd w:id="12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топтамасын қабылдаудан бас тарту туралы қолхат береді;</w:t>
      </w:r>
    </w:p>
    <w:bookmarkStart w:name="z596" w:id="122"/>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алушыдан Қазақстан Республикасы заңдарында басқаша қарастырылмаса, ақпараттық жүйелердегі заңмен қорғалатын құпияларды құрайтын мәліметтерді пайдалануға жазбаша келісім алады;</w:t>
      </w:r>
    </w:p>
    <w:bookmarkEnd w:id="122"/>
    <w:bookmarkStart w:name="z597" w:id="123"/>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алушының жеке басын куәландырады, көрсетілетін қызметті алушы туралы тиісті ақпаратты және берілген құжаттар тізімін енгізеді;</w:t>
      </w:r>
    </w:p>
    <w:bookmarkEnd w:id="123"/>
    <w:bookmarkStart w:name="z598" w:id="124"/>
    <w:p>
      <w:pPr>
        <w:spacing w:after="0"/>
        <w:ind w:left="0"/>
        <w:jc w:val="both"/>
      </w:pPr>
      <w:r>
        <w:rPr>
          <w:rFonts w:ascii="Times New Roman"/>
          <w:b w:val="false"/>
          <w:i w:val="false"/>
          <w:color w:val="000000"/>
          <w:sz w:val="28"/>
        </w:rPr>
        <w:t>
      5) Мемлекеттік корпорацияның қызметкері құжаттар топтамасын дайындайды және оны курьерлық немесе басқа да уәкілетті байланыс арқылы көрсетілетін қызметті берушіге жолдайды;</w:t>
      </w:r>
    </w:p>
    <w:bookmarkEnd w:id="124"/>
    <w:bookmarkStart w:name="z599" w:id="12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bookmarkEnd w:id="125"/>
    <w:bookmarkStart w:name="z600" w:id="126"/>
    <w:p>
      <w:pPr>
        <w:spacing w:after="0"/>
        <w:ind w:left="0"/>
        <w:jc w:val="both"/>
      </w:pPr>
      <w:r>
        <w:rPr>
          <w:rFonts w:ascii="Times New Roman"/>
          <w:b w:val="false"/>
          <w:i w:val="false"/>
          <w:color w:val="000000"/>
          <w:sz w:val="28"/>
        </w:rPr>
        <w:t>
      7) Мемлекеттік корпорацияның қызметкері құжаттар топтамасын қабылдағаны туралы қолхатта көрсетілген мерзімде көрсетілетін қызметті алушыға мемлекетттік қызмет көрсетудің нәтижесін береді.</w:t>
      </w:r>
    </w:p>
    <w:bookmarkEnd w:id="126"/>
    <w:p>
      <w:pPr>
        <w:spacing w:after="0"/>
        <w:ind w:left="0"/>
        <w:jc w:val="both"/>
      </w:pPr>
      <w:r>
        <w:rPr>
          <w:rFonts w:ascii="Times New Roman"/>
          <w:b w:val="false"/>
          <w:i w:val="false"/>
          <w:color w:val="000000"/>
          <w:sz w:val="28"/>
        </w:rPr>
        <w:t>
      Көрсетілетін қызметті алушы жүгінген кезде мемлекеттік қызметті көрсету үшін қажетті құжаттардың тізбесі:</w:t>
      </w:r>
    </w:p>
    <w:p>
      <w:pPr>
        <w:spacing w:after="0"/>
        <w:ind w:left="0"/>
        <w:jc w:val="both"/>
      </w:pPr>
      <w:r>
        <w:rPr>
          <w:rFonts w:ascii="Times New Roman"/>
          <w:b w:val="false"/>
          <w:i w:val="false"/>
          <w:color w:val="000000"/>
          <w:sz w:val="28"/>
        </w:rPr>
        <w:t>
      көрсетілетін қызметті берушіге және Мемлекеттік корпорацияға:</w:t>
      </w:r>
    </w:p>
    <w:bookmarkStart w:name="z601" w:id="127"/>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27"/>
    <w:bookmarkStart w:name="z602" w:id="128"/>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28"/>
    <w:bookmarkStart w:name="z603" w:id="129"/>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129"/>
    <w:bookmarkStart w:name="z604" w:id="130"/>
    <w:p>
      <w:pPr>
        <w:spacing w:after="0"/>
        <w:ind w:left="0"/>
        <w:jc w:val="both"/>
      </w:pPr>
      <w:r>
        <w:rPr>
          <w:rFonts w:ascii="Times New Roman"/>
          <w:b w:val="false"/>
          <w:i w:val="false"/>
          <w:color w:val="000000"/>
          <w:sz w:val="28"/>
        </w:rPr>
        <w:t xml:space="preserve">
      4) көрсетілетін қызметті алушының және егер некеде тұрса, жұбайының (зайыбының)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12127 тіркелген) (бұдан әрі – № 692 бұйрық) бекітілген тізбеге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(бұдан әрі – № 907 бұйрық) бекітілген нысанға сәйкес наркологиялық және психиатриялық диспансерлерде тіркеуде тұрғандығы туралы мәліметтің жоқтығы туралы анықтама;</w:t>
      </w:r>
    </w:p>
    <w:bookmarkEnd w:id="130"/>
    <w:bookmarkStart w:name="z605" w:id="131"/>
    <w:p>
      <w:pPr>
        <w:spacing w:after="0"/>
        <w:ind w:left="0"/>
        <w:jc w:val="both"/>
      </w:pPr>
      <w:r>
        <w:rPr>
          <w:rFonts w:ascii="Times New Roman"/>
          <w:b w:val="false"/>
          <w:i w:val="false"/>
          <w:color w:val="000000"/>
          <w:sz w:val="28"/>
        </w:rPr>
        <w:t>
      5) 2008 жылға дейін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131"/>
    <w:bookmarkStart w:name="z606" w:id="132"/>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 (түпнұсқасы сәйкестендіру үшін талап етіледі);</w:t>
      </w:r>
    </w:p>
    <w:bookmarkEnd w:id="132"/>
    <w:bookmarkStart w:name="z607" w:id="133"/>
    <w:p>
      <w:pPr>
        <w:spacing w:after="0"/>
        <w:ind w:left="0"/>
        <w:jc w:val="both"/>
      </w:pPr>
      <w:r>
        <w:rPr>
          <w:rFonts w:ascii="Times New Roman"/>
          <w:b w:val="false"/>
          <w:i w:val="false"/>
          <w:color w:val="000000"/>
          <w:sz w:val="28"/>
        </w:rPr>
        <w:t>
      7)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133"/>
    <w:p>
      <w:pPr>
        <w:spacing w:after="0"/>
        <w:ind w:left="0"/>
        <w:jc w:val="both"/>
      </w:pPr>
      <w:r>
        <w:rPr>
          <w:rFonts w:ascii="Times New Roman"/>
          <w:b w:val="false"/>
          <w:i w:val="false"/>
          <w:color w:val="000000"/>
          <w:sz w:val="28"/>
        </w:rPr>
        <w:t>
      Бала (балалар) жетім балалар мен ата-анасының қамқорлығынсыз қалған балаларға арналған білім беру ұйымдарында тұрған жағдайда баланың (балалардың) туу туралы куәлігін және көрсетілетін қызметті беруші мен Мемлекеттік корпорацияға тапсырылатын тізбенің 7) тармақшасындағы құжаттарды ұсыну талап етілмейді.</w:t>
      </w:r>
    </w:p>
    <w:p>
      <w:pPr>
        <w:spacing w:after="0"/>
        <w:ind w:left="0"/>
        <w:jc w:val="both"/>
      </w:pPr>
      <w:r>
        <w:rPr>
          <w:rFonts w:ascii="Times New Roman"/>
          <w:b w:val="false"/>
          <w:i w:val="false"/>
          <w:color w:val="000000"/>
          <w:sz w:val="28"/>
        </w:rPr>
        <w:t>
      порталда:</w:t>
      </w:r>
    </w:p>
    <w:bookmarkStart w:name="z608" w:id="134"/>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сұранысы;</w:t>
      </w:r>
    </w:p>
    <w:bookmarkEnd w:id="134"/>
    <w:bookmarkStart w:name="z609" w:id="135"/>
    <w:p>
      <w:pPr>
        <w:spacing w:after="0"/>
        <w:ind w:left="0"/>
        <w:jc w:val="both"/>
      </w:pPr>
      <w:r>
        <w:rPr>
          <w:rFonts w:ascii="Times New Roman"/>
          <w:b w:val="false"/>
          <w:i w:val="false"/>
          <w:color w:val="000000"/>
          <w:sz w:val="28"/>
        </w:rPr>
        <w:t>
      2) егер некеде тұрған болса, жұбайының (зайыбының) нотариалды расталған келісімінің электрондық көшірмесі;</w:t>
      </w:r>
    </w:p>
    <w:bookmarkEnd w:id="135"/>
    <w:bookmarkStart w:name="z610" w:id="136"/>
    <w:p>
      <w:pPr>
        <w:spacing w:after="0"/>
        <w:ind w:left="0"/>
        <w:jc w:val="both"/>
      </w:pPr>
      <w:r>
        <w:rPr>
          <w:rFonts w:ascii="Times New Roman"/>
          <w:b w:val="false"/>
          <w:i w:val="false"/>
          <w:color w:val="000000"/>
          <w:sz w:val="28"/>
        </w:rPr>
        <w:t xml:space="preserve">
      3) көрсетілетін қызметті алушының және егер некеде тұрса жұбайының (зайыбының) № 692 </w:t>
      </w:r>
      <w:r>
        <w:rPr>
          <w:rFonts w:ascii="Times New Roman"/>
          <w:b w:val="false"/>
          <w:i w:val="false"/>
          <w:color w:val="000000"/>
          <w:sz w:val="28"/>
        </w:rPr>
        <w:t>бұйрықпен</w:t>
      </w:r>
      <w:r>
        <w:rPr>
          <w:rFonts w:ascii="Times New Roman"/>
          <w:b w:val="false"/>
          <w:i w:val="false"/>
          <w:color w:val="000000"/>
          <w:sz w:val="28"/>
        </w:rPr>
        <w:t xml:space="preserve"> бекітілген тізбеге сәйкес ауруының жоқтығын растайтын денсаулық жағдайы туралы анықтама, сондай-ақ № 907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нысанға сәйкес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136"/>
    <w:bookmarkStart w:name="z611" w:id="137"/>
    <w:p>
      <w:pPr>
        <w:spacing w:after="0"/>
        <w:ind w:left="0"/>
        <w:jc w:val="both"/>
      </w:pPr>
      <w:r>
        <w:rPr>
          <w:rFonts w:ascii="Times New Roman"/>
          <w:b w:val="false"/>
          <w:i w:val="false"/>
          <w:color w:val="000000"/>
          <w:sz w:val="28"/>
        </w:rPr>
        <w:t>
      4)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137"/>
    <w:bookmarkStart w:name="z612" w:id="138"/>
    <w:p>
      <w:pPr>
        <w:spacing w:after="0"/>
        <w:ind w:left="0"/>
        <w:jc w:val="both"/>
      </w:pPr>
      <w:r>
        <w:rPr>
          <w:rFonts w:ascii="Times New Roman"/>
          <w:b w:val="false"/>
          <w:i w:val="false"/>
          <w:color w:val="000000"/>
          <w:sz w:val="28"/>
        </w:rPr>
        <w:t>
      5) бала 2007 жылғы 13 тамызға дейін Қазақстан Республикасынан тыс жерде туылған жағдайда баланың туу туралы куәлігінің электрондық көшірмесі;</w:t>
      </w:r>
    </w:p>
    <w:bookmarkEnd w:id="138"/>
    <w:bookmarkStart w:name="z613" w:id="139"/>
    <w:p>
      <w:pPr>
        <w:spacing w:after="0"/>
        <w:ind w:left="0"/>
        <w:jc w:val="both"/>
      </w:pPr>
      <w:r>
        <w:rPr>
          <w:rFonts w:ascii="Times New Roman"/>
          <w:b w:val="false"/>
          <w:i w:val="false"/>
          <w:color w:val="000000"/>
          <w:sz w:val="28"/>
        </w:rPr>
        <w:t>
      6)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139"/>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туу туралы куәлігін (бала 2007 жылғы 13 тамызға дейін туылған жағдайда) және көрсетілетін қызметті беруші мен Мемлекеттік корпорацияға тапсырылатын тізбенің 6) тармақшасында көрсетілген құжаттардың электронды көшірмелерін тіркеу талап етілмейді.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 баланың туу туралы куәлігі (бала 2007 жылғы 13 тамыздан кейін туылған жағдайда), некеге тұру туралы куәлік (2008 жылдан кейін некеге тұрған жағдайда) туралы мәліметтерді, көрсетілетін қызметті алушының және егер көрсетілетін қызметті алушы некеде тұрған болса, жұбайының (зайыбының) сотталғандығының болуы не болмауы туралы анықтаманы Мемлекеттік корпорация мен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корпорацияға немесе көрсетілетін қызметті берушіге мемлекеттік қызмет көрсету кезінде заңмен қорғалатын құпияны қамтитын, ақпараттық жүйелердегі мәліметтерді пайдалануға келісімін береді.</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қолданылу мерзімі өтіп кеткен құжаттарды ұсынған жағдайларда, көрсетілетін қызметті беруші не Мемлекеттік корпорацияның қызметкері өтінішті қабылдаудан бас тартады. Бұл ретте Мемлекеттік корпорацияның қызметкері Стандарттың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баланы тәрбиелеуге үміткер адамның тұрғын үй-тұрмыстық жағдайын тексеріп-қарау актісі жоғарыда аталған құжаттар ұсынылғаннан кейін күнтізбелік он күн ішінде көрсетілетін қызметті берушімен дайындалады.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Ақмола облысы әкімдігінің12.06.2017 </w:t>
      </w:r>
      <w:r>
        <w:rPr>
          <w:rFonts w:ascii="Times New Roman"/>
          <w:b w:val="false"/>
          <w:i w:val="false"/>
          <w:color w:val="000000"/>
          <w:sz w:val="28"/>
        </w:rPr>
        <w:t>№ А-6/256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ата-анасының қамқорлығынсыз</w:t>
            </w:r>
            <w:r>
              <w:br/>
            </w:r>
            <w:r>
              <w:rPr>
                <w:rFonts w:ascii="Times New Roman"/>
                <w:b w:val="false"/>
                <w:i w:val="false"/>
                <w:color w:val="000000"/>
                <w:sz w:val="20"/>
              </w:rPr>
              <w:t>қалған балаға (балаларға) қамқоршылық немесе қорғаншылық</w:t>
            </w:r>
            <w:r>
              <w:br/>
            </w:r>
            <w:r>
              <w:rPr>
                <w:rFonts w:ascii="Times New Roman"/>
                <w:b w:val="false"/>
                <w:i w:val="false"/>
                <w:color w:val="000000"/>
                <w:sz w:val="20"/>
              </w:rPr>
              <w:t>белгілеу" мемлекеттік көрсетілітін қызмет регламентінің 1-қосымшасы</w:t>
            </w:r>
          </w:p>
        </w:tc>
      </w:tr>
    </w:tbl>
    <w:bookmarkStart w:name="z162" w:id="140"/>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іс-қимылының диаграммасы </w:t>
      </w:r>
    </w:p>
    <w:bookmarkEnd w:id="140"/>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35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АЖ Портал –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w:t>
            </w:r>
            <w:r>
              <w:br/>
            </w:r>
            <w:r>
              <w:rPr>
                <w:rFonts w:ascii="Times New Roman"/>
                <w:b w:val="false"/>
                <w:i w:val="false"/>
                <w:color w:val="000000"/>
                <w:sz w:val="20"/>
              </w:rPr>
              <w:t>қамқорлығынсыз</w:t>
            </w:r>
            <w:r>
              <w:br/>
            </w:r>
            <w:r>
              <w:rPr>
                <w:rFonts w:ascii="Times New Roman"/>
                <w:b w:val="false"/>
                <w:i w:val="false"/>
                <w:color w:val="000000"/>
                <w:sz w:val="20"/>
              </w:rPr>
              <w:t>қалған балаға (балаларға)</w:t>
            </w:r>
            <w:r>
              <w:br/>
            </w:r>
            <w:r>
              <w:rPr>
                <w:rFonts w:ascii="Times New Roman"/>
                <w:b w:val="false"/>
                <w:i w:val="false"/>
                <w:color w:val="000000"/>
                <w:sz w:val="20"/>
              </w:rPr>
              <w:t>қамқоршылық немесе</w:t>
            </w:r>
            <w:r>
              <w:br/>
            </w:r>
            <w:r>
              <w:rPr>
                <w:rFonts w:ascii="Times New Roman"/>
                <w:b w:val="false"/>
                <w:i w:val="false"/>
                <w:color w:val="000000"/>
                <w:sz w:val="20"/>
              </w:rPr>
              <w:t xml:space="preserve">қорғаншылық </w:t>
            </w:r>
            <w:r>
              <w:br/>
            </w:r>
            <w:r>
              <w:rPr>
                <w:rFonts w:ascii="Times New Roman"/>
                <w:b w:val="false"/>
                <w:i w:val="false"/>
                <w:color w:val="000000"/>
                <w:sz w:val="20"/>
              </w:rPr>
              <w:t>белгілеу" мемлекеттік</w:t>
            </w:r>
            <w:r>
              <w:br/>
            </w:r>
            <w:r>
              <w:rPr>
                <w:rFonts w:ascii="Times New Roman"/>
                <w:b w:val="false"/>
                <w:i w:val="false"/>
                <w:color w:val="000000"/>
                <w:sz w:val="20"/>
              </w:rPr>
              <w:t>көрсетілітін қызмет</w:t>
            </w:r>
            <w:r>
              <w:br/>
            </w:r>
            <w:r>
              <w:rPr>
                <w:rFonts w:ascii="Times New Roman"/>
                <w:b w:val="false"/>
                <w:i w:val="false"/>
                <w:color w:val="000000"/>
                <w:sz w:val="20"/>
              </w:rPr>
              <w:t>регламентінің 2-қосымшасы</w:t>
            </w:r>
          </w:p>
        </w:tc>
      </w:tr>
    </w:tbl>
    <w:bookmarkStart w:name="z164" w:id="141"/>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көрсетудің бизнес-процестерінің анықтамалығы </w:t>
      </w:r>
    </w:p>
    <w:bookmarkEnd w:id="141"/>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918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18200" cy="248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116" w:id="142"/>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4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04.07.2018 </w:t>
      </w:r>
      <w:r>
        <w:rPr>
          <w:rFonts w:ascii="Times New Roman"/>
          <w:b w:val="false"/>
          <w:i w:val="false"/>
          <w:color w:val="ff0000"/>
          <w:sz w:val="28"/>
        </w:rPr>
        <w:t>№ А-7/286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17" w:id="143"/>
    <w:p>
      <w:pPr>
        <w:spacing w:after="0"/>
        <w:ind w:left="0"/>
        <w:jc w:val="left"/>
      </w:pPr>
      <w:r>
        <w:rPr>
          <w:rFonts w:ascii="Times New Roman"/>
          <w:b/>
          <w:i w:val="false"/>
          <w:color w:val="000000"/>
        </w:rPr>
        <w:t xml:space="preserve"> 1. Жалпы ережелер</w:t>
      </w:r>
    </w:p>
    <w:bookmarkEnd w:id="143"/>
    <w:bookmarkStart w:name="z614" w:id="144"/>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144"/>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615" w:id="14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5"/>
    <w:bookmarkStart w:name="z616" w:id="146"/>
    <w:p>
      <w:pPr>
        <w:spacing w:after="0"/>
        <w:ind w:left="0"/>
        <w:jc w:val="both"/>
      </w:pPr>
      <w:r>
        <w:rPr>
          <w:rFonts w:ascii="Times New Roman"/>
          <w:b w:val="false"/>
          <w:i w:val="false"/>
          <w:color w:val="000000"/>
          <w:sz w:val="28"/>
        </w:rPr>
        <w:t>
      3. Мемлекеттік қызмет көрсетудің нәтижесі:</w:t>
      </w:r>
    </w:p>
    <w:bookmarkEnd w:id="146"/>
    <w:p>
      <w:pPr>
        <w:spacing w:after="0"/>
        <w:ind w:left="0"/>
        <w:jc w:val="both"/>
      </w:pPr>
      <w:r>
        <w:rPr>
          <w:rFonts w:ascii="Times New Roman"/>
          <w:b w:val="false"/>
          <w:i w:val="false"/>
          <w:color w:val="000000"/>
          <w:sz w:val="28"/>
        </w:rPr>
        <w:t xml:space="preserve">
      1)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мұрагерлік құқығы бойынша тиесілі мүлікке иелік ету туралы анықтама;</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меншік құқығы бар кәмелетке толмаған балалардың мүліктеріне иелік ету үшін берілетін анықтама (бұдан әрі - анықтама) 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617" w:id="14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7"/>
    <w:bookmarkStart w:name="z618" w:id="14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48"/>
    <w:bookmarkStart w:name="z619" w:id="14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4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620" w:id="150"/>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150"/>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анықтаманың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анықтама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анықтаманы немесе мемлекеттік қызметті көрсетуден бас тарту туралы дәлелді жауапты беру.</w:t>
      </w:r>
    </w:p>
    <w:bookmarkStart w:name="z621" w:id="1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1"/>
    <w:bookmarkStart w:name="z622" w:id="15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23" w:id="15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15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624" w:id="154"/>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154"/>
    <w:bookmarkStart w:name="z625" w:id="155"/>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55"/>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кәмелетке толмаған балаларға мұрагерлік құқығы бойынша тиесілі мүлікке иелік ету туралы анықтамаларды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заң бойынша мұрагерлікке құқығы туралы куәліктің көшірмесі (нотариустан);</w:t>
      </w:r>
    </w:p>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Ішкі істер органдарына кәмелетке толмаған балалардың мүліктеріне иелік ету үшін анықтамаларды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p>
      <w:pPr>
        <w:spacing w:after="0"/>
        <w:ind w:left="0"/>
        <w:jc w:val="both"/>
      </w:pPr>
      <w:r>
        <w:rPr>
          <w:rFonts w:ascii="Times New Roman"/>
          <w:b w:val="false"/>
          <w:i w:val="false"/>
          <w:color w:val="000000"/>
          <w:sz w:val="28"/>
        </w:rPr>
        <w:t>
      4) көлік құралын тіркеу туралы куәлік (көлік құралын тіркеу туралы куәлік жоғалған жағдайда ішкі істер органдары беретін растау-анықтамасы);</w:t>
      </w:r>
    </w:p>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p>
      <w:pPr>
        <w:spacing w:after="0"/>
        <w:ind w:left="0"/>
        <w:jc w:val="both"/>
      </w:pPr>
      <w:r>
        <w:rPr>
          <w:rFonts w:ascii="Times New Roman"/>
          <w:b w:val="false"/>
          <w:i w:val="false"/>
          <w:color w:val="000000"/>
          <w:sz w:val="28"/>
        </w:rPr>
        <w:t>
      Кәмелетке толмағандардың меншік құқығынды тиесілі мүліктеріне иелік етуге анықтамаларды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xml:space="preserve">
      3)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туу туралы анықтама (2008 жылға дейін бала некесіз туылған жағдайда);</w:t>
      </w:r>
    </w:p>
    <w:p>
      <w:pPr>
        <w:spacing w:after="0"/>
        <w:ind w:left="0"/>
        <w:jc w:val="both"/>
      </w:pPr>
      <w:r>
        <w:rPr>
          <w:rFonts w:ascii="Times New Roman"/>
          <w:b w:val="false"/>
          <w:i w:val="false"/>
          <w:color w:val="000000"/>
          <w:sz w:val="28"/>
        </w:rPr>
        <w:t>
      4) банк салымының бар екенін растайтын құжат;</w:t>
      </w:r>
    </w:p>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куәліктің көшірмесі;</w:t>
      </w:r>
    </w:p>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Start w:name="z626" w:id="156"/>
    <w:p>
      <w:pPr>
        <w:spacing w:after="0"/>
        <w:ind w:left="0"/>
        <w:jc w:val="both"/>
      </w:pPr>
      <w:r>
        <w:rPr>
          <w:rFonts w:ascii="Times New Roman"/>
          <w:b w:val="false"/>
          <w:i w:val="false"/>
          <w:color w:val="000000"/>
          <w:sz w:val="28"/>
        </w:rPr>
        <w:t>
      10.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156"/>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627" w:id="157"/>
    <w:p>
      <w:pPr>
        <w:spacing w:after="0"/>
        <w:ind w:left="0"/>
        <w:jc w:val="both"/>
      </w:pPr>
      <w:r>
        <w:rPr>
          <w:rFonts w:ascii="Times New Roman"/>
          <w:b w:val="false"/>
          <w:i w:val="false"/>
          <w:color w:val="000000"/>
          <w:sz w:val="28"/>
        </w:rPr>
        <w:t xml:space="preserve">
      11.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7"/>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және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29" w:id="158"/>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158"/>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r>
              <w:br/>
            </w:r>
            <w:r>
              <w:rPr>
                <w:rFonts w:ascii="Times New Roman"/>
                <w:b w:val="false"/>
                <w:i w:val="false"/>
                <w:color w:val="000000"/>
                <w:sz w:val="20"/>
              </w:rPr>
              <w:t>балалардың мүлкіне иелік ету</w:t>
            </w:r>
            <w:r>
              <w:br/>
            </w:r>
            <w:r>
              <w:rPr>
                <w:rFonts w:ascii="Times New Roman"/>
                <w:b w:val="false"/>
                <w:i w:val="false"/>
                <w:color w:val="000000"/>
                <w:sz w:val="20"/>
              </w:rPr>
              <w:t>және кәмелетке толмаған</w:t>
            </w:r>
            <w:r>
              <w:br/>
            </w:r>
            <w:r>
              <w:rPr>
                <w:rFonts w:ascii="Times New Roman"/>
                <w:b w:val="false"/>
                <w:i w:val="false"/>
                <w:color w:val="000000"/>
                <w:sz w:val="20"/>
              </w:rPr>
              <w:t>балаларға мұра ресімдеу үшін</w:t>
            </w:r>
            <w:r>
              <w:br/>
            </w:r>
            <w:r>
              <w:rPr>
                <w:rFonts w:ascii="Times New Roman"/>
                <w:b w:val="false"/>
                <w:i w:val="false"/>
                <w:color w:val="000000"/>
                <w:sz w:val="20"/>
              </w:rPr>
              <w:t>анықтамалар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31" w:id="159"/>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159"/>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778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167" w:id="160"/>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160"/>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04.07.2018 </w:t>
      </w:r>
      <w:r>
        <w:rPr>
          <w:rFonts w:ascii="Times New Roman"/>
          <w:b w:val="false"/>
          <w:i w:val="false"/>
          <w:color w:val="ff0000"/>
          <w:sz w:val="28"/>
        </w:rPr>
        <w:t>№ А-7/286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68" w:id="161"/>
    <w:p>
      <w:pPr>
        <w:spacing w:after="0"/>
        <w:ind w:left="0"/>
        <w:jc w:val="left"/>
      </w:pPr>
      <w:r>
        <w:rPr>
          <w:rFonts w:ascii="Times New Roman"/>
          <w:b/>
          <w:i w:val="false"/>
          <w:color w:val="000000"/>
        </w:rPr>
        <w:t xml:space="preserve"> 1. Жалпы ережелер</w:t>
      </w:r>
    </w:p>
    <w:bookmarkEnd w:id="161"/>
    <w:bookmarkStart w:name="z632" w:id="162"/>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162"/>
    <w:p>
      <w:pPr>
        <w:spacing w:after="0"/>
        <w:ind w:left="0"/>
        <w:jc w:val="both"/>
      </w:pPr>
      <w:r>
        <w:rPr>
          <w:rFonts w:ascii="Times New Roman"/>
          <w:b w:val="false"/>
          <w:i w:val="false"/>
          <w:color w:val="000000"/>
          <w:sz w:val="28"/>
        </w:rPr>
        <w:t>
      Өтініштерді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633" w:id="16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63"/>
    <w:bookmarkStart w:name="z634" w:id="164"/>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болып тіркелген)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беретін анықтамасы (бұдан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64"/>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635" w:id="1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5"/>
    <w:bookmarkStart w:name="z636" w:id="16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66"/>
    <w:bookmarkStart w:name="z637" w:id="1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7"/>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4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638" w:id="168"/>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168"/>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анықтаманың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анықтама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анықтаманы немесе мемлекеттік қызметті көрсетуден бас тарту туралы дәлелді жауапты беру.</w:t>
      </w:r>
    </w:p>
    <w:bookmarkStart w:name="z639" w:id="16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9"/>
    <w:bookmarkStart w:name="z640" w:id="17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мемлекеттік қызметті берушінің басшысы;</w:t>
      </w:r>
    </w:p>
    <w:p>
      <w:pPr>
        <w:spacing w:after="0"/>
        <w:ind w:left="0"/>
        <w:jc w:val="both"/>
      </w:pPr>
      <w:r>
        <w:rPr>
          <w:rFonts w:ascii="Times New Roman"/>
          <w:b w:val="false"/>
          <w:i w:val="false"/>
          <w:color w:val="000000"/>
          <w:sz w:val="28"/>
        </w:rPr>
        <w:t>
      3) мемлекеттік қызметті берушінің жауапты орындаушысы.</w:t>
      </w:r>
    </w:p>
    <w:bookmarkStart w:name="z641" w:id="17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171"/>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4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642" w:id="172"/>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172"/>
    <w:bookmarkStart w:name="z643" w:id="173"/>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73"/>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кәмелетке толмаған балаға тиесілі мүлікті иеліктен шығаруға анықтама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көрсетілетін қызметті алушыдан (мекенжайды көрсетумен ) кепілді тұрғын үй беру туралы нотариалды расталған өтініш не кепілді тұрғын үй беру туралы жақын туыстарының нотариалды расталған өтініші (мүлікті иеліктен шығарған жағдайда);</w:t>
      </w:r>
    </w:p>
    <w:p>
      <w:pPr>
        <w:spacing w:after="0"/>
        <w:ind w:left="0"/>
        <w:jc w:val="both"/>
      </w:pPr>
      <w:r>
        <w:rPr>
          <w:rFonts w:ascii="Times New Roman"/>
          <w:b w:val="false"/>
          <w:i w:val="false"/>
          <w:color w:val="000000"/>
          <w:sz w:val="28"/>
        </w:rPr>
        <w:t xml:space="preserve">
      4) мәмілелерді ресімдеуге келмеген жұбайының (зайыбының) атынан нотариус куәландырған сенімхат немесе баланың (балалардың) заңды өкілінің келісімі (мүлік ортақ болған жағдайда), қайтыс болуы туралы куәлік (қайтыс болған жағдайда),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p>
      <w:pPr>
        <w:spacing w:after="0"/>
        <w:ind w:left="0"/>
        <w:jc w:val="both"/>
      </w:pPr>
      <w:r>
        <w:rPr>
          <w:rFonts w:ascii="Times New Roman"/>
          <w:b w:val="false"/>
          <w:i w:val="false"/>
          <w:color w:val="000000"/>
          <w:sz w:val="28"/>
        </w:rPr>
        <w:t>
      Кәмелетке толмаған балаға тиесілі мүлікті кепілке қойып несие ресімдеу үшін анықтама алу үшін:</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 (жылжымайтын мүлік кепілге қойылған жағдайда);</w:t>
      </w:r>
    </w:p>
    <w:p>
      <w:pPr>
        <w:spacing w:after="0"/>
        <w:ind w:left="0"/>
        <w:jc w:val="both"/>
      </w:pPr>
      <w:r>
        <w:rPr>
          <w:rFonts w:ascii="Times New Roman"/>
          <w:b w:val="false"/>
          <w:i w:val="false"/>
          <w:color w:val="000000"/>
          <w:sz w:val="28"/>
        </w:rPr>
        <w:t xml:space="preserve">
      4) мәмілелерді ресімдеуге келмеген жұбайының (зайыбының) атынан нотариус куәландырған сенімхат немесе баланың (балалардың) заңды өкілінің келісімі (мүлігі ортақ болған жағдайда), қайтыс болуы туралы куәлігінің (қайтыс болған жағдайда), № 112 </w:t>
      </w:r>
      <w:r>
        <w:rPr>
          <w:rFonts w:ascii="Times New Roman"/>
          <w:b w:val="false"/>
          <w:i w:val="false"/>
          <w:color w:val="000000"/>
          <w:sz w:val="28"/>
        </w:rPr>
        <w:t>бұйрықпен</w:t>
      </w:r>
      <w:r>
        <w:rPr>
          <w:rFonts w:ascii="Times New Roman"/>
          <w:b w:val="false"/>
          <w:i w:val="false"/>
          <w:color w:val="000000"/>
          <w:sz w:val="28"/>
        </w:rPr>
        <w:t xml:space="preserve"> бекітілген нысан бойынша туу туралы анықтама (2008 жылға дейін бала некесіз туылған жағдайда) электрондық көшірмесі;</w:t>
      </w:r>
    </w:p>
    <w:p>
      <w:pPr>
        <w:spacing w:after="0"/>
        <w:ind w:left="0"/>
        <w:jc w:val="both"/>
      </w:pPr>
      <w:r>
        <w:rPr>
          <w:rFonts w:ascii="Times New Roman"/>
          <w:b w:val="false"/>
          <w:i w:val="false"/>
          <w:color w:val="000000"/>
          <w:sz w:val="28"/>
        </w:rPr>
        <w:t>
      5) банктен кәмелетке толмағанға тиесілі мүлікті кепілге қоюға рұқсатқа анықтама беру туралы хат (кәмелетке толмағанға тиесілі мүлікті кепілге қойып несие берген жағдайда);</w:t>
      </w:r>
    </w:p>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Start w:name="z644" w:id="174"/>
    <w:p>
      <w:pPr>
        <w:spacing w:after="0"/>
        <w:ind w:left="0"/>
        <w:jc w:val="both"/>
      </w:pPr>
      <w:r>
        <w:rPr>
          <w:rFonts w:ascii="Times New Roman"/>
          <w:b w:val="false"/>
          <w:i w:val="false"/>
          <w:color w:val="000000"/>
          <w:sz w:val="28"/>
        </w:rPr>
        <w:t>
      10.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174"/>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645" w:id="175"/>
    <w:p>
      <w:pPr>
        <w:spacing w:after="0"/>
        <w:ind w:left="0"/>
        <w:jc w:val="both"/>
      </w:pPr>
      <w:r>
        <w:rPr>
          <w:rFonts w:ascii="Times New Roman"/>
          <w:b w:val="false"/>
          <w:i w:val="false"/>
          <w:color w:val="000000"/>
          <w:sz w:val="28"/>
        </w:rPr>
        <w:t xml:space="preserve">
      11.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5"/>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және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647" w:id="176"/>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176"/>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w:t>
            </w:r>
            <w:r>
              <w:br/>
            </w:r>
            <w:r>
              <w:rPr>
                <w:rFonts w:ascii="Times New Roman"/>
                <w:b w:val="false"/>
                <w:i w:val="false"/>
                <w:color w:val="000000"/>
                <w:sz w:val="20"/>
              </w:rPr>
              <w:t>меншік құқығында тиесілі</w:t>
            </w:r>
            <w:r>
              <w:br/>
            </w:r>
            <w:r>
              <w:rPr>
                <w:rFonts w:ascii="Times New Roman"/>
                <w:b w:val="false"/>
                <w:i w:val="false"/>
                <w:color w:val="000000"/>
                <w:sz w:val="20"/>
              </w:rPr>
              <w:t>мүлікпен жасалатын</w:t>
            </w:r>
            <w:r>
              <w:br/>
            </w:r>
            <w:r>
              <w:rPr>
                <w:rFonts w:ascii="Times New Roman"/>
                <w:b w:val="false"/>
                <w:i w:val="false"/>
                <w:color w:val="000000"/>
                <w:sz w:val="20"/>
              </w:rPr>
              <w:t>мәмілелерді ресімдеу үшін</w:t>
            </w:r>
            <w:r>
              <w:br/>
            </w:r>
            <w:r>
              <w:rPr>
                <w:rFonts w:ascii="Times New Roman"/>
                <w:b w:val="false"/>
                <w:i w:val="false"/>
                <w:color w:val="000000"/>
                <w:sz w:val="20"/>
              </w:rPr>
              <w:t>қорғаншылық немесе</w:t>
            </w:r>
            <w:r>
              <w:br/>
            </w:r>
            <w:r>
              <w:rPr>
                <w:rFonts w:ascii="Times New Roman"/>
                <w:b w:val="false"/>
                <w:i w:val="false"/>
                <w:color w:val="000000"/>
                <w:sz w:val="20"/>
              </w:rPr>
              <w:t>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649" w:id="177"/>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қызметін көрсетудің бизнес-процестерінің анықтамалығы</w:t>
      </w:r>
    </w:p>
    <w:bookmarkEnd w:id="177"/>
    <w:p>
      <w:pPr>
        <w:spacing w:after="0"/>
        <w:ind w:left="0"/>
        <w:jc w:val="left"/>
      </w:pP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84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215" w:id="178"/>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178"/>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04.07.2018 </w:t>
      </w:r>
      <w:r>
        <w:rPr>
          <w:rFonts w:ascii="Times New Roman"/>
          <w:b w:val="false"/>
          <w:i w:val="false"/>
          <w:color w:val="ff0000"/>
          <w:sz w:val="28"/>
        </w:rPr>
        <w:t>№ А-7/286</w:t>
      </w:r>
      <w:r>
        <w:rPr>
          <w:rFonts w:ascii="Times New Roman"/>
          <w:b w:val="false"/>
          <w:i w:val="false"/>
          <w:color w:val="ff0000"/>
          <w:sz w:val="28"/>
        </w:rPr>
        <w:t xml:space="preserve"> (ресми жарияланған күнінен бастап қолданысқа енгізіледі) қаулысымен.</w:t>
      </w:r>
    </w:p>
    <w:bookmarkStart w:name="z216" w:id="179"/>
    <w:p>
      <w:pPr>
        <w:spacing w:after="0"/>
        <w:ind w:left="0"/>
        <w:jc w:val="left"/>
      </w:pPr>
      <w:r>
        <w:rPr>
          <w:rFonts w:ascii="Times New Roman"/>
          <w:b/>
          <w:i w:val="false"/>
          <w:color w:val="000000"/>
        </w:rPr>
        <w:t xml:space="preserve"> 1. Жалпы ережелер</w:t>
      </w:r>
    </w:p>
    <w:bookmarkEnd w:id="179"/>
    <w:bookmarkStart w:name="z650" w:id="180"/>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(бұдан әрі – мемлекеттік көрсетілетін қызмет) кенттің, ауылының, ауылдық округінің әкімімен (бұдан әрі – көрсетілетін қызметті беруші) көрсетіледі.</w:t>
      </w:r>
    </w:p>
    <w:bookmarkEnd w:id="18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Start w:name="z651" w:id="181"/>
    <w:p>
      <w:pPr>
        <w:spacing w:after="0"/>
        <w:ind w:left="0"/>
        <w:jc w:val="both"/>
      </w:pPr>
      <w:r>
        <w:rPr>
          <w:rFonts w:ascii="Times New Roman"/>
          <w:b w:val="false"/>
          <w:i w:val="false"/>
          <w:color w:val="000000"/>
          <w:sz w:val="28"/>
        </w:rPr>
        <w:t>
      2. Мемлекеттік қызмет көрсету нысаны: қағаз түрінде.</w:t>
      </w:r>
    </w:p>
    <w:bookmarkEnd w:id="181"/>
    <w:bookmarkStart w:name="z652" w:id="182"/>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(бұдан әрі -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82"/>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653" w:id="18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83"/>
    <w:bookmarkStart w:name="z654" w:id="184"/>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84"/>
    <w:bookmarkStart w:name="z655" w:id="18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8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656" w:id="18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186"/>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анықтаманың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анықтама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анықтаманы немесе мемлекеттік қызметті көрсетуден бас тарту туралы дәлелді жауапты беру.</w:t>
      </w:r>
    </w:p>
    <w:bookmarkStart w:name="z657" w:id="18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7"/>
    <w:bookmarkStart w:name="z658" w:id="18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59" w:id="18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18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анықтаманың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мемлекеттік қызметті көрсетуден бас тарту туралы дәлелді жауапты береді – 15 минут.</w:t>
      </w:r>
    </w:p>
    <w:bookmarkStart w:name="z660" w:id="190"/>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сипаттау</w:t>
      </w:r>
    </w:p>
    <w:bookmarkEnd w:id="190"/>
    <w:bookmarkStart w:name="z661" w:id="191"/>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191"/>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p>
      <w:pPr>
        <w:spacing w:after="0"/>
        <w:ind w:left="0"/>
        <w:jc w:val="both"/>
      </w:pPr>
      <w:r>
        <w:rPr>
          <w:rFonts w:ascii="Times New Roman"/>
          <w:b w:val="false"/>
          <w:i w:val="false"/>
          <w:color w:val="000000"/>
          <w:sz w:val="28"/>
        </w:rPr>
        <w:t xml:space="preserve">
      4)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оқу орнынан анықтама.</w:t>
      </w:r>
    </w:p>
    <w:bookmarkStart w:name="z662" w:id="192"/>
    <w:p>
      <w:pPr>
        <w:spacing w:after="0"/>
        <w:ind w:left="0"/>
        <w:jc w:val="both"/>
      </w:pPr>
      <w:r>
        <w:rPr>
          <w:rFonts w:ascii="Times New Roman"/>
          <w:b w:val="false"/>
          <w:i w:val="false"/>
          <w:color w:val="000000"/>
          <w:sz w:val="28"/>
        </w:rPr>
        <w:t>
      10.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2-</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r>
              <w:br/>
            </w:r>
            <w:r>
              <w:rPr>
                <w:rFonts w:ascii="Times New Roman"/>
                <w:b w:val="false"/>
                <w:i w:val="false"/>
                <w:color w:val="000000"/>
                <w:sz w:val="20"/>
              </w:rPr>
              <w:t>мекендерде тұратын балаларды</w:t>
            </w:r>
            <w:r>
              <w:br/>
            </w:r>
            <w:r>
              <w:rPr>
                <w:rFonts w:ascii="Times New Roman"/>
                <w:b w:val="false"/>
                <w:i w:val="false"/>
                <w:color w:val="000000"/>
                <w:sz w:val="20"/>
              </w:rPr>
              <w:t>жалпы білім беру ұйымдарына</w:t>
            </w:r>
            <w:r>
              <w:br/>
            </w:r>
            <w:r>
              <w:rPr>
                <w:rFonts w:ascii="Times New Roman"/>
                <w:b w:val="false"/>
                <w:i w:val="false"/>
                <w:color w:val="000000"/>
                <w:sz w:val="20"/>
              </w:rPr>
              <w:t>және кері қарай үйлеріне тегін</w:t>
            </w:r>
            <w:r>
              <w:br/>
            </w:r>
            <w:r>
              <w:rPr>
                <w:rFonts w:ascii="Times New Roman"/>
                <w:b w:val="false"/>
                <w:i w:val="false"/>
                <w:color w:val="000000"/>
                <w:sz w:val="20"/>
              </w:rPr>
              <w:t>тасымалдауды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64" w:id="193"/>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қызмет көрсетудің бизнес-процестерінің анықтамалығы</w:t>
      </w:r>
    </w:p>
    <w:bookmarkEnd w:id="193"/>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242" w:id="194"/>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r>
        <w:br/>
      </w:r>
      <w:r>
        <w:rPr>
          <w:rFonts w:ascii="Times New Roman"/>
          <w:b/>
          <w:i w:val="false"/>
          <w:color w:val="000000"/>
        </w:rPr>
        <w:t>1. Жалпы ережелер</w:t>
      </w:r>
    </w:p>
    <w:bookmarkEnd w:id="194"/>
    <w:bookmarkStart w:name="z244" w:id="195"/>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(бұдан әрі – мемлекеттік көрсетілетін қызмет) аудандардың, Көкшетау және Степногорск қалаларының білім бөлімдерімен (бұдан әрі – көрсетілетін қызметті беруші) көрсетілетін қызметті берушінің кеңсесі, "электронды үкімет" www.egov.kz (бұдан әрі – портал) веб-порталы арқылы көрсетіледі.</w:t>
      </w:r>
    </w:p>
    <w:bookmarkEnd w:id="195"/>
    <w:bookmarkStart w:name="z245" w:id="196"/>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түрінде.</w:t>
      </w:r>
    </w:p>
    <w:bookmarkEnd w:id="196"/>
    <w:bookmarkStart w:name="z246" w:id="197"/>
    <w:p>
      <w:pPr>
        <w:spacing w:after="0"/>
        <w:ind w:left="0"/>
        <w:jc w:val="both"/>
      </w:pPr>
      <w:r>
        <w:rPr>
          <w:rFonts w:ascii="Times New Roman"/>
          <w:b w:val="false"/>
          <w:i w:val="false"/>
          <w:color w:val="000000"/>
          <w:sz w:val="28"/>
        </w:rPr>
        <w:t>
      3. Жалпы білім беретін мектепте тегін және жеңілдетілген тамақтандыруды ұсыну туралы анықтама мемлекеттік көрсетілетін қызметтің нәтижесі болып табылады.</w:t>
      </w:r>
    </w:p>
    <w:bookmarkEnd w:id="197"/>
    <w:p>
      <w:pPr>
        <w:spacing w:after="0"/>
        <w:ind w:left="0"/>
        <w:jc w:val="both"/>
      </w:pPr>
      <w:r>
        <w:rPr>
          <w:rFonts w:ascii="Times New Roman"/>
          <w:b w:val="false"/>
          <w:i w:val="false"/>
          <w:color w:val="000000"/>
          <w:sz w:val="28"/>
        </w:rPr>
        <w:t>
      Мемлекеттік қызмет көрсетудің нәтижесін ұсыну нысаны: электрондық және (немесе) қағаз түрінде.</w:t>
      </w:r>
    </w:p>
    <w:bookmarkStart w:name="z247" w:id="19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әрекет ету тәртібін сипаттау</w:t>
      </w:r>
    </w:p>
    <w:bookmarkEnd w:id="198"/>
    <w:bookmarkStart w:name="z248" w:id="199"/>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Білім және ғылым министрінің 2015 жылғы 13 сәуірдегі № 198 бұйрығымен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(бұдан әрі – Стандарт)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99"/>
    <w:bookmarkStart w:name="z249" w:id="2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рәсімдеудің (әрекеттің) мазмұны, оны орындаудың ұзақтылығы:</w:t>
      </w:r>
    </w:p>
    <w:bookmarkEnd w:id="200"/>
    <w:bookmarkStart w:name="z250" w:id="201"/>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 Нәтижесі – көрсетілетін қызметті алушыға қолхат беру, құжаттарды басшылыққа жолдау;</w:t>
      </w:r>
    </w:p>
    <w:bookmarkEnd w:id="201"/>
    <w:bookmarkStart w:name="z251" w:id="202"/>
    <w:p>
      <w:pPr>
        <w:spacing w:after="0"/>
        <w:ind w:left="0"/>
        <w:jc w:val="both"/>
      </w:pPr>
      <w:r>
        <w:rPr>
          <w:rFonts w:ascii="Times New Roman"/>
          <w:b w:val="false"/>
          <w:i w:val="false"/>
          <w:color w:val="000000"/>
          <w:sz w:val="28"/>
        </w:rPr>
        <w:t>
      2) көрсетілетін қызметті берушінің басшылығы құжаттармен танысады – 1 жұмыс күні. Нәтижесі – орындау үшін жауапты орындаушыны белгілеу;</w:t>
      </w:r>
    </w:p>
    <w:bookmarkEnd w:id="202"/>
    <w:bookmarkStart w:name="z252" w:id="203"/>
    <w:p>
      <w:pPr>
        <w:spacing w:after="0"/>
        <w:ind w:left="0"/>
        <w:jc w:val="both"/>
      </w:pPr>
      <w:r>
        <w:rPr>
          <w:rFonts w:ascii="Times New Roman"/>
          <w:b w:val="false"/>
          <w:i w:val="false"/>
          <w:color w:val="000000"/>
          <w:sz w:val="28"/>
        </w:rPr>
        <w:t>
      3) жауапты орындаушы анықтама жобасын дайындайды – 2 жұмыс күні. Нәтижесі – анықтама жобасын басшылыққа жолдау;</w:t>
      </w:r>
    </w:p>
    <w:bookmarkEnd w:id="203"/>
    <w:bookmarkStart w:name="z253" w:id="204"/>
    <w:p>
      <w:pPr>
        <w:spacing w:after="0"/>
        <w:ind w:left="0"/>
        <w:jc w:val="both"/>
      </w:pPr>
      <w:r>
        <w:rPr>
          <w:rFonts w:ascii="Times New Roman"/>
          <w:b w:val="false"/>
          <w:i w:val="false"/>
          <w:color w:val="000000"/>
          <w:sz w:val="28"/>
        </w:rPr>
        <w:t>
      4) көрсетілетін қызметті берушінің басшылығы анықтама жобасымен танысады – 1 жұмыс күні. Нәтижесі – анықтамаға қол қою;</w:t>
      </w:r>
    </w:p>
    <w:bookmarkEnd w:id="204"/>
    <w:bookmarkStart w:name="z254" w:id="205"/>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анықтаманы береді – 20 минут. Нәтижесі – жалпы білім беретін мектепте тегін және жеңілдетілген тамақтандыруды ұсыну туралы анықтама.</w:t>
      </w:r>
    </w:p>
    <w:bookmarkEnd w:id="205"/>
    <w:bookmarkStart w:name="z255" w:id="20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әрекет ету тәртібін сипаттау</w:t>
      </w:r>
    </w:p>
    <w:bookmarkEnd w:id="206"/>
    <w:bookmarkStart w:name="z256" w:id="207"/>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p>
    <w:bookmarkEnd w:id="207"/>
    <w:bookmarkStart w:name="z257" w:id="208"/>
    <w:p>
      <w:pPr>
        <w:spacing w:after="0"/>
        <w:ind w:left="0"/>
        <w:jc w:val="both"/>
      </w:pPr>
      <w:r>
        <w:rPr>
          <w:rFonts w:ascii="Times New Roman"/>
          <w:b w:val="false"/>
          <w:i w:val="false"/>
          <w:color w:val="000000"/>
          <w:sz w:val="28"/>
        </w:rPr>
        <w:t>
      1) көрсетілетін қызметті берушінің кеңсесі;</w:t>
      </w:r>
    </w:p>
    <w:bookmarkEnd w:id="208"/>
    <w:bookmarkStart w:name="z258" w:id="209"/>
    <w:p>
      <w:pPr>
        <w:spacing w:after="0"/>
        <w:ind w:left="0"/>
        <w:jc w:val="both"/>
      </w:pPr>
      <w:r>
        <w:rPr>
          <w:rFonts w:ascii="Times New Roman"/>
          <w:b w:val="false"/>
          <w:i w:val="false"/>
          <w:color w:val="000000"/>
          <w:sz w:val="28"/>
        </w:rPr>
        <w:t>
      2) көрсетілетін қызметті берушінің басшылығы;</w:t>
      </w:r>
    </w:p>
    <w:bookmarkEnd w:id="209"/>
    <w:bookmarkStart w:name="z259" w:id="2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0"/>
    <w:bookmarkStart w:name="z260" w:id="211"/>
    <w:p>
      <w:pPr>
        <w:spacing w:after="0"/>
        <w:ind w:left="0"/>
        <w:jc w:val="both"/>
      </w:pPr>
      <w:r>
        <w:rPr>
          <w:rFonts w:ascii="Times New Roman"/>
          <w:b w:val="false"/>
          <w:i w:val="false"/>
          <w:color w:val="000000"/>
          <w:sz w:val="28"/>
        </w:rPr>
        <w:t>
      7. Әрбір рәсімнің (әрекеттің) ұзақтылығын көрсете отырып, құрылымдық бөлімшелер (қызметшілер) арасында рәсімдердің (әрекеттің) кезеңділігін сипаттау:</w:t>
      </w:r>
    </w:p>
    <w:bookmarkEnd w:id="211"/>
    <w:bookmarkStart w:name="z261" w:id="212"/>
    <w:p>
      <w:pPr>
        <w:spacing w:after="0"/>
        <w:ind w:left="0"/>
        <w:jc w:val="both"/>
      </w:pP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20 минут;</w:t>
      </w:r>
    </w:p>
    <w:bookmarkEnd w:id="212"/>
    <w:bookmarkStart w:name="z262" w:id="213"/>
    <w:p>
      <w:pPr>
        <w:spacing w:after="0"/>
        <w:ind w:left="0"/>
        <w:jc w:val="both"/>
      </w:pPr>
      <w:r>
        <w:rPr>
          <w:rFonts w:ascii="Times New Roman"/>
          <w:b w:val="false"/>
          <w:i w:val="false"/>
          <w:color w:val="000000"/>
          <w:sz w:val="28"/>
        </w:rPr>
        <w:t>
      2) көрсетілетін қызметті берушінің басшылығы құжаттармен танысады – 1 жұмыс күні;</w:t>
      </w:r>
    </w:p>
    <w:bookmarkEnd w:id="213"/>
    <w:bookmarkStart w:name="z263" w:id="214"/>
    <w:p>
      <w:pPr>
        <w:spacing w:after="0"/>
        <w:ind w:left="0"/>
        <w:jc w:val="both"/>
      </w:pPr>
      <w:r>
        <w:rPr>
          <w:rFonts w:ascii="Times New Roman"/>
          <w:b w:val="false"/>
          <w:i w:val="false"/>
          <w:color w:val="000000"/>
          <w:sz w:val="28"/>
        </w:rPr>
        <w:t>
      3) жауапты орындаушы анықтама жобасын дайындайды – 2 жұмыс күні;</w:t>
      </w:r>
    </w:p>
    <w:bookmarkEnd w:id="214"/>
    <w:bookmarkStart w:name="z264" w:id="215"/>
    <w:p>
      <w:pPr>
        <w:spacing w:after="0"/>
        <w:ind w:left="0"/>
        <w:jc w:val="both"/>
      </w:pPr>
      <w:r>
        <w:rPr>
          <w:rFonts w:ascii="Times New Roman"/>
          <w:b w:val="false"/>
          <w:i w:val="false"/>
          <w:color w:val="000000"/>
          <w:sz w:val="28"/>
        </w:rPr>
        <w:t>
      4) көрсетілетін қызметті берушінің басшылығы анықтама жобасымен танысады – 1 жұмыс күні;</w:t>
      </w:r>
    </w:p>
    <w:bookmarkEnd w:id="215"/>
    <w:bookmarkStart w:name="z553" w:id="216"/>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анықтаманы береді – 20 минут.</w:t>
      </w:r>
    </w:p>
    <w:bookmarkEnd w:id="216"/>
    <w:bookmarkStart w:name="z266" w:id="217"/>
    <w:p>
      <w:pPr>
        <w:spacing w:after="0"/>
        <w:ind w:left="0"/>
        <w:jc w:val="left"/>
      </w:pPr>
      <w:r>
        <w:rPr>
          <w:rFonts w:ascii="Times New Roman"/>
          <w:b/>
          <w:i w:val="false"/>
          <w:color w:val="000000"/>
        </w:rPr>
        <w:t xml:space="preserve"> 4. Мемлекеттік қызмет көрсету процесінде өзара әрекет етудің тәртібін, сондай-ақ ақпараттық жүйені пайдалану тәртібін сипаттау</w:t>
      </w:r>
    </w:p>
    <w:bookmarkEnd w:id="217"/>
    <w:bookmarkStart w:name="z554" w:id="218"/>
    <w:p>
      <w:pPr>
        <w:spacing w:after="0"/>
        <w:ind w:left="0"/>
        <w:jc w:val="both"/>
      </w:pPr>
      <w:r>
        <w:rPr>
          <w:rFonts w:ascii="Times New Roman"/>
          <w:b w:val="false"/>
          <w:i w:val="false"/>
          <w:color w:val="000000"/>
          <w:sz w:val="28"/>
        </w:rPr>
        <w:t>
      8. Портал арқылы көрсетілетін қызметті берушінің және көрсетілетін қызметті алушының қадамдық әрекет етулері және шешімдері:</w:t>
      </w:r>
    </w:p>
    <w:bookmarkEnd w:id="218"/>
    <w:bookmarkStart w:name="z268" w:id="219"/>
    <w:p>
      <w:pPr>
        <w:spacing w:after="0"/>
        <w:ind w:left="0"/>
        <w:jc w:val="both"/>
      </w:pPr>
      <w:r>
        <w:rPr>
          <w:rFonts w:ascii="Times New Roman"/>
          <w:b w:val="false"/>
          <w:i w:val="false"/>
          <w:color w:val="000000"/>
          <w:sz w:val="28"/>
        </w:rPr>
        <w:t>
      1) көрсетілетін қызметті алушы Порталда жеке сәйкестендіру нөмірінің (бұдан әрі – ЖСН) және бизнес-сәйкестендіру нөмірінің (бұдан әрі – БСН), сондай-ақ құпия сөзінің (Порталда тіркелмеген көрсетілетін қызметті алушылар үшін жүзеге асырылады) көмегімен тіркейді;</w:t>
      </w:r>
    </w:p>
    <w:bookmarkEnd w:id="219"/>
    <w:bookmarkStart w:name="z269" w:id="220"/>
    <w:p>
      <w:pPr>
        <w:spacing w:after="0"/>
        <w:ind w:left="0"/>
        <w:jc w:val="both"/>
      </w:pPr>
      <w:r>
        <w:rPr>
          <w:rFonts w:ascii="Times New Roman"/>
          <w:b w:val="false"/>
          <w:i w:val="false"/>
          <w:color w:val="000000"/>
          <w:sz w:val="28"/>
        </w:rPr>
        <w:t>
      2) 1-процесс – көрсетілетін қызметті алушы қызметті алу үшін Порталда ЖСН/БСН мен пароль енгізу процесі (авторизациялау процесі);</w:t>
      </w:r>
    </w:p>
    <w:bookmarkEnd w:id="220"/>
    <w:bookmarkStart w:name="z270" w:id="221"/>
    <w:p>
      <w:pPr>
        <w:spacing w:after="0"/>
        <w:ind w:left="0"/>
        <w:jc w:val="both"/>
      </w:pPr>
      <w:r>
        <w:rPr>
          <w:rFonts w:ascii="Times New Roman"/>
          <w:b w:val="false"/>
          <w:i w:val="false"/>
          <w:color w:val="000000"/>
          <w:sz w:val="28"/>
        </w:rPr>
        <w:t>
      3) 1-шарт – көрсетілетін қызметті алушының тіркелгені туралы ЖСН/БСН мен пароль арқылы деректердің түпнұсқалығын тексеру;</w:t>
      </w:r>
    </w:p>
    <w:bookmarkEnd w:id="221"/>
    <w:bookmarkStart w:name="z271" w:id="222"/>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bookmarkEnd w:id="222"/>
    <w:bookmarkStart w:name="z272" w:id="223"/>
    <w:p>
      <w:pPr>
        <w:spacing w:after="0"/>
        <w:ind w:left="0"/>
        <w:jc w:val="both"/>
      </w:pPr>
      <w:r>
        <w:rPr>
          <w:rFonts w:ascii="Times New Roman"/>
          <w:b w:val="false"/>
          <w:i w:val="false"/>
          <w:color w:val="000000"/>
          <w:sz w:val="28"/>
        </w:rPr>
        <w:t xml:space="preserve">
      5)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таңдауы, көрсетілетін қызметті алушының нысанын оның құрылымы мен форматты ескере отырып толтыру және қызметті көрсетуге арналған сұрау салу нысанын экранға шығаруы және көрсетілетін қызметті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қызметті алушымен сұрау салудың куәлігі (қол қою) үшін электронды-цифрлық қолтаңбаның (одан әрі - ЭЦҚ) тіркеу куәлігін таңдауы;</w:t>
      </w:r>
    </w:p>
    <w:bookmarkEnd w:id="223"/>
    <w:bookmarkStart w:name="z273" w:id="224"/>
    <w:p>
      <w:pPr>
        <w:spacing w:after="0"/>
        <w:ind w:left="0"/>
        <w:jc w:val="both"/>
      </w:pP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сұрау салуда көрсетілген БСН мен ЭЦҚ тіркеу куәлігінде көрсетілген БСН арасындағы сәйкестікті тексеру (сұрау салуда көрсетілген ЖСН/БСН арасында, және ЭЦҚ тіркеу куәлігінде көрсетілген ЖСН/БСН);</w:t>
      </w:r>
    </w:p>
    <w:bookmarkEnd w:id="224"/>
    <w:bookmarkStart w:name="z274" w:id="225"/>
    <w:p>
      <w:pPr>
        <w:spacing w:after="0"/>
        <w:ind w:left="0"/>
        <w:jc w:val="both"/>
      </w:pPr>
      <w:r>
        <w:rPr>
          <w:rFonts w:ascii="Times New Roman"/>
          <w:b w:val="false"/>
          <w:i w:val="false"/>
          <w:color w:val="000000"/>
          <w:sz w:val="28"/>
        </w:rPr>
        <w:t>
      7) 4-процесс – көрсетілетін қызметті алушының ЭЦҚ түпнұсқалығын растамауға байланысты сұралған қызметтен бас тарту туралы хабарламаны қалыптастыру;</w:t>
      </w:r>
    </w:p>
    <w:bookmarkEnd w:id="225"/>
    <w:bookmarkStart w:name="z275" w:id="226"/>
    <w:p>
      <w:pPr>
        <w:spacing w:after="0"/>
        <w:ind w:left="0"/>
        <w:jc w:val="both"/>
      </w:pPr>
      <w:r>
        <w:rPr>
          <w:rFonts w:ascii="Times New Roman"/>
          <w:b w:val="false"/>
          <w:i w:val="false"/>
          <w:color w:val="000000"/>
          <w:sz w:val="28"/>
        </w:rPr>
        <w:t>
      8) 5-процесс – көрсетілетін қызметті берушінің сұрауын өңдеу үшін "электронды үкімет" өңірлік шлюзінің автоматтандырылған жұмыс орнына "электрондық үкіметтің" төлем шлюзі (бұдан әрі – ЭҮТШ АЖО) арқылы көрсетілетін қызметті алушының ЭЦҚ (қолы қойылған) куәландырған (қызмет алушының сұрауын) электронды құжатты жолдау;</w:t>
      </w:r>
    </w:p>
    <w:bookmarkEnd w:id="226"/>
    <w:bookmarkStart w:name="z276" w:id="227"/>
    <w:p>
      <w:pPr>
        <w:spacing w:after="0"/>
        <w:ind w:left="0"/>
        <w:jc w:val="both"/>
      </w:pPr>
      <w:r>
        <w:rPr>
          <w:rFonts w:ascii="Times New Roman"/>
          <w:b w:val="false"/>
          <w:i w:val="false"/>
          <w:color w:val="000000"/>
          <w:sz w:val="28"/>
        </w:rPr>
        <w:t xml:space="preserve">
      9) 3-шарт – көрсетілетін қызметті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қызметті берушінің тексеруі;</w:t>
      </w:r>
    </w:p>
    <w:bookmarkEnd w:id="227"/>
    <w:bookmarkStart w:name="z277" w:id="228"/>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орын алуына байланысты сұратылып отырған қызметтен бас тарту туралы хабарламаны құрастыру;</w:t>
      </w:r>
    </w:p>
    <w:bookmarkEnd w:id="228"/>
    <w:bookmarkStart w:name="z278" w:id="229"/>
    <w:p>
      <w:pPr>
        <w:spacing w:after="0"/>
        <w:ind w:left="0"/>
        <w:jc w:val="both"/>
      </w:pPr>
      <w:r>
        <w:rPr>
          <w:rFonts w:ascii="Times New Roman"/>
          <w:b w:val="false"/>
          <w:i w:val="false"/>
          <w:color w:val="000000"/>
          <w:sz w:val="28"/>
        </w:rPr>
        <w:t>
      11) 7-процесс – көрсетілетін қызметті алушы Порталмен қалыптастырылған (электронды құжат түрінде хабарлама) қызметтің нәтижесін алуы.</w:t>
      </w:r>
    </w:p>
    <w:bookmarkEnd w:id="229"/>
    <w:p>
      <w:pPr>
        <w:spacing w:after="0"/>
        <w:ind w:left="0"/>
        <w:jc w:val="both"/>
      </w:pPr>
      <w:r>
        <w:rPr>
          <w:rFonts w:ascii="Times New Roman"/>
          <w:b w:val="false"/>
          <w:i w:val="false"/>
          <w:color w:val="000000"/>
          <w:sz w:val="28"/>
        </w:rPr>
        <w:t>
      Электронды құжат көрсетілетін қызметті берушінің өкілетті тұлғасының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 (қызметкерлері) рәсімдерінің (әрекеттерінің) кезеңділігін, сондай-ақ өзге де көрсетілетін қызметті берушілермен және (немесе) халыққа қызмет көрсету орталығымен өзара әрекет етуінің тәртібін және мемлекеттік қызмет көрсету процесінде ақпараттық жүйелерді пайдалану тәртібін нақтылы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 жекелеген</w:t>
            </w:r>
            <w:r>
              <w:br/>
            </w:r>
            <w:r>
              <w:rPr>
                <w:rFonts w:ascii="Times New Roman"/>
                <w:b w:val="false"/>
                <w:i w:val="false"/>
                <w:color w:val="000000"/>
                <w:sz w:val="20"/>
              </w:rPr>
              <w:t>санаттарына тегін және жеңілдетілген</w:t>
            </w:r>
            <w:r>
              <w:br/>
            </w:r>
            <w:r>
              <w:rPr>
                <w:rFonts w:ascii="Times New Roman"/>
                <w:b w:val="false"/>
                <w:i w:val="false"/>
                <w:color w:val="000000"/>
                <w:sz w:val="20"/>
              </w:rPr>
              <w:t>тамақтандыруды ұсыну" мемлекеттік</w:t>
            </w:r>
            <w:r>
              <w:br/>
            </w:r>
            <w:r>
              <w:rPr>
                <w:rFonts w:ascii="Times New Roman"/>
                <w:b w:val="false"/>
                <w:i w:val="false"/>
                <w:color w:val="000000"/>
                <w:sz w:val="20"/>
              </w:rPr>
              <w:t>көрсетілетін қызметтің</w:t>
            </w:r>
            <w:r>
              <w:br/>
            </w:r>
            <w:r>
              <w:rPr>
                <w:rFonts w:ascii="Times New Roman"/>
                <w:b w:val="false"/>
                <w:i w:val="false"/>
                <w:color w:val="000000"/>
                <w:sz w:val="20"/>
              </w:rPr>
              <w:t>регламентіне 1-қосымша</w:t>
            </w:r>
          </w:p>
        </w:tc>
      </w:tr>
    </w:tbl>
    <w:bookmarkStart w:name="z280" w:id="230"/>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диаграммасы</w:t>
      </w:r>
    </w:p>
    <w:bookmarkEnd w:id="230"/>
    <w:p>
      <w:pPr>
        <w:spacing w:after="0"/>
        <w:ind w:left="0"/>
        <w:jc w:val="left"/>
      </w:pPr>
      <w:r>
        <w:br/>
      </w:r>
    </w:p>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сөздері толық жазылуы:</w:t>
      </w:r>
    </w:p>
    <w:p>
      <w:pPr>
        <w:spacing w:after="0"/>
        <w:ind w:left="0"/>
        <w:jc w:val="both"/>
      </w:pPr>
      <w:r>
        <w:rPr>
          <w:rFonts w:ascii="Times New Roman"/>
          <w:b w:val="false"/>
          <w:i w:val="false"/>
          <w:color w:val="000000"/>
          <w:sz w:val="28"/>
        </w:rPr>
        <w:t>
      Порталдың ақпараттық жүйе – Портал АЖ;</w:t>
      </w:r>
    </w:p>
    <w:p>
      <w:pPr>
        <w:spacing w:after="0"/>
        <w:ind w:left="0"/>
        <w:jc w:val="both"/>
      </w:pPr>
      <w:r>
        <w:rPr>
          <w:rFonts w:ascii="Times New Roman"/>
          <w:b w:val="false"/>
          <w:i w:val="false"/>
          <w:color w:val="000000"/>
          <w:sz w:val="28"/>
        </w:rPr>
        <w:t>
      "Электрондық үкіметтің" шлюзі – ЭҮШ;</w:t>
      </w:r>
    </w:p>
    <w:p>
      <w:pPr>
        <w:spacing w:after="0"/>
        <w:ind w:left="0"/>
        <w:jc w:val="both"/>
      </w:pPr>
      <w:r>
        <w:rPr>
          <w:rFonts w:ascii="Times New Roman"/>
          <w:b w:val="false"/>
          <w:i w:val="false"/>
          <w:color w:val="000000"/>
          <w:sz w:val="28"/>
        </w:rPr>
        <w:t>
      Автоматтандырылған жұмыс орны "электрондық үкіметтің" өңірлік шлюзі – АЖО ЭҮӨШ.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көрсетілетін қызметтің</w:t>
            </w:r>
            <w:r>
              <w:br/>
            </w:r>
            <w:r>
              <w:rPr>
                <w:rFonts w:ascii="Times New Roman"/>
                <w:b w:val="false"/>
                <w:i w:val="false"/>
                <w:color w:val="000000"/>
                <w:sz w:val="20"/>
              </w:rPr>
              <w:t>регламентіне 2-қосымша</w:t>
            </w:r>
          </w:p>
        </w:tc>
      </w:tr>
    </w:tbl>
    <w:bookmarkStart w:name="z282" w:id="231"/>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көрсетудің бизнес-процестерінің анықтамалығы</w:t>
      </w:r>
    </w:p>
    <w:bookmarkEnd w:id="231"/>
    <w:p>
      <w:pPr>
        <w:spacing w:after="0"/>
        <w:ind w:left="0"/>
        <w:jc w:val="left"/>
      </w:pPr>
      <w:r>
        <w:br/>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бөлімшесінің (қызметкерлерінің), "электрондық үкімет" веб-порталының өзара әрекет 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284" w:id="232"/>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r>
        <w:br/>
      </w:r>
      <w:r>
        <w:rPr>
          <w:rFonts w:ascii="Times New Roman"/>
          <w:b/>
          <w:i w:val="false"/>
          <w:color w:val="000000"/>
        </w:rPr>
        <w:t>1. Жалпы ережелері</w:t>
      </w:r>
    </w:p>
    <w:bookmarkEnd w:id="23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04.07.2018 </w:t>
      </w:r>
      <w:r>
        <w:rPr>
          <w:rFonts w:ascii="Times New Roman"/>
          <w:b w:val="false"/>
          <w:i w:val="false"/>
          <w:color w:val="ff0000"/>
          <w:sz w:val="28"/>
        </w:rPr>
        <w:t>№ А-7/286</w:t>
      </w:r>
      <w:r>
        <w:rPr>
          <w:rFonts w:ascii="Times New Roman"/>
          <w:b w:val="false"/>
          <w:i w:val="false"/>
          <w:color w:val="ff0000"/>
          <w:sz w:val="28"/>
        </w:rPr>
        <w:t xml:space="preserve"> (ресми жарияланған күнінен бастап қолданысқа енгізіледі) қаулысымен.</w:t>
      </w:r>
    </w:p>
    <w:bookmarkStart w:name="z665" w:id="233"/>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23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 www.egov.kz веб-порталы (бұдан әрі – Портал) арқылы жүзеге асырылады.</w:t>
      </w:r>
    </w:p>
    <w:bookmarkStart w:name="z666" w:id="23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34"/>
    <w:bookmarkStart w:name="z667" w:id="235"/>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 1-қосымшаға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(бұдан әрі -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Мемлекеттік қызмет көрсету нәтижесін ұсыну нысаны – электрондық және (немесе) қағаз түрінде.</w:t>
      </w:r>
    </w:p>
    <w:bookmarkEnd w:id="235"/>
    <w:bookmarkStart w:name="z668" w:id="236"/>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36"/>
    <w:bookmarkStart w:name="z669" w:id="237"/>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37"/>
    <w:bookmarkStart w:name="z670" w:id="23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3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шешімнің немесе мемлекеттік қызмет көрсетуден бас тарту туралы дәлелді жауаптың жобасын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шешімге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шешімді немесе мемлекеттік қызметті көрсетуден бас тарту туралы дәлелді жауапты береді – 15 минут.</w:t>
      </w:r>
    </w:p>
    <w:bookmarkStart w:name="z671" w:id="239"/>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(іс-қимылдың) нәтижесі:</w:t>
      </w:r>
    </w:p>
    <w:bookmarkEnd w:id="239"/>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шешімнің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шешім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шешімді немесе мемлекеттік қызметті көрсетуден бас тарту туралы дәлелді жауапты беру.</w:t>
      </w:r>
    </w:p>
    <w:bookmarkStart w:name="z672" w:id="2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40"/>
    <w:bookmarkStart w:name="z673" w:id="2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674" w:id="24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24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шешімнің немесе мемлекеттік қызмет көрсетуден бас тарту туралы дәлелді жауаптың жобасын дайындайды – 8 жұмыс күні;</w:t>
      </w:r>
    </w:p>
    <w:p>
      <w:pPr>
        <w:spacing w:after="0"/>
        <w:ind w:left="0"/>
        <w:jc w:val="both"/>
      </w:pPr>
      <w:r>
        <w:rPr>
          <w:rFonts w:ascii="Times New Roman"/>
          <w:b w:val="false"/>
          <w:i w:val="false"/>
          <w:color w:val="000000"/>
          <w:sz w:val="28"/>
        </w:rPr>
        <w:t>
      4) көрсетілетін қызметті берушінің басшысы шешімге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шешімді немесе мемлекеттік қызметті көрсетуден бас тарту туралы дәлелді жауапты береді – 15 минут.</w:t>
      </w:r>
    </w:p>
    <w:bookmarkStart w:name="z675" w:id="243"/>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243"/>
    <w:bookmarkStart w:name="z676" w:id="244"/>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244"/>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көшірмесі;</w:t>
      </w:r>
    </w:p>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Start w:name="z677" w:id="245"/>
    <w:p>
      <w:pPr>
        <w:spacing w:after="0"/>
        <w:ind w:left="0"/>
        <w:jc w:val="both"/>
      </w:pPr>
      <w:r>
        <w:rPr>
          <w:rFonts w:ascii="Times New Roman"/>
          <w:b w:val="false"/>
          <w:i w:val="false"/>
          <w:color w:val="000000"/>
          <w:sz w:val="28"/>
        </w:rPr>
        <w:t>
      10.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245"/>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678" w:id="246"/>
    <w:p>
      <w:pPr>
        <w:spacing w:after="0"/>
        <w:ind w:left="0"/>
        <w:jc w:val="both"/>
      </w:pPr>
      <w:r>
        <w:rPr>
          <w:rFonts w:ascii="Times New Roman"/>
          <w:b w:val="false"/>
          <w:i w:val="false"/>
          <w:color w:val="000000"/>
          <w:sz w:val="28"/>
        </w:rPr>
        <w:t xml:space="preserve">
      11.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46"/>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және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680" w:id="247"/>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247"/>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(балаларды)</w:t>
            </w:r>
            <w:r>
              <w:br/>
            </w:r>
            <w:r>
              <w:rPr>
                <w:rFonts w:ascii="Times New Roman"/>
                <w:b w:val="false"/>
                <w:i w:val="false"/>
                <w:color w:val="000000"/>
                <w:sz w:val="20"/>
              </w:rPr>
              <w:t>асырап-бағуға жәрдемақы</w:t>
            </w:r>
            <w:r>
              <w:br/>
            </w:r>
            <w:r>
              <w:rPr>
                <w:rFonts w:ascii="Times New Roman"/>
                <w:b w:val="false"/>
                <w:i w:val="false"/>
                <w:color w:val="000000"/>
                <w:sz w:val="20"/>
              </w:rPr>
              <w:t>тағайындау"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82" w:id="248"/>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қызметін көрсетудің бизнес-процестерінің анықтамалығы</w:t>
      </w:r>
    </w:p>
    <w:bookmarkEnd w:id="248"/>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332" w:id="249"/>
    <w:p>
      <w:pPr>
        <w:spacing w:after="0"/>
        <w:ind w:left="0"/>
        <w:jc w:val="left"/>
      </w:pPr>
      <w:r>
        <w:rPr>
          <w:rFonts w:ascii="Times New Roman"/>
          <w:b/>
          <w:i w:val="false"/>
          <w:color w:val="000000"/>
        </w:rPr>
        <w:t xml:space="preserve"> "Баланы (балаларды) патронаттық тәрбиелеуге беру" мемлекеттік көрсетілетін қызмет регламенті</w:t>
      </w:r>
    </w:p>
    <w:bookmarkEnd w:id="24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04.07.2018 </w:t>
      </w:r>
      <w:r>
        <w:rPr>
          <w:rFonts w:ascii="Times New Roman"/>
          <w:b w:val="false"/>
          <w:i w:val="false"/>
          <w:color w:val="ff0000"/>
          <w:sz w:val="28"/>
        </w:rPr>
        <w:t>№ А-7/286</w:t>
      </w:r>
      <w:r>
        <w:rPr>
          <w:rFonts w:ascii="Times New Roman"/>
          <w:b w:val="false"/>
          <w:i w:val="false"/>
          <w:color w:val="ff0000"/>
          <w:sz w:val="28"/>
        </w:rPr>
        <w:t xml:space="preserve"> (ресми жарияланған күнінен бастап қолданысқа енгізіледі) қаулысымен.</w:t>
      </w:r>
    </w:p>
    <w:bookmarkStart w:name="z466" w:id="250"/>
    <w:p>
      <w:pPr>
        <w:spacing w:after="0"/>
        <w:ind w:left="0"/>
        <w:jc w:val="left"/>
      </w:pPr>
      <w:r>
        <w:rPr>
          <w:rFonts w:ascii="Times New Roman"/>
          <w:b/>
          <w:i w:val="false"/>
          <w:color w:val="000000"/>
        </w:rPr>
        <w:t xml:space="preserve"> 1. Жалпы ережелері</w:t>
      </w:r>
    </w:p>
    <w:bookmarkEnd w:id="250"/>
    <w:bookmarkStart w:name="z683" w:id="251"/>
    <w:p>
      <w:pPr>
        <w:spacing w:after="0"/>
        <w:ind w:left="0"/>
        <w:jc w:val="both"/>
      </w:pPr>
      <w:r>
        <w:rPr>
          <w:rFonts w:ascii="Times New Roman"/>
          <w:b w:val="false"/>
          <w:i w:val="false"/>
          <w:color w:val="000000"/>
          <w:sz w:val="28"/>
        </w:rPr>
        <w:t>
      1. "Баланы (балаларды) патронаттық тәрбиелеуге беру"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251"/>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684" w:id="25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52"/>
    <w:bookmarkStart w:name="z685" w:id="253"/>
    <w:p>
      <w:pPr>
        <w:spacing w:after="0"/>
        <w:ind w:left="0"/>
        <w:jc w:val="both"/>
      </w:pPr>
      <w:r>
        <w:rPr>
          <w:rFonts w:ascii="Times New Roman"/>
          <w:b w:val="false"/>
          <w:i w:val="false"/>
          <w:color w:val="000000"/>
          <w:sz w:val="28"/>
        </w:rPr>
        <w:t>
      3. Мемлекеттік қызмет көрсетудің нәтижесі:</w:t>
      </w:r>
    </w:p>
    <w:bookmarkEnd w:id="253"/>
    <w:p>
      <w:pPr>
        <w:spacing w:after="0"/>
        <w:ind w:left="0"/>
        <w:jc w:val="both"/>
      </w:pPr>
      <w:r>
        <w:rPr>
          <w:rFonts w:ascii="Times New Roman"/>
          <w:b w:val="false"/>
          <w:i w:val="false"/>
          <w:color w:val="000000"/>
          <w:sz w:val="28"/>
        </w:rPr>
        <w:t xml:space="preserve">
      Көрсетілетін қызметті берушіге жүгінген кезде – баланы (балаларды) патронаттық тәрбиеге беру туралы шарт (бұдан әрі - шарт) не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(бұдан әрі -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алушы шарт жасау туралы хабарламаны алғаннан кейін баланы (балаларды) патронаттық тәрбиелеуге беру туралы шарт жасау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Start w:name="z686" w:id="2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54"/>
    <w:bookmarkStart w:name="z687" w:id="255"/>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55"/>
    <w:bookmarkStart w:name="z688" w:id="2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5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сағат;</w:t>
      </w:r>
    </w:p>
    <w:p>
      <w:pPr>
        <w:spacing w:after="0"/>
        <w:ind w:left="0"/>
        <w:jc w:val="both"/>
      </w:pPr>
      <w:r>
        <w:rPr>
          <w:rFonts w:ascii="Times New Roman"/>
          <w:b w:val="false"/>
          <w:i w:val="false"/>
          <w:color w:val="000000"/>
          <w:sz w:val="28"/>
        </w:rPr>
        <w:t>
      3) қамқоршылық және қорғаншылық секторы патронаттық тәрбиеші болуға тілек білдірген көрсетілетін қызметті алушының тұрғын үй-тұрмыстық жағдайларын тексеріп қарайды - 14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шарт (Порталда - хабарлама жобасын) немесе мемлекеттік қызмет көрсетуден бас тарту туралы дәлелді жауаптың жобасын дайындайды – 12 күнтізбелік күн;</w:t>
      </w:r>
    </w:p>
    <w:p>
      <w:pPr>
        <w:spacing w:after="0"/>
        <w:ind w:left="0"/>
        <w:jc w:val="both"/>
      </w:pPr>
      <w:r>
        <w:rPr>
          <w:rFonts w:ascii="Times New Roman"/>
          <w:b w:val="false"/>
          <w:i w:val="false"/>
          <w:color w:val="000000"/>
          <w:sz w:val="28"/>
        </w:rPr>
        <w:t>
      5) көрсетілетін қызметті берушінің басшысы шарт жасасады (Порталда – хабарламаға қол қояды) немесе мемлекеттік қызмет көрсетуден бас тарту туралы дәлелді жауапқа қол қояды – 2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шартты немесе мемлекеттік қызмет көрсетуден бас тарту туралы дәлелді жауапты береді – 20 минут.</w:t>
      </w:r>
    </w:p>
    <w:bookmarkStart w:name="z689" w:id="257"/>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257"/>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тұрғын үй-тұрмыстық жағдайларын тексеріп-қарау актісі;</w:t>
      </w:r>
    </w:p>
    <w:p>
      <w:pPr>
        <w:spacing w:after="0"/>
        <w:ind w:left="0"/>
        <w:jc w:val="both"/>
      </w:pPr>
      <w:r>
        <w:rPr>
          <w:rFonts w:ascii="Times New Roman"/>
          <w:b w:val="false"/>
          <w:i w:val="false"/>
          <w:color w:val="000000"/>
          <w:sz w:val="28"/>
        </w:rPr>
        <w:t>
      4) шарттың (хабарламаның) немесе бас тарту туралы дәлелді жауаптың жобасы;</w:t>
      </w:r>
    </w:p>
    <w:p>
      <w:pPr>
        <w:spacing w:after="0"/>
        <w:ind w:left="0"/>
        <w:jc w:val="both"/>
      </w:pPr>
      <w:r>
        <w:rPr>
          <w:rFonts w:ascii="Times New Roman"/>
          <w:b w:val="false"/>
          <w:i w:val="false"/>
          <w:color w:val="000000"/>
          <w:sz w:val="28"/>
        </w:rPr>
        <w:t>
      5) шарт (хабарлама) немесе бас тарту туралы дәлелді жауап;</w:t>
      </w:r>
    </w:p>
    <w:p>
      <w:pPr>
        <w:spacing w:after="0"/>
        <w:ind w:left="0"/>
        <w:jc w:val="both"/>
      </w:pPr>
      <w:r>
        <w:rPr>
          <w:rFonts w:ascii="Times New Roman"/>
          <w:b w:val="false"/>
          <w:i w:val="false"/>
          <w:color w:val="000000"/>
          <w:sz w:val="28"/>
        </w:rPr>
        <w:t>
      6) шартты (хабарламаны) немесе бас тарту туралы дәлелді жауапты беру.</w:t>
      </w:r>
    </w:p>
    <w:bookmarkStart w:name="z690" w:id="25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8"/>
    <w:bookmarkStart w:name="z691" w:id="25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5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қамқоршылық және қорғаншылық секторы;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692" w:id="26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260"/>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сағат;</w:t>
      </w:r>
    </w:p>
    <w:p>
      <w:pPr>
        <w:spacing w:after="0"/>
        <w:ind w:left="0"/>
        <w:jc w:val="both"/>
      </w:pPr>
      <w:r>
        <w:rPr>
          <w:rFonts w:ascii="Times New Roman"/>
          <w:b w:val="false"/>
          <w:i w:val="false"/>
          <w:color w:val="000000"/>
          <w:sz w:val="28"/>
        </w:rPr>
        <w:t>
      3) қамқоршылық және қорғаншылық секторы патронаттық тәрбиеші болуға тілек білдірген көрсетілетін қызметті алушының тұрғын үй-тұрмыстық жағдайларын тексеріп қарайды - 14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шарт (Порталда - хабарлама жобасын) немесе мемлекеттік қызмет көрсетуден бас тарту туралы дәлелді жауаптың жобасын дайындайды – 12 күнтізбелік күн;</w:t>
      </w:r>
    </w:p>
    <w:p>
      <w:pPr>
        <w:spacing w:after="0"/>
        <w:ind w:left="0"/>
        <w:jc w:val="both"/>
      </w:pPr>
      <w:r>
        <w:rPr>
          <w:rFonts w:ascii="Times New Roman"/>
          <w:b w:val="false"/>
          <w:i w:val="false"/>
          <w:color w:val="000000"/>
          <w:sz w:val="28"/>
        </w:rPr>
        <w:t>
      5) көрсетілетін қызметті берушінің басшысы шарт жасасады (Порталда – хабарламаға қол қояды) немесе мемлекеттік қызмет көрсетуден бас тарту туралы дәлелді жауапқа қол қояды – 2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шартты немесе мемлекеттік қызмет көрсетуден бас тарту туралы дәлелді жауапты береді – 20 минут.</w:t>
      </w:r>
    </w:p>
    <w:bookmarkStart w:name="z693" w:id="26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61"/>
    <w:bookmarkStart w:name="z694" w:id="262"/>
    <w:p>
      <w:pPr>
        <w:spacing w:after="0"/>
        <w:ind w:left="0"/>
        <w:jc w:val="both"/>
      </w:pPr>
      <w:r>
        <w:rPr>
          <w:rFonts w:ascii="Times New Roman"/>
          <w:b w:val="false"/>
          <w:i w:val="false"/>
          <w:color w:val="000000"/>
          <w:sz w:val="28"/>
        </w:rPr>
        <w:t>
      9.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(іс-қимылдар) кезектілігі тәртібінің сипаттамасы.</w:t>
      </w:r>
    </w:p>
    <w:bookmarkEnd w:id="262"/>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695" w:id="263"/>
    <w:p>
      <w:pPr>
        <w:spacing w:after="0"/>
        <w:ind w:left="0"/>
        <w:jc w:val="both"/>
      </w:pPr>
      <w:r>
        <w:rPr>
          <w:rFonts w:ascii="Times New Roman"/>
          <w:b w:val="false"/>
          <w:i w:val="false"/>
          <w:color w:val="000000"/>
          <w:sz w:val="28"/>
        </w:rPr>
        <w:t xml:space="preserve">
      10.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63"/>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697" w:id="264"/>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264"/>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r>
              <w:br/>
            </w:r>
            <w:r>
              <w:rPr>
                <w:rFonts w:ascii="Times New Roman"/>
                <w:b w:val="false"/>
                <w:i w:val="false"/>
                <w:color w:val="000000"/>
                <w:sz w:val="20"/>
              </w:rPr>
              <w:t>патронаттық тәрбиелеуге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699" w:id="265"/>
    <w:p>
      <w:pPr>
        <w:spacing w:after="0"/>
        <w:ind w:left="0"/>
        <w:jc w:val="left"/>
      </w:pPr>
      <w:r>
        <w:rPr>
          <w:rFonts w:ascii="Times New Roman"/>
          <w:b/>
          <w:i w:val="false"/>
          <w:color w:val="000000"/>
        </w:rPr>
        <w:t xml:space="preserve"> "Баланы (балаларды) патронаттық тәрбиелеуге беру" мемлекеттік қызметін көрсетудің бизнес-процестерінің анықтамалығы</w:t>
      </w:r>
    </w:p>
    <w:bookmarkEnd w:id="265"/>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556" w:id="266"/>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266"/>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17.06.2016 </w:t>
      </w:r>
      <w:r>
        <w:rPr>
          <w:rFonts w:ascii="Times New Roman"/>
          <w:b w:val="false"/>
          <w:i w:val="false"/>
          <w:color w:val="ff0000"/>
          <w:sz w:val="28"/>
        </w:rPr>
        <w:t>№ А-7/307</w:t>
      </w:r>
      <w:r>
        <w:rPr>
          <w:rFonts w:ascii="Times New Roman"/>
          <w:b w:val="false"/>
          <w:i w:val="false"/>
          <w:color w:val="ff0000"/>
          <w:sz w:val="28"/>
        </w:rPr>
        <w:t xml:space="preserve"> (ресми жарияланған күнінен бастап қолданысқа енгізіледі) қаулысымен.</w:t>
      </w:r>
    </w:p>
    <w:bookmarkStart w:name="z557" w:id="267"/>
    <w:p>
      <w:pPr>
        <w:spacing w:after="0"/>
        <w:ind w:left="0"/>
        <w:jc w:val="left"/>
      </w:pPr>
      <w:r>
        <w:rPr>
          <w:rFonts w:ascii="Times New Roman"/>
          <w:b/>
          <w:i w:val="false"/>
          <w:color w:val="000000"/>
        </w:rPr>
        <w:t xml:space="preserve"> 1. Жалпы ережелері</w:t>
      </w:r>
    </w:p>
    <w:bookmarkEnd w:id="267"/>
    <w:bookmarkStart w:name="z558" w:id="268"/>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 (бұдан әрі – мемлекеттік көрсетілетін қызмет) аудандардың, Көкшетау және Степногорск қалаларының білім бөлімдерімен көрсетіледі (бұдан әрі-көрсетілетін қызметті беруші).</w:t>
      </w:r>
    </w:p>
    <w:bookmarkEnd w:id="26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әрі–Портал) арқылы жүзеге асырылады.</w:t>
      </w:r>
    </w:p>
    <w:bookmarkStart w:name="z559" w:id="269"/>
    <w:p>
      <w:pPr>
        <w:spacing w:after="0"/>
        <w:ind w:left="0"/>
        <w:jc w:val="both"/>
      </w:pPr>
      <w:r>
        <w:rPr>
          <w:rFonts w:ascii="Times New Roman"/>
          <w:b w:val="false"/>
          <w:i w:val="false"/>
          <w:color w:val="000000"/>
          <w:sz w:val="28"/>
        </w:rPr>
        <w:t>
      2. Мемлекеттік қызмет көрсету нысаны–электрондық (ішінара автоматтандырылған) және (немесе) қағаз түрінде.</w:t>
      </w:r>
    </w:p>
    <w:bookmarkEnd w:id="269"/>
    <w:bookmarkStart w:name="z560" w:id="270"/>
    <w:p>
      <w:pPr>
        <w:spacing w:after="0"/>
        <w:ind w:left="0"/>
        <w:jc w:val="both"/>
      </w:pPr>
      <w:r>
        <w:rPr>
          <w:rFonts w:ascii="Times New Roman"/>
          <w:b w:val="false"/>
          <w:i w:val="false"/>
          <w:color w:val="000000"/>
          <w:sz w:val="28"/>
        </w:rPr>
        <w:t>
      3. Патронат тәрбиешiлерге берiлген баланы (балаларды) асырап-бағуға ақшалай қаражат төлеуді тағайындау туралы шешім мемлекеттік қызмет көрсетудің нәтижесі болып табылады.</w:t>
      </w:r>
    </w:p>
    <w:bookmarkEnd w:id="270"/>
    <w:p>
      <w:pPr>
        <w:spacing w:after="0"/>
        <w:ind w:left="0"/>
        <w:jc w:val="both"/>
      </w:pPr>
      <w:r>
        <w:rPr>
          <w:rFonts w:ascii="Times New Roman"/>
          <w:b w:val="false"/>
          <w:i w:val="false"/>
          <w:color w:val="000000"/>
          <w:sz w:val="28"/>
        </w:rPr>
        <w:t>
      Мемлекеттік қызмет көрсету нәтижесін ұсыну нысаны–электрондық және (немесе) қағаз түрінде.</w:t>
      </w:r>
    </w:p>
    <w:bookmarkStart w:name="z561" w:id="27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1"/>
    <w:bookmarkStart w:name="z562" w:id="272"/>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p>
    <w:bookmarkEnd w:id="272"/>
    <w:p>
      <w:pPr>
        <w:spacing w:after="0"/>
        <w:ind w:left="0"/>
        <w:jc w:val="both"/>
      </w:pPr>
      <w:r>
        <w:rPr>
          <w:rFonts w:ascii="Times New Roman"/>
          <w:b w:val="false"/>
          <w:i w:val="false"/>
          <w:color w:val="000000"/>
          <w:sz w:val="28"/>
        </w:rPr>
        <w:t xml:space="preserve">
      1) көрсетілетін қызметті берушіге өтініш білдіру кезінде Қазақстан Республикасы Білім және ғылым министрінің 2015 жылғы 13 сәуірдегі № 198 бұйрығымен бекітілген "Патронат тәрбиешiлерге берiлген баланы (балаларды) асырап-бағуға ақшалай қаражат төлеуді тағайындау" (Нормативтік құқықтық актілерді мемлекеттік тіркеу тізілімінде № 11184 болып тіркелген)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Порталда - көрсетілетін қызметті алушының электрондық-цифрлық қолтаңбасымен (бұдан әрі - ЭЦҚ) куәландырылған электрондық нысанындағы сұранысы негіз болып табылады.</w:t>
      </w:r>
    </w:p>
    <w:bookmarkStart w:name="z563" w:id="27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73"/>
    <w:p>
      <w:pPr>
        <w:spacing w:after="0"/>
        <w:ind w:left="0"/>
        <w:jc w:val="both"/>
      </w:pPr>
      <w:r>
        <w:rPr>
          <w:rFonts w:ascii="Times New Roman"/>
          <w:b w:val="false"/>
          <w:i w:val="false"/>
          <w:color w:val="000000"/>
          <w:sz w:val="28"/>
        </w:rPr>
        <w:t>
      1) кеңсенің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жауапты орындаушыны белгілейді – 1 сағат;</w:t>
      </w:r>
    </w:p>
    <w:p>
      <w:pPr>
        <w:spacing w:after="0"/>
        <w:ind w:left="0"/>
        <w:jc w:val="both"/>
      </w:pPr>
      <w:r>
        <w:rPr>
          <w:rFonts w:ascii="Times New Roman"/>
          <w:b w:val="false"/>
          <w:i w:val="false"/>
          <w:color w:val="000000"/>
          <w:sz w:val="28"/>
        </w:rPr>
        <w:t>
      3) жауапты орындаушы шешім жобасын дайындайды – 4 жұмыс күні;</w:t>
      </w:r>
    </w:p>
    <w:p>
      <w:pPr>
        <w:spacing w:after="0"/>
        <w:ind w:left="0"/>
        <w:jc w:val="both"/>
      </w:pPr>
      <w:r>
        <w:rPr>
          <w:rFonts w:ascii="Times New Roman"/>
          <w:b w:val="false"/>
          <w:i w:val="false"/>
          <w:color w:val="000000"/>
          <w:sz w:val="28"/>
        </w:rPr>
        <w:t>
      4) басшы шешім жобасына қол қояды – 1 сағат;</w:t>
      </w:r>
    </w:p>
    <w:p>
      <w:pPr>
        <w:spacing w:after="0"/>
        <w:ind w:left="0"/>
        <w:jc w:val="both"/>
      </w:pPr>
      <w:r>
        <w:rPr>
          <w:rFonts w:ascii="Times New Roman"/>
          <w:b w:val="false"/>
          <w:i w:val="false"/>
          <w:color w:val="000000"/>
          <w:sz w:val="28"/>
        </w:rPr>
        <w:t>
      5) кеңсенің қызметкері көрсетілетін қызметті алушыға шешімді береді – 20 минут.</w:t>
      </w:r>
    </w:p>
    <w:bookmarkStart w:name="z564" w:id="27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74"/>
    <w:p>
      <w:pPr>
        <w:spacing w:after="0"/>
        <w:ind w:left="0"/>
        <w:jc w:val="both"/>
      </w:pPr>
      <w:r>
        <w:rPr>
          <w:rFonts w:ascii="Times New Roman"/>
          <w:b w:val="false"/>
          <w:i w:val="false"/>
          <w:color w:val="000000"/>
          <w:sz w:val="28"/>
        </w:rPr>
        <w:t>
      1) көрсетілетін қызметті алушыға қолхат беру, құжаттарды басшыға жолдау;</w:t>
      </w:r>
    </w:p>
    <w:p>
      <w:pPr>
        <w:spacing w:after="0"/>
        <w:ind w:left="0"/>
        <w:jc w:val="both"/>
      </w:pPr>
      <w:r>
        <w:rPr>
          <w:rFonts w:ascii="Times New Roman"/>
          <w:b w:val="false"/>
          <w:i w:val="false"/>
          <w:color w:val="000000"/>
          <w:sz w:val="28"/>
        </w:rPr>
        <w:t>
      2) орындау үшін жауапты орындаушыны белгілеу;</w:t>
      </w:r>
    </w:p>
    <w:p>
      <w:pPr>
        <w:spacing w:after="0"/>
        <w:ind w:left="0"/>
        <w:jc w:val="both"/>
      </w:pPr>
      <w:r>
        <w:rPr>
          <w:rFonts w:ascii="Times New Roman"/>
          <w:b w:val="false"/>
          <w:i w:val="false"/>
          <w:color w:val="000000"/>
          <w:sz w:val="28"/>
        </w:rPr>
        <w:t>
      3) шешім жобасын басшыға жолдау;</w:t>
      </w:r>
    </w:p>
    <w:p>
      <w:pPr>
        <w:spacing w:after="0"/>
        <w:ind w:left="0"/>
        <w:jc w:val="both"/>
      </w:pPr>
      <w:r>
        <w:rPr>
          <w:rFonts w:ascii="Times New Roman"/>
          <w:b w:val="false"/>
          <w:i w:val="false"/>
          <w:color w:val="000000"/>
          <w:sz w:val="28"/>
        </w:rPr>
        <w:t>
      4) шешімге қол қою;</w:t>
      </w:r>
    </w:p>
    <w:p>
      <w:pPr>
        <w:spacing w:after="0"/>
        <w:ind w:left="0"/>
        <w:jc w:val="both"/>
      </w:pPr>
      <w:r>
        <w:rPr>
          <w:rFonts w:ascii="Times New Roman"/>
          <w:b w:val="false"/>
          <w:i w:val="false"/>
          <w:color w:val="000000"/>
          <w:sz w:val="28"/>
        </w:rPr>
        <w:t>
      5) шешімді беру.</w:t>
      </w:r>
    </w:p>
    <w:bookmarkStart w:name="z565" w:id="27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275"/>
    <w:bookmarkStart w:name="z566" w:id="2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6"/>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567" w:id="27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277"/>
    <w:p>
      <w:pPr>
        <w:spacing w:after="0"/>
        <w:ind w:left="0"/>
        <w:jc w:val="both"/>
      </w:pPr>
      <w:r>
        <w:rPr>
          <w:rFonts w:ascii="Times New Roman"/>
          <w:b w:val="false"/>
          <w:i w:val="false"/>
          <w:color w:val="000000"/>
          <w:sz w:val="28"/>
        </w:rPr>
        <w:t>
      1) кеңсенің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жауапты орындаушыны белгілейді – 1 сағат;</w:t>
      </w:r>
    </w:p>
    <w:p>
      <w:pPr>
        <w:spacing w:after="0"/>
        <w:ind w:left="0"/>
        <w:jc w:val="both"/>
      </w:pPr>
      <w:r>
        <w:rPr>
          <w:rFonts w:ascii="Times New Roman"/>
          <w:b w:val="false"/>
          <w:i w:val="false"/>
          <w:color w:val="000000"/>
          <w:sz w:val="28"/>
        </w:rPr>
        <w:t>
      3) жауапты орындаушы шешім жобасын дайындайды – 4 жұмыс күні;</w:t>
      </w:r>
    </w:p>
    <w:p>
      <w:pPr>
        <w:spacing w:after="0"/>
        <w:ind w:left="0"/>
        <w:jc w:val="both"/>
      </w:pPr>
      <w:r>
        <w:rPr>
          <w:rFonts w:ascii="Times New Roman"/>
          <w:b w:val="false"/>
          <w:i w:val="false"/>
          <w:color w:val="000000"/>
          <w:sz w:val="28"/>
        </w:rPr>
        <w:t>
      4) басшы шешім жобасына қол қояды – 1 сағат;</w:t>
      </w:r>
    </w:p>
    <w:p>
      <w:pPr>
        <w:spacing w:after="0"/>
        <w:ind w:left="0"/>
        <w:jc w:val="both"/>
      </w:pPr>
      <w:r>
        <w:rPr>
          <w:rFonts w:ascii="Times New Roman"/>
          <w:b w:val="false"/>
          <w:i w:val="false"/>
          <w:color w:val="000000"/>
          <w:sz w:val="28"/>
        </w:rPr>
        <w:t>
      5) кеңсенің қызметкері көрсетілетін қызметті алушыға шешімді береді – 20 минут.</w:t>
      </w:r>
    </w:p>
    <w:bookmarkStart w:name="z568" w:id="27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78"/>
    <w:bookmarkStart w:name="z569" w:id="27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27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1-қосымшасы</w:t>
            </w:r>
          </w:p>
        </w:tc>
      </w:tr>
    </w:tbl>
    <w:bookmarkStart w:name="z571" w:id="28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280"/>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АЖ Портал –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w:t>
            </w:r>
            <w:r>
              <w:br/>
            </w:r>
            <w:r>
              <w:rPr>
                <w:rFonts w:ascii="Times New Roman"/>
                <w:b w:val="false"/>
                <w:i w:val="false"/>
                <w:color w:val="000000"/>
                <w:sz w:val="20"/>
              </w:rPr>
              <w:t>берiлген баланы (балаларды)</w:t>
            </w:r>
            <w:r>
              <w:br/>
            </w:r>
            <w:r>
              <w:rPr>
                <w:rFonts w:ascii="Times New Roman"/>
                <w:b w:val="false"/>
                <w:i w:val="false"/>
                <w:color w:val="000000"/>
                <w:sz w:val="20"/>
              </w:rPr>
              <w:t>асырап-бағуға ақшалай қаражат</w:t>
            </w:r>
            <w:r>
              <w:br/>
            </w:r>
            <w:r>
              <w:rPr>
                <w:rFonts w:ascii="Times New Roman"/>
                <w:b w:val="false"/>
                <w:i w:val="false"/>
                <w:color w:val="000000"/>
                <w:sz w:val="20"/>
              </w:rPr>
              <w:t>төлеуді тағайындау"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2-қосымшасы</w:t>
            </w:r>
          </w:p>
        </w:tc>
      </w:tr>
    </w:tbl>
    <w:bookmarkStart w:name="z573" w:id="281"/>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қызмет көрсетудің бизнес-процестерінің анықтамалығы</w:t>
      </w:r>
    </w:p>
    <w:bookmarkEnd w:id="281"/>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08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1087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386" w:id="282"/>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282"/>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04.07.2018 </w:t>
      </w:r>
      <w:r>
        <w:rPr>
          <w:rFonts w:ascii="Times New Roman"/>
          <w:b w:val="false"/>
          <w:i w:val="false"/>
          <w:color w:val="ff0000"/>
          <w:sz w:val="28"/>
        </w:rPr>
        <w:t>№ А-7/286</w:t>
      </w:r>
      <w:r>
        <w:rPr>
          <w:rFonts w:ascii="Times New Roman"/>
          <w:b w:val="false"/>
          <w:i w:val="false"/>
          <w:color w:val="ff0000"/>
          <w:sz w:val="28"/>
        </w:rPr>
        <w:t xml:space="preserve"> (ресми жарияланған күнінен бастап қолданысқа енгізіледі) қаулысымен.</w:t>
      </w:r>
    </w:p>
    <w:bookmarkStart w:name="z336" w:id="283"/>
    <w:p>
      <w:pPr>
        <w:spacing w:after="0"/>
        <w:ind w:left="0"/>
        <w:jc w:val="left"/>
      </w:pPr>
      <w:r>
        <w:rPr>
          <w:rFonts w:ascii="Times New Roman"/>
          <w:b/>
          <w:i w:val="false"/>
          <w:color w:val="000000"/>
        </w:rPr>
        <w:t xml:space="preserve"> 1. Жалпы ережелері</w:t>
      </w:r>
    </w:p>
    <w:bookmarkEnd w:id="283"/>
    <w:bookmarkStart w:name="z700" w:id="284"/>
    <w:p>
      <w:pPr>
        <w:spacing w:after="0"/>
        <w:ind w:left="0"/>
        <w:jc w:val="both"/>
      </w:pPr>
      <w:r>
        <w:rPr>
          <w:rFonts w:ascii="Times New Roman"/>
          <w:b w:val="false"/>
          <w:i w:val="false"/>
          <w:color w:val="000000"/>
          <w:sz w:val="28"/>
        </w:rPr>
        <w:t>
      1. "Бала асырап алуға тілек білдірген адамдарды есепке қою" мемлекеттік көрсетілетін қызметі (бұдан әрі – мемлекеттік көрсетілетін қызмет) аудандардың, Көкшетау және Степногорск қалаларының жергілікті атқарушы органдарымен (бұдан әрі – көрсетілетін қызметті беруші) көрсетіледі..</w:t>
      </w:r>
    </w:p>
    <w:bookmarkEnd w:id="28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701" w:id="28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85"/>
    <w:bookmarkStart w:name="z702" w:id="286"/>
    <w:p>
      <w:pPr>
        <w:spacing w:after="0"/>
        <w:ind w:left="0"/>
        <w:jc w:val="both"/>
      </w:pPr>
      <w:r>
        <w:rPr>
          <w:rFonts w:ascii="Times New Roman"/>
          <w:b w:val="false"/>
          <w:i w:val="false"/>
          <w:color w:val="000000"/>
          <w:sz w:val="28"/>
        </w:rPr>
        <w:t>
      3. Мемлекеттік қызмет көрсетудің нәтижесі:</w:t>
      </w:r>
    </w:p>
    <w:bookmarkEnd w:id="286"/>
    <w:p>
      <w:pPr>
        <w:spacing w:after="0"/>
        <w:ind w:left="0"/>
        <w:jc w:val="both"/>
      </w:pPr>
      <w:r>
        <w:rPr>
          <w:rFonts w:ascii="Times New Roman"/>
          <w:b w:val="false"/>
          <w:i w:val="false"/>
          <w:color w:val="000000"/>
          <w:sz w:val="28"/>
        </w:rPr>
        <w:t xml:space="preserve">
      Көрсетілетін қызметті берушіге жүгінген кезде -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болып тіркелген) бекітілген "Бала асырап алуға тілек білдірген адамдарды есепке алу" мемлекеттік көрсетілетін қызмет стандартына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 (бұдан әрі – қорытынды)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Порталда –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 асырап алуға үміткер (лер) болу мүмкіндігі (мүмкін еместігі) туралы қорытындының дайындығы туралы хабарлама (бұдан әрі - хабарлама).</w:t>
      </w:r>
    </w:p>
    <w:p>
      <w:pPr>
        <w:spacing w:after="0"/>
        <w:ind w:left="0"/>
        <w:jc w:val="both"/>
      </w:pPr>
      <w:r>
        <w:rPr>
          <w:rFonts w:ascii="Times New Roman"/>
          <w:b w:val="false"/>
          <w:i w:val="false"/>
          <w:color w:val="000000"/>
          <w:sz w:val="28"/>
        </w:rPr>
        <w:t>
      Көрсетілетін қызметті алушы хабарламаны алғаннан кейін бала асырап алуға үміткер (лер) болудың мүмкіндігі (мүмкін еместігі) туралы қорытындыны алу үшін хабарламада көрсетілген мекенжай бойынша хабарласуы қажет.</w:t>
      </w:r>
    </w:p>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Start w:name="z703" w:id="2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7"/>
    <w:bookmarkStart w:name="z704" w:id="28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88"/>
    <w:bookmarkStart w:name="z705" w:id="28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89"/>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сағат;</w:t>
      </w:r>
    </w:p>
    <w:p>
      <w:pPr>
        <w:spacing w:after="0"/>
        <w:ind w:left="0"/>
        <w:jc w:val="both"/>
      </w:pPr>
      <w:r>
        <w:rPr>
          <w:rFonts w:ascii="Times New Roman"/>
          <w:b w:val="false"/>
          <w:i w:val="false"/>
          <w:color w:val="000000"/>
          <w:sz w:val="28"/>
        </w:rPr>
        <w:t>
      3) қамқоршылық және қорғаншылық секторы бала асырап алуға үміткер болуға тілек білдірген көрсетілетін қызметті алушының тұрғын үй-тұрмыстық жағдайларын тексеріп қарайды - 9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қорытындының (Порталда - хабарлама жобасын) немесе мемлекеттік қызмет көрсетуден бас тарту туралы дәлелді жауаптың жобасын дайындайды – 3 күнтізбелік күн;</w:t>
      </w:r>
    </w:p>
    <w:p>
      <w:pPr>
        <w:spacing w:after="0"/>
        <w:ind w:left="0"/>
        <w:jc w:val="both"/>
      </w:pPr>
      <w:r>
        <w:rPr>
          <w:rFonts w:ascii="Times New Roman"/>
          <w:b w:val="false"/>
          <w:i w:val="false"/>
          <w:color w:val="000000"/>
          <w:sz w:val="28"/>
        </w:rPr>
        <w:t>
      5) көрсетілетін қызметті берушінің басшысы қорытындыға (Порталда – хабарламаға) немесе мемлекеттік қызмет көрсетуден бас тарту туралы дәлелді жауапқа қол қояды – 1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қорытындыны немесе мемлекеттік қызмет көрсетуден бас тарту туралы дәлелді жауапты береді – 20 минут.</w:t>
      </w:r>
    </w:p>
    <w:bookmarkStart w:name="z706" w:id="29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290"/>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тұрғын үй-тұрмыстық жағдайларын тексеріп-қарау актісі;</w:t>
      </w:r>
    </w:p>
    <w:p>
      <w:pPr>
        <w:spacing w:after="0"/>
        <w:ind w:left="0"/>
        <w:jc w:val="both"/>
      </w:pPr>
      <w:r>
        <w:rPr>
          <w:rFonts w:ascii="Times New Roman"/>
          <w:b w:val="false"/>
          <w:i w:val="false"/>
          <w:color w:val="000000"/>
          <w:sz w:val="28"/>
        </w:rPr>
        <w:t>
      4) қорытындының (хабарламаның) немесе бас тарту туралы дәлелді жауаптың жобасы;</w:t>
      </w:r>
    </w:p>
    <w:p>
      <w:pPr>
        <w:spacing w:after="0"/>
        <w:ind w:left="0"/>
        <w:jc w:val="both"/>
      </w:pPr>
      <w:r>
        <w:rPr>
          <w:rFonts w:ascii="Times New Roman"/>
          <w:b w:val="false"/>
          <w:i w:val="false"/>
          <w:color w:val="000000"/>
          <w:sz w:val="28"/>
        </w:rPr>
        <w:t>
      5) қорытынды (хабарлама) немесе бас тарту туралы дәлелді жауап;</w:t>
      </w:r>
    </w:p>
    <w:p>
      <w:pPr>
        <w:spacing w:after="0"/>
        <w:ind w:left="0"/>
        <w:jc w:val="both"/>
      </w:pPr>
      <w:r>
        <w:rPr>
          <w:rFonts w:ascii="Times New Roman"/>
          <w:b w:val="false"/>
          <w:i w:val="false"/>
          <w:color w:val="000000"/>
          <w:sz w:val="28"/>
        </w:rPr>
        <w:t>
      6) қорытындыны (хабарламаны) немесе бас тарту туралы дәлелді жауапты беру.</w:t>
      </w:r>
    </w:p>
    <w:bookmarkStart w:name="z707" w:id="29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91"/>
    <w:bookmarkStart w:name="z708" w:id="29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қамқоршылық және қорғаншылық секторы;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709" w:id="29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293"/>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20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белгілейді және құжаттарды қамқоршылық және қорғаншылық секторына жібереді – 1 сағат;</w:t>
      </w:r>
    </w:p>
    <w:p>
      <w:pPr>
        <w:spacing w:after="0"/>
        <w:ind w:left="0"/>
        <w:jc w:val="both"/>
      </w:pPr>
      <w:r>
        <w:rPr>
          <w:rFonts w:ascii="Times New Roman"/>
          <w:b w:val="false"/>
          <w:i w:val="false"/>
          <w:color w:val="000000"/>
          <w:sz w:val="28"/>
        </w:rPr>
        <w:t>
      3) қамқоршылық және қорғаншылық секторы бала асырап алуға үміткер болуға тілек білдірген көрсетілетін қызметті алушының тұрғын үй-тұрмыстық жағдайларын тексеріп қарайды - 9 күнтізбелік күн;</w:t>
      </w:r>
    </w:p>
    <w:p>
      <w:pPr>
        <w:spacing w:after="0"/>
        <w:ind w:left="0"/>
        <w:jc w:val="both"/>
      </w:pPr>
      <w:r>
        <w:rPr>
          <w:rFonts w:ascii="Times New Roman"/>
          <w:b w:val="false"/>
          <w:i w:val="false"/>
          <w:color w:val="000000"/>
          <w:sz w:val="28"/>
        </w:rPr>
        <w:t>
      4) көрсетілетін қызметті берушінің жауапты орындаушысы қорытындының (Порталда - хабарлама жобасын) немесе мемлекеттік қызмет көрсетуден бас тарту туралы дәлелді жауаптың жобасын дайындайды – 3 күнтізбелік күн;</w:t>
      </w:r>
    </w:p>
    <w:p>
      <w:pPr>
        <w:spacing w:after="0"/>
        <w:ind w:left="0"/>
        <w:jc w:val="both"/>
      </w:pPr>
      <w:r>
        <w:rPr>
          <w:rFonts w:ascii="Times New Roman"/>
          <w:b w:val="false"/>
          <w:i w:val="false"/>
          <w:color w:val="000000"/>
          <w:sz w:val="28"/>
        </w:rPr>
        <w:t>
      5) көрсетілетін қызметті берушінің басшысы қорытындыға (Порталда – хабарламаға) немесе мемлекеттік қызмет көрсетуден бас тарту туралы дәлелді жауапқа қол қояды – 1 күнтізбелік күн;</w:t>
      </w:r>
    </w:p>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қорытындыны немесе мемлекеттік қызмет көрсетуден бас тарту туралы дәлелді жауапты береді – 20 минут.</w:t>
      </w:r>
    </w:p>
    <w:bookmarkStart w:name="z710" w:id="29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94"/>
    <w:bookmarkStart w:name="z711" w:id="295"/>
    <w:p>
      <w:pPr>
        <w:spacing w:after="0"/>
        <w:ind w:left="0"/>
        <w:jc w:val="both"/>
      </w:pPr>
      <w:r>
        <w:rPr>
          <w:rFonts w:ascii="Times New Roman"/>
          <w:b w:val="false"/>
          <w:i w:val="false"/>
          <w:color w:val="000000"/>
          <w:sz w:val="28"/>
        </w:rPr>
        <w:t>
      9. Портал арқылы мемлекеттік көрсетілетін қызметті көрсету кезіндегі көрсетілетін қызметті беруші мен көрсетілетін қызметті алушының өтініш білдіру және рәсімдер (әрекеттер) кезектілігі тәртібінің сипаттамасы.</w:t>
      </w:r>
    </w:p>
    <w:bookmarkEnd w:id="295"/>
    <w:p>
      <w:pPr>
        <w:spacing w:after="0"/>
        <w:ind w:left="0"/>
        <w:jc w:val="both"/>
      </w:pPr>
      <w:r>
        <w:rPr>
          <w:rFonts w:ascii="Times New Roman"/>
          <w:b w:val="false"/>
          <w:i w:val="false"/>
          <w:color w:val="000000"/>
          <w:sz w:val="28"/>
        </w:rPr>
        <w:t>
      көрсетілетін қызметті алушы порталда жеке сәйкестендіру нөмірінің (бұдан әрі – ЖСН), сондай-ақ парольдің (Порталда тіркелмеген көрсетілетін қызметті алушылар үшін жүзеге асырылады) көмегімен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алушының көрсетілетін қызмет алу үшін Порталда ЖСН мен паролін енгізу процесі (авторландыру процесі);</w:t>
      </w:r>
    </w:p>
    <w:p>
      <w:pPr>
        <w:spacing w:after="0"/>
        <w:ind w:left="0"/>
        <w:jc w:val="both"/>
      </w:pPr>
      <w:r>
        <w:rPr>
          <w:rFonts w:ascii="Times New Roman"/>
          <w:b w:val="false"/>
          <w:i w:val="false"/>
          <w:color w:val="000000"/>
          <w:sz w:val="28"/>
        </w:rPr>
        <w:t>
      1-шарт – Порталда тіркелген көрсетілетін қызметті алушы туралы мәліметтердің түпнұсқалығын ЖСН мен пароль арқылы тексеру;</w:t>
      </w:r>
    </w:p>
    <w:p>
      <w:pPr>
        <w:spacing w:after="0"/>
        <w:ind w:left="0"/>
        <w:jc w:val="both"/>
      </w:pPr>
      <w:r>
        <w:rPr>
          <w:rFonts w:ascii="Times New Roman"/>
          <w:b w:val="false"/>
          <w:i w:val="false"/>
          <w:color w:val="000000"/>
          <w:sz w:val="28"/>
        </w:rPr>
        <w:t>
      2-процесс – Порталдың көрсетілетін қызметті алушының мәліметтеріндегі бұзушылықтарға байланысты авторизациялаудан бас тарту туралы хабарлама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экранға қызмет көрсетуге арналған сұраныс нысанын шығару және көрсетілетін қызметті алушының нысанды оның құрылымы мен форматтық талаптарын ескере отырып толтыруы (мәліметтерді енгізу),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сұранысты куәландыру (қол қою) үшін көрсетілетін қызметті алушының электрондық цифрлық қолтаңба тіркеу куәлігін (бұдан әрі – ЭЦҚ) немесе бір реттік парольді таңдауы;</w:t>
      </w:r>
    </w:p>
    <w:p>
      <w:pPr>
        <w:spacing w:after="0"/>
        <w:ind w:left="0"/>
        <w:jc w:val="both"/>
      </w:pPr>
      <w:r>
        <w:rPr>
          <w:rFonts w:ascii="Times New Roman"/>
          <w:b w:val="false"/>
          <w:i w:val="false"/>
          <w:color w:val="000000"/>
          <w:sz w:val="28"/>
        </w:rPr>
        <w:t>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(сұраныста көрсетілген ЖСН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расталмауымен байланысты сұратылып отырған қызметті көрсетуден бас тарту туралы хабарлама қалыптастыру;</w:t>
      </w:r>
    </w:p>
    <w:p>
      <w:pPr>
        <w:spacing w:after="0"/>
        <w:ind w:left="0"/>
        <w:jc w:val="both"/>
      </w:pPr>
      <w:r>
        <w:rPr>
          <w:rFonts w:ascii="Times New Roman"/>
          <w:b w:val="false"/>
          <w:i w:val="false"/>
          <w:color w:val="000000"/>
          <w:sz w:val="28"/>
        </w:rPr>
        <w:t>
      5-процесс – сұранысты көрсетілетін қызметті берушінің өңдеуі үшін "электрондық үкімет" шлюзі арқылы автоматтандырылған жұмыс орнындағы "электрондық үкіметтің" өңірлік шлюзіне көрсетілетін қызметті алушының ЭЦҚ куәландырылған (қол қойылған) электрондық құжатты жолдау;</w:t>
      </w:r>
    </w:p>
    <w:p>
      <w:pPr>
        <w:spacing w:after="0"/>
        <w:ind w:left="0"/>
        <w:jc w:val="both"/>
      </w:pPr>
      <w:r>
        <w:rPr>
          <w:rFonts w:ascii="Times New Roman"/>
          <w:b w:val="false"/>
          <w:i w:val="false"/>
          <w:color w:val="000000"/>
          <w:sz w:val="28"/>
        </w:rPr>
        <w:t xml:space="preserve">
      6-процесс – көрсетілген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көзделген рәсімдері (әрекеттері);</w:t>
      </w:r>
    </w:p>
    <w:p>
      <w:pPr>
        <w:spacing w:after="0"/>
        <w:ind w:left="0"/>
        <w:jc w:val="both"/>
      </w:pPr>
      <w:r>
        <w:rPr>
          <w:rFonts w:ascii="Times New Roman"/>
          <w:b w:val="false"/>
          <w:i w:val="false"/>
          <w:color w:val="000000"/>
          <w:sz w:val="28"/>
        </w:rPr>
        <w:t>
      7-процесс – көрсетілетін қызметті алушының мемлекеттік көрсетілетін қызметтің нәтижесін көрсетілетін қызметті алушының "жеке кабинетінде" алуы. Электрондық құжат көрсетілетін қызмет беруші басшысының ЭЦҚ қолданумен қалыптасады.</w:t>
      </w:r>
    </w:p>
    <w:bookmarkStart w:name="z712" w:id="296"/>
    <w:p>
      <w:pPr>
        <w:spacing w:after="0"/>
        <w:ind w:left="0"/>
        <w:jc w:val="both"/>
      </w:pPr>
      <w:r>
        <w:rPr>
          <w:rFonts w:ascii="Times New Roman"/>
          <w:b w:val="false"/>
          <w:i w:val="false"/>
          <w:color w:val="000000"/>
          <w:sz w:val="28"/>
        </w:rPr>
        <w:t xml:space="preserve">
      10. Портал арқылы мемлекеттік көрсетілетін қызмет көрсету кезінде іске қосылған ақпараттық жүйелердің функционалдық өзара әрекет ету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96"/>
    <w:p>
      <w:pPr>
        <w:spacing w:after="0"/>
        <w:ind w:left="0"/>
        <w:jc w:val="both"/>
      </w:pPr>
      <w:r>
        <w:rPr>
          <w:rFonts w:ascii="Times New Roman"/>
          <w:b w:val="false"/>
          <w:i w:val="false"/>
          <w:color w:val="000000"/>
          <w:sz w:val="28"/>
        </w:rPr>
        <w:t xml:space="preserve">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ақпараттық жүйелерді пайдалану кезектілігін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1-қосымша</w:t>
            </w:r>
          </w:p>
        </w:tc>
      </w:tr>
    </w:tbl>
    <w:bookmarkStart w:name="z714" w:id="297"/>
    <w:p>
      <w:pPr>
        <w:spacing w:after="0"/>
        <w:ind w:left="0"/>
        <w:jc w:val="left"/>
      </w:pPr>
      <w:r>
        <w:rPr>
          <w:rFonts w:ascii="Times New Roman"/>
          <w:b/>
          <w:i w:val="false"/>
          <w:color w:val="000000"/>
        </w:rPr>
        <w:t xml:space="preserve"> Портал арқылы мемлекеттік қызмет көрсету кезінде іске қосылған ақпараттық жүйелердің функционалдық өзара әрекеттесуінің диаграммасы</w:t>
      </w:r>
    </w:p>
    <w:bookmarkEnd w:id="297"/>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 түсіндіру:</w:t>
      </w:r>
    </w:p>
    <w:p>
      <w:pPr>
        <w:spacing w:after="0"/>
        <w:ind w:left="0"/>
        <w:jc w:val="both"/>
      </w:pPr>
      <w:r>
        <w:rPr>
          <w:rFonts w:ascii="Times New Roman"/>
          <w:b w:val="false"/>
          <w:i w:val="false"/>
          <w:color w:val="000000"/>
          <w:sz w:val="28"/>
        </w:rPr>
        <w:t>
      Портал – www.egov.kz "электрондық үкімет" веб-порталы;</w:t>
      </w:r>
    </w:p>
    <w:p>
      <w:pPr>
        <w:spacing w:after="0"/>
        <w:ind w:left="0"/>
        <w:jc w:val="both"/>
      </w:pPr>
      <w:r>
        <w:rPr>
          <w:rFonts w:ascii="Times New Roman"/>
          <w:b w:val="false"/>
          <w:i w:val="false"/>
          <w:color w:val="000000"/>
          <w:sz w:val="28"/>
        </w:rPr>
        <w:t>
      ЭҮШ – "электрондық үкімет" шлюзі.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r>
              <w:br/>
            </w:r>
            <w:r>
              <w:rPr>
                <w:rFonts w:ascii="Times New Roman"/>
                <w:b w:val="false"/>
                <w:i w:val="false"/>
                <w:color w:val="000000"/>
                <w:sz w:val="20"/>
              </w:rPr>
              <w:t>білдірген адамдарды есепке</w:t>
            </w:r>
            <w:r>
              <w:br/>
            </w:r>
            <w:r>
              <w:rPr>
                <w:rFonts w:ascii="Times New Roman"/>
                <w:b w:val="false"/>
                <w:i w:val="false"/>
                <w:color w:val="000000"/>
                <w:sz w:val="20"/>
              </w:rPr>
              <w:t>қою" мемлекеттік көрсетілетін</w:t>
            </w:r>
            <w:r>
              <w:br/>
            </w:r>
            <w:r>
              <w:rPr>
                <w:rFonts w:ascii="Times New Roman"/>
                <w:b w:val="false"/>
                <w:i w:val="false"/>
                <w:color w:val="000000"/>
                <w:sz w:val="20"/>
              </w:rPr>
              <w:t>қызмет регламентіне 2-қосымша</w:t>
            </w:r>
          </w:p>
        </w:tc>
      </w:tr>
    </w:tbl>
    <w:bookmarkStart w:name="z716" w:id="298"/>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қызметін көрсетудің бизнес-процестерінің анықтамалығы</w:t>
      </w:r>
    </w:p>
    <w:bookmarkEnd w:id="298"/>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 бекітілді</w:t>
            </w:r>
          </w:p>
        </w:tc>
      </w:tr>
    </w:tbl>
    <w:bookmarkStart w:name="z575" w:id="299"/>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299"/>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17.06.2016 </w:t>
      </w:r>
      <w:r>
        <w:rPr>
          <w:rFonts w:ascii="Times New Roman"/>
          <w:b w:val="false"/>
          <w:i w:val="false"/>
          <w:color w:val="ff0000"/>
          <w:sz w:val="28"/>
        </w:rPr>
        <w:t>№ А-7/307</w:t>
      </w:r>
      <w:r>
        <w:rPr>
          <w:rFonts w:ascii="Times New Roman"/>
          <w:b w:val="false"/>
          <w:i w:val="false"/>
          <w:color w:val="ff0000"/>
          <w:sz w:val="28"/>
        </w:rPr>
        <w:t xml:space="preserve"> (ресми жарияланған күнінен бастап қолданысқа енгізіледі) қаулысымен.</w:t>
      </w:r>
    </w:p>
    <w:bookmarkStart w:name="z576" w:id="300"/>
    <w:p>
      <w:pPr>
        <w:spacing w:after="0"/>
        <w:ind w:left="0"/>
        <w:jc w:val="left"/>
      </w:pPr>
      <w:r>
        <w:rPr>
          <w:rFonts w:ascii="Times New Roman"/>
          <w:b/>
          <w:i w:val="false"/>
          <w:color w:val="000000"/>
        </w:rPr>
        <w:t xml:space="preserve"> 1. Жалпы ережелері</w:t>
      </w:r>
    </w:p>
    <w:bookmarkEnd w:id="300"/>
    <w:bookmarkStart w:name="z577" w:id="301"/>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(бұдан әрі – мемлекеттік көрсетілетін қызмет) аудандардың, Көкшетау және Степногорск қалаларының білім бөлімдерімен көрсетіледі (бұдан әрі-көрсетілетін қызметті беруші).</w:t>
      </w:r>
    </w:p>
    <w:bookmarkEnd w:id="301"/>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әрі–Портал) арқылы жүзеге асырылады.</w:t>
      </w:r>
    </w:p>
    <w:bookmarkStart w:name="z578" w:id="302"/>
    <w:p>
      <w:pPr>
        <w:spacing w:after="0"/>
        <w:ind w:left="0"/>
        <w:jc w:val="both"/>
      </w:pPr>
      <w:r>
        <w:rPr>
          <w:rFonts w:ascii="Times New Roman"/>
          <w:b w:val="false"/>
          <w:i w:val="false"/>
          <w:color w:val="000000"/>
          <w:sz w:val="28"/>
        </w:rPr>
        <w:t>
      2. Мемлекеттік қызмет көрсету нысаны–электрондық (ішінара автоматтандырылған) және (немесе) қағаз түрінде.</w:t>
      </w:r>
    </w:p>
    <w:bookmarkEnd w:id="302"/>
    <w:bookmarkStart w:name="z579" w:id="303"/>
    <w:p>
      <w:pPr>
        <w:spacing w:after="0"/>
        <w:ind w:left="0"/>
        <w:jc w:val="both"/>
      </w:pPr>
      <w:r>
        <w:rPr>
          <w:rFonts w:ascii="Times New Roman"/>
          <w:b w:val="false"/>
          <w:i w:val="false"/>
          <w:color w:val="000000"/>
          <w:sz w:val="28"/>
        </w:rPr>
        <w:t>
      3. Жетім баланы және (немесе) ата-анасының қамқорлығынсыз қалған баланы асырап алуға байланысты біржолғы ақшалай төлемді тағайындау туралы шешім мемлекеттік қызмет көрсетудің нәтижесі болып табылады.</w:t>
      </w:r>
    </w:p>
    <w:bookmarkEnd w:id="303"/>
    <w:p>
      <w:pPr>
        <w:spacing w:after="0"/>
        <w:ind w:left="0"/>
        <w:jc w:val="both"/>
      </w:pPr>
      <w:r>
        <w:rPr>
          <w:rFonts w:ascii="Times New Roman"/>
          <w:b w:val="false"/>
          <w:i w:val="false"/>
          <w:color w:val="000000"/>
          <w:sz w:val="28"/>
        </w:rPr>
        <w:t>
      Мемлекеттік қызмет көрсету нәтижесін ұсыну нысаны–электрондық және (немесе) қағаз түрінде.</w:t>
      </w:r>
    </w:p>
    <w:bookmarkStart w:name="z580" w:id="30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4"/>
    <w:bookmarkStart w:name="z581" w:id="305"/>
    <w:p>
      <w:pPr>
        <w:spacing w:after="0"/>
        <w:ind w:left="0"/>
        <w:jc w:val="both"/>
      </w:pPr>
      <w:r>
        <w:rPr>
          <w:rFonts w:ascii="Times New Roman"/>
          <w:b w:val="false"/>
          <w:i w:val="false"/>
          <w:color w:val="000000"/>
          <w:sz w:val="28"/>
        </w:rPr>
        <w:t>
      4. Мемлекеттік қызмет көрсету бойынша рәсімді (іс-қимыл) бастау үшін:</w:t>
      </w:r>
    </w:p>
    <w:bookmarkEnd w:id="305"/>
    <w:p>
      <w:pPr>
        <w:spacing w:after="0"/>
        <w:ind w:left="0"/>
        <w:jc w:val="both"/>
      </w:pPr>
      <w:r>
        <w:rPr>
          <w:rFonts w:ascii="Times New Roman"/>
          <w:b w:val="false"/>
          <w:i w:val="false"/>
          <w:color w:val="000000"/>
          <w:sz w:val="28"/>
        </w:rPr>
        <w:t xml:space="preserve">
      1) көрсетілетін қызметті берушіге өтініш білдіру кезінде Қазақстан Республикасы Білім және ғылым министрінің 2015 жылғы 13 сәуірдегі № 198 бұйрығымен бекітілген "Жетім баланы және (немесе) ата-анасының қамқорлығынсыз қалған баланы асырап алуға байланысты біржолғы ақшалай төлемді тағайындау" (Нормативтік құқықтық актілерді мемлекеттік тіркеу тізілімінде № 11184 болып тіркелген) мемлекеттік көрсетілетін қызмет стандартының (бұдан әрі–Стандарт)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Порталда - көрсетілетін қызметті алушының электрондық-цифрлық қолтаңбасымен (бұдан әрі - ЭЦҚ) куәландырылған электрондық нысанындағы сұранысы негіз болып табылады.</w:t>
      </w:r>
    </w:p>
    <w:bookmarkStart w:name="z582" w:id="30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306"/>
    <w:p>
      <w:pPr>
        <w:spacing w:after="0"/>
        <w:ind w:left="0"/>
        <w:jc w:val="both"/>
      </w:pPr>
      <w:r>
        <w:rPr>
          <w:rFonts w:ascii="Times New Roman"/>
          <w:b w:val="false"/>
          <w:i w:val="false"/>
          <w:color w:val="000000"/>
          <w:sz w:val="28"/>
        </w:rPr>
        <w:t>
      1) кеңсенің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жауапты орындаушыны белгілейді – 1 сағат;</w:t>
      </w:r>
    </w:p>
    <w:p>
      <w:pPr>
        <w:spacing w:after="0"/>
        <w:ind w:left="0"/>
        <w:jc w:val="both"/>
      </w:pPr>
      <w:r>
        <w:rPr>
          <w:rFonts w:ascii="Times New Roman"/>
          <w:b w:val="false"/>
          <w:i w:val="false"/>
          <w:color w:val="000000"/>
          <w:sz w:val="28"/>
        </w:rPr>
        <w:t>
      3) жауапты орындаушы шешім жобасын дайындайды – 9 жұмыс күні;</w:t>
      </w:r>
    </w:p>
    <w:p>
      <w:pPr>
        <w:spacing w:after="0"/>
        <w:ind w:left="0"/>
        <w:jc w:val="both"/>
      </w:pPr>
      <w:r>
        <w:rPr>
          <w:rFonts w:ascii="Times New Roman"/>
          <w:b w:val="false"/>
          <w:i w:val="false"/>
          <w:color w:val="000000"/>
          <w:sz w:val="28"/>
        </w:rPr>
        <w:t>
      4) басшы шешім жобасына қол қояды – 1 сағат;</w:t>
      </w:r>
    </w:p>
    <w:p>
      <w:pPr>
        <w:spacing w:after="0"/>
        <w:ind w:left="0"/>
        <w:jc w:val="both"/>
      </w:pPr>
      <w:r>
        <w:rPr>
          <w:rFonts w:ascii="Times New Roman"/>
          <w:b w:val="false"/>
          <w:i w:val="false"/>
          <w:color w:val="000000"/>
          <w:sz w:val="28"/>
        </w:rPr>
        <w:t>
      5) кеңсенің қызметкері көрсетілетін қызметті алушыға шешімді береді – 20 минут.</w:t>
      </w:r>
    </w:p>
    <w:bookmarkStart w:name="z583" w:id="30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07"/>
    <w:p>
      <w:pPr>
        <w:spacing w:after="0"/>
        <w:ind w:left="0"/>
        <w:jc w:val="both"/>
      </w:pPr>
      <w:r>
        <w:rPr>
          <w:rFonts w:ascii="Times New Roman"/>
          <w:b w:val="false"/>
          <w:i w:val="false"/>
          <w:color w:val="000000"/>
          <w:sz w:val="28"/>
        </w:rPr>
        <w:t>
      1) көрсетілетін қызметті алушыға қолхат беру, құжаттарды басшыға жолдау;</w:t>
      </w:r>
    </w:p>
    <w:p>
      <w:pPr>
        <w:spacing w:after="0"/>
        <w:ind w:left="0"/>
        <w:jc w:val="both"/>
      </w:pPr>
      <w:r>
        <w:rPr>
          <w:rFonts w:ascii="Times New Roman"/>
          <w:b w:val="false"/>
          <w:i w:val="false"/>
          <w:color w:val="000000"/>
          <w:sz w:val="28"/>
        </w:rPr>
        <w:t>
      2) орындау үшін жауапты орындаушыны белгілеу;</w:t>
      </w:r>
    </w:p>
    <w:p>
      <w:pPr>
        <w:spacing w:after="0"/>
        <w:ind w:left="0"/>
        <w:jc w:val="both"/>
      </w:pPr>
      <w:r>
        <w:rPr>
          <w:rFonts w:ascii="Times New Roman"/>
          <w:b w:val="false"/>
          <w:i w:val="false"/>
          <w:color w:val="000000"/>
          <w:sz w:val="28"/>
        </w:rPr>
        <w:t>
      3) шешім жобасын басшыға жолдау;</w:t>
      </w:r>
    </w:p>
    <w:p>
      <w:pPr>
        <w:spacing w:after="0"/>
        <w:ind w:left="0"/>
        <w:jc w:val="both"/>
      </w:pPr>
      <w:r>
        <w:rPr>
          <w:rFonts w:ascii="Times New Roman"/>
          <w:b w:val="false"/>
          <w:i w:val="false"/>
          <w:color w:val="000000"/>
          <w:sz w:val="28"/>
        </w:rPr>
        <w:t>
      4) шешімге қол қою;</w:t>
      </w:r>
    </w:p>
    <w:p>
      <w:pPr>
        <w:spacing w:after="0"/>
        <w:ind w:left="0"/>
        <w:jc w:val="both"/>
      </w:pPr>
      <w:r>
        <w:rPr>
          <w:rFonts w:ascii="Times New Roman"/>
          <w:b w:val="false"/>
          <w:i w:val="false"/>
          <w:color w:val="000000"/>
          <w:sz w:val="28"/>
        </w:rPr>
        <w:t>
      5) шешімді беру.</w:t>
      </w:r>
    </w:p>
    <w:bookmarkStart w:name="z584" w:id="30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 сипаттау</w:t>
      </w:r>
    </w:p>
    <w:bookmarkEnd w:id="308"/>
    <w:bookmarkStart w:name="z585" w:id="30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9"/>
    <w:p>
      <w:pPr>
        <w:spacing w:after="0"/>
        <w:ind w:left="0"/>
        <w:jc w:val="both"/>
      </w:pPr>
      <w:r>
        <w:rPr>
          <w:rFonts w:ascii="Times New Roman"/>
          <w:b w:val="false"/>
          <w:i w:val="false"/>
          <w:color w:val="000000"/>
          <w:sz w:val="28"/>
        </w:rPr>
        <w:t>
      1) кеңсенің қызметкері;</w:t>
      </w:r>
    </w:p>
    <w:p>
      <w:pPr>
        <w:spacing w:after="0"/>
        <w:ind w:left="0"/>
        <w:jc w:val="both"/>
      </w:pPr>
      <w:r>
        <w:rPr>
          <w:rFonts w:ascii="Times New Roman"/>
          <w:b w:val="false"/>
          <w:i w:val="false"/>
          <w:color w:val="000000"/>
          <w:sz w:val="28"/>
        </w:rPr>
        <w:t>
      2) басшы;</w:t>
      </w:r>
    </w:p>
    <w:p>
      <w:pPr>
        <w:spacing w:after="0"/>
        <w:ind w:left="0"/>
        <w:jc w:val="both"/>
      </w:pPr>
      <w:r>
        <w:rPr>
          <w:rFonts w:ascii="Times New Roman"/>
          <w:b w:val="false"/>
          <w:i w:val="false"/>
          <w:color w:val="000000"/>
          <w:sz w:val="28"/>
        </w:rPr>
        <w:t>
      3) жауапты орындаушы.</w:t>
      </w:r>
    </w:p>
    <w:bookmarkStart w:name="z586" w:id="31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310"/>
    <w:p>
      <w:pPr>
        <w:spacing w:after="0"/>
        <w:ind w:left="0"/>
        <w:jc w:val="both"/>
      </w:pPr>
      <w:r>
        <w:rPr>
          <w:rFonts w:ascii="Times New Roman"/>
          <w:b w:val="false"/>
          <w:i w:val="false"/>
          <w:color w:val="000000"/>
          <w:sz w:val="28"/>
        </w:rPr>
        <w:t>
      1) кеңсенің қызметкері құжаттарды қабылдауды, оларды тіркеуді жүзеге асырады – 20 минут;</w:t>
      </w:r>
    </w:p>
    <w:p>
      <w:pPr>
        <w:spacing w:after="0"/>
        <w:ind w:left="0"/>
        <w:jc w:val="both"/>
      </w:pPr>
      <w:r>
        <w:rPr>
          <w:rFonts w:ascii="Times New Roman"/>
          <w:b w:val="false"/>
          <w:i w:val="false"/>
          <w:color w:val="000000"/>
          <w:sz w:val="28"/>
        </w:rPr>
        <w:t>
      2) басшы құжаттарды қарайды, жауапты орындаушыны белгілейді – 1 сағат;</w:t>
      </w:r>
    </w:p>
    <w:p>
      <w:pPr>
        <w:spacing w:after="0"/>
        <w:ind w:left="0"/>
        <w:jc w:val="both"/>
      </w:pPr>
      <w:r>
        <w:rPr>
          <w:rFonts w:ascii="Times New Roman"/>
          <w:b w:val="false"/>
          <w:i w:val="false"/>
          <w:color w:val="000000"/>
          <w:sz w:val="28"/>
        </w:rPr>
        <w:t>
      3) жауапты орындаушы шешім жобасын дайындайды – 9 жұмыс күні;</w:t>
      </w:r>
    </w:p>
    <w:p>
      <w:pPr>
        <w:spacing w:after="0"/>
        <w:ind w:left="0"/>
        <w:jc w:val="both"/>
      </w:pPr>
      <w:r>
        <w:rPr>
          <w:rFonts w:ascii="Times New Roman"/>
          <w:b w:val="false"/>
          <w:i w:val="false"/>
          <w:color w:val="000000"/>
          <w:sz w:val="28"/>
        </w:rPr>
        <w:t>
      4) басшы шешім жобасына қол қояды – 1 сағат;</w:t>
      </w:r>
    </w:p>
    <w:p>
      <w:pPr>
        <w:spacing w:after="0"/>
        <w:ind w:left="0"/>
        <w:jc w:val="both"/>
      </w:pPr>
      <w:r>
        <w:rPr>
          <w:rFonts w:ascii="Times New Roman"/>
          <w:b w:val="false"/>
          <w:i w:val="false"/>
          <w:color w:val="000000"/>
          <w:sz w:val="28"/>
        </w:rPr>
        <w:t>
      5) кеңсенің қызметкері көрсетілетін қызметті алушыға шешімді береді – 20 минут.</w:t>
      </w:r>
    </w:p>
    <w:bookmarkStart w:name="z587" w:id="311"/>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11"/>
    <w:bookmarkStart w:name="z588" w:id="31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берушінің және көрсетілетін қызметті алушының жүгіну тәртібін және рәсімдерінің (іс-қимылының) реттілігін сипаттау:</w:t>
      </w:r>
    </w:p>
    <w:bookmarkEnd w:id="31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ЖСН) және бизнес сәйкестендіру нөмірінің (бұдан әрі - БСН), сондай-ақ парольдің (порталда тіркелмеген қызмет алушылар үшін іске асырылады) көмегімен порталда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 көрсетілетін қызметті алу үшін порталға ЖСН/БСН және паролін (авторизациялау процесі) енгізу процесі. 1-шарт – ЖСН/БСН және пароль арқылы тіркелген көрсетілетін қызметті алушының мәліметтерінің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қызметтерді таңдайды, экранға оның құрылымы мен пішімді талаптарын ескере отырып, қызметтерді көрсету және көрсетілетін қызметті алушымен нысанды толтыру (деректерді енгізу) үшін сұраныстың нысанын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 сұраныстың куәлігі (қол қою) үшін ЭЦҚ тіркеу куәлігін таңдайды.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ЖСН/БСН және ЭЦҚ тіркеу куәлігінде көрсетілген ЖСН/БСН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сұратылған қызметтен бас тарту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мемлекеттік қызмет көрсету нәтижесін көрсетілетін қызметті алушымен алу. Электрондық құжат көрсетілетін қызметті берушінің басшысымен ЭЦҚ пайдаланумен қалыптасады.</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толықтай сипаттау, сондай-ақ мемлекеттік қызметті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1-қосымшасы</w:t>
            </w:r>
          </w:p>
        </w:tc>
      </w:tr>
    </w:tbl>
    <w:bookmarkStart w:name="z590" w:id="313"/>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іс-қимылының диаграммасы</w:t>
      </w:r>
    </w:p>
    <w:bookmarkEnd w:id="313"/>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АЖ Портал – ақпараттық жүйесі;</w:t>
      </w:r>
    </w:p>
    <w:p>
      <w:pPr>
        <w:spacing w:after="0"/>
        <w:ind w:left="0"/>
        <w:jc w:val="both"/>
      </w:pPr>
      <w:r>
        <w:rPr>
          <w:rFonts w:ascii="Times New Roman"/>
          <w:b w:val="false"/>
          <w:i w:val="false"/>
          <w:color w:val="000000"/>
          <w:sz w:val="28"/>
        </w:rPr>
        <w:t>
      ЭҮШ – "электрондық үкімет" шлюзы.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баланы асырап алуға</w:t>
            </w:r>
            <w:r>
              <w:br/>
            </w:r>
            <w:r>
              <w:rPr>
                <w:rFonts w:ascii="Times New Roman"/>
                <w:b w:val="false"/>
                <w:i w:val="false"/>
                <w:color w:val="000000"/>
                <w:sz w:val="20"/>
              </w:rPr>
              <w:t>байланысты біржолғы ақшалай</w:t>
            </w:r>
            <w:r>
              <w:br/>
            </w:r>
            <w:r>
              <w:rPr>
                <w:rFonts w:ascii="Times New Roman"/>
                <w:b w:val="false"/>
                <w:i w:val="false"/>
                <w:color w:val="000000"/>
                <w:sz w:val="20"/>
              </w:rPr>
              <w:t>төлемді тағайындау"</w:t>
            </w:r>
            <w:r>
              <w:br/>
            </w:r>
            <w:r>
              <w:rPr>
                <w:rFonts w:ascii="Times New Roman"/>
                <w:b w:val="false"/>
                <w:i w:val="false"/>
                <w:color w:val="000000"/>
                <w:sz w:val="20"/>
              </w:rPr>
              <w:t>мемлекеттік көрсетілітін қызмет</w:t>
            </w:r>
            <w:r>
              <w:br/>
            </w:r>
            <w:r>
              <w:rPr>
                <w:rFonts w:ascii="Times New Roman"/>
                <w:b w:val="false"/>
                <w:i w:val="false"/>
                <w:color w:val="000000"/>
                <w:sz w:val="20"/>
              </w:rPr>
              <w:t>регламентінің 2-қосымшасы</w:t>
            </w:r>
          </w:p>
        </w:tc>
      </w:tr>
    </w:tbl>
    <w:bookmarkStart w:name="z592" w:id="314"/>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 көрсетудің бизнес-процестерінің анықтамалығы</w:t>
      </w:r>
    </w:p>
    <w:bookmarkEnd w:id="314"/>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627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3627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А-7/298 қаулысымен</w:t>
            </w:r>
            <w:r>
              <w:br/>
            </w:r>
            <w:r>
              <w:rPr>
                <w:rFonts w:ascii="Times New Roman"/>
                <w:b w:val="false"/>
                <w:i w:val="false"/>
                <w:color w:val="000000"/>
                <w:sz w:val="20"/>
              </w:rPr>
              <w:t>бекітілді</w:t>
            </w:r>
          </w:p>
        </w:tc>
      </w:tr>
    </w:tbl>
    <w:bookmarkStart w:name="z440" w:id="315"/>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315"/>
    <w:p>
      <w:pPr>
        <w:spacing w:after="0"/>
        <w:ind w:left="0"/>
        <w:jc w:val="both"/>
      </w:pPr>
      <w:r>
        <w:rPr>
          <w:rFonts w:ascii="Times New Roman"/>
          <w:b w:val="false"/>
          <w:i w:val="false"/>
          <w:color w:val="ff0000"/>
          <w:sz w:val="28"/>
        </w:rPr>
        <w:t xml:space="preserve">
      Ескерту. Регламент жаңа редакцияда - Ақмола облысы әкімдігінің 04.07.2018 </w:t>
      </w:r>
      <w:r>
        <w:rPr>
          <w:rFonts w:ascii="Times New Roman"/>
          <w:b w:val="false"/>
          <w:i w:val="false"/>
          <w:color w:val="ff0000"/>
          <w:sz w:val="28"/>
        </w:rPr>
        <w:t>№ А-7/286</w:t>
      </w:r>
      <w:r>
        <w:rPr>
          <w:rFonts w:ascii="Times New Roman"/>
          <w:b w:val="false"/>
          <w:i w:val="false"/>
          <w:color w:val="ff0000"/>
          <w:sz w:val="28"/>
        </w:rPr>
        <w:t xml:space="preserve"> (ресми жарияланған күнінен бастап қолданысқа енгізіледі) қаулысымен.</w:t>
      </w:r>
    </w:p>
    <w:bookmarkStart w:name="z441" w:id="316"/>
    <w:p>
      <w:pPr>
        <w:spacing w:after="0"/>
        <w:ind w:left="0"/>
        <w:jc w:val="left"/>
      </w:pPr>
      <w:r>
        <w:rPr>
          <w:rFonts w:ascii="Times New Roman"/>
          <w:b/>
          <w:i w:val="false"/>
          <w:color w:val="000000"/>
        </w:rPr>
        <w:t xml:space="preserve"> 1. Жалпы ережелер</w:t>
      </w:r>
    </w:p>
    <w:bookmarkEnd w:id="316"/>
    <w:bookmarkStart w:name="z717" w:id="317"/>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білім беру ұйымдарымен, аудандардың, Көкшетау және Степногорск қалаларының жергілікті атқарушы органдарымен (бұдан әрі – көрсетілетін қызметті беруші) көрсетеді.</w:t>
      </w:r>
    </w:p>
    <w:bookmarkEnd w:id="31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 арқылы жүзеге асырылады.</w:t>
      </w:r>
    </w:p>
    <w:bookmarkStart w:name="z718" w:id="318"/>
    <w:p>
      <w:pPr>
        <w:spacing w:after="0"/>
        <w:ind w:left="0"/>
        <w:jc w:val="both"/>
      </w:pPr>
      <w:r>
        <w:rPr>
          <w:rFonts w:ascii="Times New Roman"/>
          <w:b w:val="false"/>
          <w:i w:val="false"/>
          <w:color w:val="000000"/>
          <w:sz w:val="28"/>
        </w:rPr>
        <w:t>
      2. Мемлекеттік қызмет көрсету нысаны - қағаз жүзінде.</w:t>
      </w:r>
    </w:p>
    <w:bookmarkEnd w:id="318"/>
    <w:bookmarkStart w:name="z719" w:id="319"/>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(бұдан әрі - жолдама) не Қазақстан Республикасы Білім және ғылым министрінің 2015 жылғы 13 сәуірдегі № 198 (Нормативтік құқықтық актілерді мемлекеттік тіркеу тізілімінде № 11184 болып тіркелген) бұйрығымен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19"/>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Start w:name="z720" w:id="320"/>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320"/>
    <w:bookmarkStart w:name="z721" w:id="321"/>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321"/>
    <w:bookmarkStart w:name="z722" w:id="32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2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жолдаманың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жолдамаға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жолдаманы немесе мемлекеттік қызметті көрсетуден бас тарту туралы дәлелді жауапты береді – 15 минут.</w:t>
      </w:r>
    </w:p>
    <w:bookmarkStart w:name="z723" w:id="32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323"/>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жауапты орындаушыны анықтау;</w:t>
      </w:r>
    </w:p>
    <w:p>
      <w:pPr>
        <w:spacing w:after="0"/>
        <w:ind w:left="0"/>
        <w:jc w:val="both"/>
      </w:pPr>
      <w:r>
        <w:rPr>
          <w:rFonts w:ascii="Times New Roman"/>
          <w:b w:val="false"/>
          <w:i w:val="false"/>
          <w:color w:val="000000"/>
          <w:sz w:val="28"/>
        </w:rPr>
        <w:t>
      3) жолдаманың немесе мемлекеттік қызметті көрсетуден бас тарту туралы дәлелді жауаптың жобасы;</w:t>
      </w:r>
    </w:p>
    <w:p>
      <w:pPr>
        <w:spacing w:after="0"/>
        <w:ind w:left="0"/>
        <w:jc w:val="both"/>
      </w:pPr>
      <w:r>
        <w:rPr>
          <w:rFonts w:ascii="Times New Roman"/>
          <w:b w:val="false"/>
          <w:i w:val="false"/>
          <w:color w:val="000000"/>
          <w:sz w:val="28"/>
        </w:rPr>
        <w:t>
      4) жолдама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жолдаманы немесе мемлекеттік қызметті көрсетуден бас тарту туралы дәлелді жауапты беру.</w:t>
      </w:r>
    </w:p>
    <w:bookmarkStart w:name="z724" w:id="32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324"/>
    <w:bookmarkStart w:name="z725" w:id="3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2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26" w:id="32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рәсімдерінің (іс-қимылының) реттілігін сипаттау:</w:t>
      </w:r>
    </w:p>
    <w:bookmarkEnd w:id="326"/>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 15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жауапты орындаушыны анықтайды – 1 сағат;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 тексеруді жүзеге асырады, жолдаманың немесе мемлекеттік қызмет көрсетуден бас тарту туралы дәлелді жауаптың жобасын дайындайды – 3 жұмыс күні;</w:t>
      </w:r>
    </w:p>
    <w:p>
      <w:pPr>
        <w:spacing w:after="0"/>
        <w:ind w:left="0"/>
        <w:jc w:val="both"/>
      </w:pPr>
      <w:r>
        <w:rPr>
          <w:rFonts w:ascii="Times New Roman"/>
          <w:b w:val="false"/>
          <w:i w:val="false"/>
          <w:color w:val="000000"/>
          <w:sz w:val="28"/>
        </w:rPr>
        <w:t>
      4) көрсетілетін қызметті берушінің басшысы жолдамаға немесе мемлекеттік қызметті көрсетуден бас тарту туралы дәлелді жауапқа қол қояды –1 сағат;</w:t>
      </w:r>
    </w:p>
    <w:p>
      <w:pPr>
        <w:spacing w:after="0"/>
        <w:ind w:left="0"/>
        <w:jc w:val="both"/>
      </w:pPr>
      <w:r>
        <w:rPr>
          <w:rFonts w:ascii="Times New Roman"/>
          <w:b w:val="false"/>
          <w:i w:val="false"/>
          <w:color w:val="000000"/>
          <w:sz w:val="28"/>
        </w:rPr>
        <w:t>
      5) көрсетілетін қызметті берушінің кеңсе қызметкері жолдаманы немесе мемлекеттік қызметті көрсетуден бас тарту туралы дәлелді жауапты береді – 15 минут.</w:t>
      </w:r>
    </w:p>
    <w:bookmarkStart w:name="z727" w:id="327"/>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өзге де көрсетілетін қызметті берушілермен өзара іс-қимыл жасасу тәртібін сипаттау</w:t>
      </w:r>
    </w:p>
    <w:bookmarkEnd w:id="327"/>
    <w:bookmarkStart w:name="z728" w:id="328"/>
    <w:p>
      <w:pPr>
        <w:spacing w:after="0"/>
        <w:ind w:left="0"/>
        <w:jc w:val="both"/>
      </w:pPr>
      <w:r>
        <w:rPr>
          <w:rFonts w:ascii="Times New Roman"/>
          <w:b w:val="false"/>
          <w:i w:val="false"/>
          <w:color w:val="000000"/>
          <w:sz w:val="28"/>
        </w:rPr>
        <w:t>
      9. Мемлекеттік корпорацияға өтініш білдіру тәртібінің сипаттамасы, қызметті берушінің сұрау салуын өңдеу ұзақтығы:</w:t>
      </w:r>
    </w:p>
    <w:bookmarkEnd w:id="328"/>
    <w:p>
      <w:pPr>
        <w:spacing w:after="0"/>
        <w:ind w:left="0"/>
        <w:jc w:val="both"/>
      </w:pPr>
      <w:r>
        <w:rPr>
          <w:rFonts w:ascii="Times New Roman"/>
          <w:b w:val="false"/>
          <w:i w:val="false"/>
          <w:color w:val="000000"/>
          <w:sz w:val="28"/>
        </w:rPr>
        <w:t>
      1-процесс – Мемлекеттік корпорация қызметкері ұсынған құжаттарды тексереді, қызмет алушының өтінішін қабылдайды және тіркейді, құжаттардың қабылданған күнін,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құжаттардың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 қызметкері, тиісті құжаттарды қабылдағаны туралы берілген қолхатта көрсетілген мерзімде қызмет алушыға мемлекеттік көрсетілетін қызметінің дайын нәтижесін береді.</w:t>
      </w:r>
    </w:p>
    <w:p>
      <w:pPr>
        <w:spacing w:after="0"/>
        <w:ind w:left="0"/>
        <w:jc w:val="both"/>
      </w:pPr>
      <w:r>
        <w:rPr>
          <w:rFonts w:ascii="Times New Roman"/>
          <w:b w:val="false"/>
          <w:i w:val="false"/>
          <w:color w:val="000000"/>
          <w:sz w:val="28"/>
        </w:rPr>
        <w:t>
      Мемлекеттік корпорацияға жүгінген кезде құжатты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корпорацияға құжаттар топтамасын тапсыру үшін рұқсат берілетін ең ұзақ күту уақыты – 15 минут.</w:t>
      </w:r>
    </w:p>
    <w:p>
      <w:pPr>
        <w:spacing w:after="0"/>
        <w:ind w:left="0"/>
        <w:jc w:val="both"/>
      </w:pPr>
      <w:r>
        <w:rPr>
          <w:rFonts w:ascii="Times New Roman"/>
          <w:b w:val="false"/>
          <w:i w:val="false"/>
          <w:color w:val="000000"/>
          <w:sz w:val="28"/>
        </w:rPr>
        <w:t>
      Мемлекеттік корпорацияда рұқсат берілетін ең ұзақ қызмет көрсету уақыты – 15 минут.</w:t>
      </w:r>
    </w:p>
    <w:p>
      <w:pPr>
        <w:spacing w:after="0"/>
        <w:ind w:left="0"/>
        <w:jc w:val="both"/>
      </w:pPr>
      <w:r>
        <w:rPr>
          <w:rFonts w:ascii="Times New Roman"/>
          <w:b w:val="false"/>
          <w:i w:val="false"/>
          <w:color w:val="000000"/>
          <w:sz w:val="28"/>
        </w:rPr>
        <w:t>
      Көрсетілетін қызметті алушы немесе нотариалды расталған сенімхат бойынша оның өкілі Мемлекеттік корпорацияға өтініш білдірген жағдайда, мемлекеттік қызмет көрсету үшін қажетті құжаттардың тізбесі:</w:t>
      </w:r>
    </w:p>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(түпнұсқасы сәйкестендіру үшін талап етіледі);</w:t>
      </w:r>
    </w:p>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6697 тіркелген) бекітілген нысанға сәйкес сауықтыру лагерiне баратын мектеп оқушысына медициналық анықтама;</w:t>
      </w:r>
    </w:p>
    <w:p>
      <w:pPr>
        <w:spacing w:after="0"/>
        <w:ind w:left="0"/>
        <w:jc w:val="both"/>
      </w:pPr>
      <w:r>
        <w:rPr>
          <w:rFonts w:ascii="Times New Roman"/>
          <w:b w:val="false"/>
          <w:i w:val="false"/>
          <w:color w:val="000000"/>
          <w:sz w:val="28"/>
        </w:rPr>
        <w:t>
      5) мәртебесін дәлелдейтін құжаттың көшірмесі:</w:t>
      </w:r>
    </w:p>
    <w:p>
      <w:pPr>
        <w:spacing w:after="0"/>
        <w:ind w:left="0"/>
        <w:jc w:val="both"/>
      </w:pPr>
      <w:r>
        <w:rPr>
          <w:rFonts w:ascii="Times New Roman"/>
          <w:b w:val="false"/>
          <w:i w:val="false"/>
          <w:color w:val="000000"/>
          <w:sz w:val="28"/>
        </w:rPr>
        <w:t>
      мемлекеттік атаулы әлеуметтік көмекті алуға құқығы бар отбасылардан шыққан балаларға - мемлекеттік атаулы әлеуметтік көмекті алуға құқығы бар отбасылардан шыққан көрсетілетін қызметті алушылар санаты үшін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pPr>
        <w:spacing w:after="0"/>
        <w:ind w:left="0"/>
        <w:jc w:val="both"/>
      </w:pPr>
      <w:r>
        <w:rPr>
          <w:rFonts w:ascii="Times New Roman"/>
          <w:b w:val="false"/>
          <w:i w:val="false"/>
          <w:color w:val="000000"/>
          <w:sz w:val="28"/>
        </w:rPr>
        <w:t>
      жан басына шаққанда орташа табысы күн көріс деңгейінен төмен, мемлекеттік атаулы әлеуметтік көмек алмайтын отбасылардан шыққан балаларға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жан басына шаққанда орташа табысы күн көріс деңгейінен төмен, мемлекеттік атаулы әлеуметтік көмек алмайтын отбасылардан шыққан көрсетілетін қызметті алушылар үшін балаларға және басқа да асырандыларға төленетін алимент түріндегі табыстары туралы анықтама);</w:t>
      </w:r>
    </w:p>
    <w:p>
      <w:pPr>
        <w:spacing w:after="0"/>
        <w:ind w:left="0"/>
        <w:jc w:val="both"/>
      </w:pPr>
      <w:r>
        <w:rPr>
          <w:rFonts w:ascii="Times New Roman"/>
          <w:b w:val="false"/>
          <w:i w:val="false"/>
          <w:color w:val="000000"/>
          <w:sz w:val="28"/>
        </w:rPr>
        <w:t>
      отбасында тәрбиеленетін жетім балалар, ата-анасының қамқорлығынсыз қалған балалар үшін - қамқоршылықты (қорғаншылықты) бекіту туралы уәкілетті органның шешімі, жетім баланың (балалардың) немесе ата-анасының қамқорлығынсыз қалған баланың (балалардың) патронаттық тәрбиеге берілгені туралы шарт;</w:t>
      </w:r>
    </w:p>
    <w:p>
      <w:pPr>
        <w:spacing w:after="0"/>
        <w:ind w:left="0"/>
        <w:jc w:val="both"/>
      </w:pPr>
      <w:r>
        <w:rPr>
          <w:rFonts w:ascii="Times New Roman"/>
          <w:b w:val="false"/>
          <w:i w:val="false"/>
          <w:color w:val="000000"/>
          <w:sz w:val="28"/>
        </w:rPr>
        <w:t>
      төтенше жағдайлардың салдарынан шұғыл жәрдемді талап ететін отбасылардан шыққан балалар үшін – төтенше жағдайлардың салдарынан шұғыл жәрдемнің қажеттілігін дәлелдейтін құжат;</w:t>
      </w:r>
    </w:p>
    <w:p>
      <w:pPr>
        <w:spacing w:after="0"/>
        <w:ind w:left="0"/>
        <w:jc w:val="both"/>
      </w:pPr>
      <w:r>
        <w:rPr>
          <w:rFonts w:ascii="Times New Roman"/>
          <w:b w:val="false"/>
          <w:i w:val="false"/>
          <w:color w:val="000000"/>
          <w:sz w:val="28"/>
        </w:rPr>
        <w:t>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ахуалын зерделеу, сондай-ақ қаржылай және материалдық көмек көрсету туралы шешім қабылдау үшін басқа да қажетті құжаттардың негізінде білім алушылар мен тәрбиеленушілердің өзге де санаттарына тегін және жеңілдікпен тамақтандыруды ұсыну туралы білім беру ұйымының алқалық органның шешімі.</w:t>
      </w:r>
    </w:p>
    <w:bookmarkStart w:name="z729" w:id="329"/>
    <w:p>
      <w:pPr>
        <w:spacing w:after="0"/>
        <w:ind w:left="0"/>
        <w:jc w:val="both"/>
      </w:pPr>
      <w:r>
        <w:rPr>
          <w:rFonts w:ascii="Times New Roman"/>
          <w:b w:val="false"/>
          <w:i w:val="false"/>
          <w:color w:val="000000"/>
          <w:sz w:val="28"/>
        </w:rPr>
        <w:t xml:space="preserve">
      10. Мемлекеттік көрсетілетін қызмет көрсету процесінде көрсетілетін қызмет берушінің құрылымдық бөлімшелерінің (қызметкерлердің) өзара әрекет етуінің, рәсімдердің (әрекеттердің) кезектілігін толық сипаттамасы, сондай-ақ мемлекеттік көрсетілетін қызмет көрсету процесінде өзге де көрсетілетін қызмет берушілермен және (немесе) Мемлекеттік корпорациямен өзара әрекет ету кезектілігін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 көрсету бизнес-процесінің анықтамалығында көрсетіледі.</w:t>
      </w:r>
    </w:p>
    <w:bookmarkEnd w:id="3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мекемелеріндегі білім алушылар</w:t>
            </w:r>
            <w:r>
              <w:br/>
            </w:r>
            <w:r>
              <w:rPr>
                <w:rFonts w:ascii="Times New Roman"/>
                <w:b w:val="false"/>
                <w:i w:val="false"/>
                <w:color w:val="000000"/>
                <w:sz w:val="20"/>
              </w:rPr>
              <w:t>мен тәрбиенушілердің</w:t>
            </w:r>
            <w:r>
              <w:br/>
            </w:r>
            <w:r>
              <w:rPr>
                <w:rFonts w:ascii="Times New Roman"/>
                <w:b w:val="false"/>
                <w:i w:val="false"/>
                <w:color w:val="000000"/>
                <w:sz w:val="20"/>
              </w:rPr>
              <w:t>жекелеген санаттарына қала</w:t>
            </w:r>
            <w:r>
              <w:br/>
            </w:r>
            <w:r>
              <w:rPr>
                <w:rFonts w:ascii="Times New Roman"/>
                <w:b w:val="false"/>
                <w:i w:val="false"/>
                <w:color w:val="000000"/>
                <w:sz w:val="20"/>
              </w:rPr>
              <w:t>сыртындағы және мектеп</w:t>
            </w:r>
            <w:r>
              <w:br/>
            </w:r>
            <w:r>
              <w:rPr>
                <w:rFonts w:ascii="Times New Roman"/>
                <w:b w:val="false"/>
                <w:i w:val="false"/>
                <w:color w:val="000000"/>
                <w:sz w:val="20"/>
              </w:rPr>
              <w:t>жанындағы лагерьлерде</w:t>
            </w:r>
            <w:r>
              <w:br/>
            </w:r>
            <w:r>
              <w:rPr>
                <w:rFonts w:ascii="Times New Roman"/>
                <w:b w:val="false"/>
                <w:i w:val="false"/>
                <w:color w:val="000000"/>
                <w:sz w:val="20"/>
              </w:rPr>
              <w:t>демалуы үшін құжаттар</w:t>
            </w:r>
            <w:r>
              <w:br/>
            </w:r>
            <w:r>
              <w:rPr>
                <w:rFonts w:ascii="Times New Roman"/>
                <w:b w:val="false"/>
                <w:i w:val="false"/>
                <w:color w:val="000000"/>
                <w:sz w:val="20"/>
              </w:rPr>
              <w:t>қабылдау және жолдама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31" w:id="330"/>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bookmarkEnd w:id="330"/>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