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2bf2" w14:textId="08b2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өлшемшарттарын және тексеру парағының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28 желтоқсандағы № 708 және Қазақстан Республикасы Ұлттық экономика министрінің м.а. 2015 жылғы 30 желтоқсандағы № 832 бірлескен бұйрығы. Қазақстан Республикасының Әділет министрлігінде 2016 жылы 11 қаңтарда № 12844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Білім және ғылым министрінің 02.03.2022 </w:t>
      </w:r>
      <w:r>
        <w:rPr>
          <w:rFonts w:ascii="Times New Roman"/>
          <w:b w:val="false"/>
          <w:i w:val="false"/>
          <w:color w:val="ff0000"/>
          <w:sz w:val="28"/>
        </w:rPr>
        <w:t>№ 72</w:t>
      </w:r>
      <w:r>
        <w:rPr>
          <w:rFonts w:ascii="Times New Roman"/>
          <w:b w:val="false"/>
          <w:i w:val="false"/>
          <w:color w:val="ff0000"/>
          <w:sz w:val="28"/>
        </w:rPr>
        <w:t xml:space="preserve"> және ҚР Ұлттық экономика министрінің 05.03.2022 № 20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85-бабы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141-бабының </w:t>
      </w:r>
      <w:r>
        <w:rPr>
          <w:rFonts w:ascii="Times New Roman"/>
          <w:b w:val="false"/>
          <w:i w:val="false"/>
          <w:color w:val="000000"/>
          <w:sz w:val="28"/>
        </w:rPr>
        <w:t>4-тармағына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баланың құқықтарын қорғау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девиантты мінез-құлықты балаларға арналған арнайы және ерекше режимде ұстайтын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балалардың демалуына, сауықтырылуына және бос уақытына құқығын іске асыру бойынша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арнайы білім беру ұйымдарының қызметіне қатысты баланың құқықтарын қорғау саласындағы тексеру парағы бекітілсін;</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мектепке дейінгі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білім беру ұйымдарының қызметіне қатысты баланың құқықтарын қорғау саласындағы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00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бұйрықтарымен.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"Баланың құқықтарын қорғау саласындағы тәуекел дәрежесін бағалау критерийлерін және тексеру парағының нысанын бекіту туралы" Қазақстан Республикасы Білім және ғылым министрінің 2015 жылғы 26 маусымдағы № 419 және Қазақстан Республикасы Ұлттық экономика министрінің міндетін атқарушының 2015 жылғы 30 маусымдағы № 488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11868 болып тіркелген, "Әділет" Қазақстан Республикасы нормативтік құқықтық актілерінің ақпараттық-құқықтық жүйесінде 2015 жылғы 24 тамызда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Балалардың құқықтарын қорғау комитеті (А. Мәкенова) заңнамада белгіленген тәртіппен: </w:t>
      </w:r>
    </w:p>
    <w:bookmarkEnd w:id="3"/>
    <w:bookmarkStart w:name="z7"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министрлігінде мемлекеттік тіркеуден өткененнен кейін оны он күн мерзімде баспа басылымдарында және "Әділет" ақпараттық-құқықтық жүйесінде ресми жариялауға жолдауды;</w:t>
      </w:r>
    </w:p>
    <w:bookmarkEnd w:id="5"/>
    <w:bookmarkStart w:name="z9" w:id="6"/>
    <w:p>
      <w:pPr>
        <w:spacing w:after="0"/>
        <w:ind w:left="0"/>
        <w:jc w:val="both"/>
      </w:pPr>
      <w:r>
        <w:rPr>
          <w:rFonts w:ascii="Times New Roman"/>
          <w:b w:val="false"/>
          <w:i w:val="false"/>
          <w:color w:val="000000"/>
          <w:sz w:val="28"/>
        </w:rPr>
        <w:t>
      3) осы бірлескен бұйрықты Қазақстан Республикасы Білім және ғылым министрлігінің ресми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Білім және ғылым вице-министрі Е. Иманғалиевке жүктелсiн. </w:t>
      </w:r>
    </w:p>
    <w:bookmarkEnd w:id="7"/>
    <w:bookmarkStart w:name="z11" w:id="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Білім және ғылым министрі</w:t>
            </w:r>
          </w:p>
          <w:p>
            <w:pPr>
              <w:spacing w:after="20"/>
              <w:ind w:left="20"/>
              <w:jc w:val="both"/>
            </w:pPr>
            <w:r>
              <w:rPr>
                <w:rFonts w:ascii="Times New Roman"/>
                <w:b w:val="false"/>
                <w:i w:val="false"/>
                <w:color w:val="000000"/>
                <w:sz w:val="20"/>
              </w:rPr>
              <w:t>_____________ А. Сәрінжіпов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 Е. Досаев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Министрінің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_____________ М. Құсайынов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w:t>
      </w:r>
    </w:p>
    <w:p>
      <w:pPr>
        <w:spacing w:after="0"/>
        <w:ind w:left="0"/>
        <w:jc w:val="both"/>
      </w:pPr>
      <w:r>
        <w:rPr>
          <w:rFonts w:ascii="Times New Roman"/>
          <w:b w:val="false"/>
          <w:i w:val="false"/>
          <w:color w:val="000000"/>
          <w:sz w:val="28"/>
        </w:rPr>
        <w:t>
      есепке алу жөніндегі комитеті</w:t>
      </w:r>
    </w:p>
    <w:p>
      <w:pPr>
        <w:spacing w:after="0"/>
        <w:ind w:left="0"/>
        <w:jc w:val="both"/>
      </w:pPr>
      <w:r>
        <w:rPr>
          <w:rFonts w:ascii="Times New Roman"/>
          <w:b w:val="false"/>
          <w:i w:val="false"/>
          <w:color w:val="000000"/>
          <w:sz w:val="28"/>
        </w:rPr>
        <w:t>
      201_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201_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С. Айтпаева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Е.Біртанов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201_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Т.Дүйсенова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Баланың құқықтарын қорғау саласындағы тәуекелдерді бағалау және басқару өлшемшарттары</w:t>
      </w:r>
    </w:p>
    <w:bookmarkEnd w:id="9"/>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79" w:id="10"/>
    <w:p>
      <w:pPr>
        <w:spacing w:after="0"/>
        <w:ind w:left="0"/>
        <w:jc w:val="both"/>
      </w:pPr>
      <w:r>
        <w:rPr>
          <w:rFonts w:ascii="Times New Roman"/>
          <w:b w:val="false"/>
          <w:i w:val="false"/>
          <w:color w:val="000000"/>
          <w:sz w:val="28"/>
        </w:rPr>
        <w:t xml:space="preserve">
      1. Осы тәуекелдерді бағалау және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жетім балалар мен ата-анасының қамқорлығынсыз қалған балаларға арналған білім беру, денсаулық сақтау және халықты әлеуметтік қорғау ұйымдарын, девиантты мінез-құлықты балаларға арналған және ерекше режимде ұстайтын арнаулы білім беру ұйымдарын, мектепке дейінгі, орта, техникалық және кәсіптік, демалыс, сауықтыру және демалыс ұйымдары, арнаулы білім беру ұйымдарын іріктеу үшін Қазақстан Республикасы Кәсіпкерлік кодексінің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субъектіге (объектіге) бару арқылы профилактикалық бақылау жүргізу (бұдан әрі - Кодекс) және тәуекелдерді бағалау және басқару жүйесін қалыптастыру тәртібін анықтайды.</w:t>
      </w:r>
    </w:p>
    <w:bookmarkEnd w:id="10"/>
    <w:bookmarkStart w:name="z80"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81" w:id="12"/>
    <w:p>
      <w:pPr>
        <w:spacing w:after="0"/>
        <w:ind w:left="0"/>
        <w:jc w:val="both"/>
      </w:pPr>
      <w:r>
        <w:rPr>
          <w:rFonts w:ascii="Times New Roman"/>
          <w:b w:val="false"/>
          <w:i w:val="false"/>
          <w:color w:val="000000"/>
          <w:sz w:val="28"/>
        </w:rPr>
        <w:t>
      1) балл – тәуекелді есептеудің сандық өлшемі;</w:t>
      </w:r>
    </w:p>
    <w:bookmarkEnd w:id="12"/>
    <w:bookmarkStart w:name="z82" w:id="1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3"/>
    <w:bookmarkStart w:name="z83" w:id="14"/>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84" w:id="15"/>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5"/>
    <w:bookmarkStart w:name="z85" w:id="16"/>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6"/>
    <w:bookmarkStart w:name="z86" w:id="17"/>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7"/>
    <w:bookmarkStart w:name="z87" w:id="1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8"/>
    <w:bookmarkStart w:name="z88" w:id="19"/>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19"/>
    <w:bookmarkStart w:name="z89" w:id="20"/>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0"/>
    <w:bookmarkStart w:name="z90" w:id="21"/>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21"/>
    <w:bookmarkStart w:name="z91" w:id="2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2"/>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bookmarkStart w:name="z92" w:id="23"/>
    <w:p>
      <w:pPr>
        <w:spacing w:after="0"/>
        <w:ind w:left="0"/>
        <w:jc w:val="both"/>
      </w:pPr>
      <w:r>
        <w:rPr>
          <w:rFonts w:ascii="Times New Roman"/>
          <w:b w:val="false"/>
          <w:i w:val="false"/>
          <w:color w:val="000000"/>
          <w:sz w:val="28"/>
        </w:rPr>
        <w:t>
      1) жоғары тәуекел;</w:t>
      </w:r>
    </w:p>
    <w:bookmarkEnd w:id="23"/>
    <w:bookmarkStart w:name="z93" w:id="24"/>
    <w:p>
      <w:pPr>
        <w:spacing w:after="0"/>
        <w:ind w:left="0"/>
        <w:jc w:val="both"/>
      </w:pPr>
      <w:r>
        <w:rPr>
          <w:rFonts w:ascii="Times New Roman"/>
          <w:b w:val="false"/>
          <w:i w:val="false"/>
          <w:color w:val="000000"/>
          <w:sz w:val="28"/>
        </w:rPr>
        <w:t>
      2) орташа тәуекел;</w:t>
      </w:r>
    </w:p>
    <w:bookmarkEnd w:id="24"/>
    <w:bookmarkStart w:name="z94" w:id="25"/>
    <w:p>
      <w:pPr>
        <w:spacing w:after="0"/>
        <w:ind w:left="0"/>
        <w:jc w:val="both"/>
      </w:pPr>
      <w:r>
        <w:rPr>
          <w:rFonts w:ascii="Times New Roman"/>
          <w:b w:val="false"/>
          <w:i w:val="false"/>
          <w:color w:val="000000"/>
          <w:sz w:val="28"/>
        </w:rPr>
        <w:t>
      3) төмен тәуекел.</w:t>
      </w:r>
    </w:p>
    <w:bookmarkEnd w:id="25"/>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бақылау субъектісіне (объектісіне) бару арқылы профилактикалық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Start w:name="z95" w:id="26"/>
    <w:p>
      <w:pPr>
        <w:spacing w:after="0"/>
        <w:ind w:left="0"/>
        <w:jc w:val="both"/>
      </w:pPr>
      <w:r>
        <w:rPr>
          <w:rFonts w:ascii="Times New Roman"/>
          <w:b w:val="false"/>
          <w:i w:val="false"/>
          <w:color w:val="000000"/>
          <w:sz w:val="28"/>
        </w:rPr>
        <w:t>
      1) жоғары тәуекел;</w:t>
      </w:r>
    </w:p>
    <w:bookmarkEnd w:id="26"/>
    <w:bookmarkStart w:name="z96" w:id="27"/>
    <w:p>
      <w:pPr>
        <w:spacing w:after="0"/>
        <w:ind w:left="0"/>
        <w:jc w:val="both"/>
      </w:pPr>
      <w:r>
        <w:rPr>
          <w:rFonts w:ascii="Times New Roman"/>
          <w:b w:val="false"/>
          <w:i w:val="false"/>
          <w:color w:val="000000"/>
          <w:sz w:val="28"/>
        </w:rPr>
        <w:t>
      2) орташа тәуекел;</w:t>
      </w:r>
    </w:p>
    <w:bookmarkEnd w:id="27"/>
    <w:bookmarkStart w:name="z97" w:id="28"/>
    <w:p>
      <w:pPr>
        <w:spacing w:after="0"/>
        <w:ind w:left="0"/>
        <w:jc w:val="both"/>
      </w:pPr>
      <w:r>
        <w:rPr>
          <w:rFonts w:ascii="Times New Roman"/>
          <w:b w:val="false"/>
          <w:i w:val="false"/>
          <w:color w:val="000000"/>
          <w:sz w:val="28"/>
        </w:rPr>
        <w:t>
      3) төмен тәуекел.</w:t>
      </w:r>
    </w:p>
    <w:bookmarkEnd w:id="28"/>
    <w:p>
      <w:pPr>
        <w:spacing w:after="0"/>
        <w:ind w:left="0"/>
        <w:jc w:val="both"/>
      </w:pPr>
      <w:r>
        <w:rPr>
          <w:rFonts w:ascii="Times New Roman"/>
          <w:b w:val="false"/>
          <w:i w:val="false"/>
          <w:color w:val="000000"/>
          <w:sz w:val="28"/>
        </w:rPr>
        <w:t>
      Субъективті өлшемшар жөніндегі тәуекел дәрежесінің көрсеткіштері бойынша бақылау субъектісі (объектісі) мыналарға:</w:t>
      </w:r>
    </w:p>
    <w:bookmarkStart w:name="z98" w:id="2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9"/>
    <w:bookmarkStart w:name="z99" w:id="3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0"/>
    <w:bookmarkStart w:name="z100" w:id="31"/>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1"/>
    <w:bookmarkStart w:name="z101" w:id="32"/>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2"/>
    <w:bookmarkStart w:name="z102" w:id="33"/>
    <w:p>
      <w:pPr>
        <w:spacing w:after="0"/>
        <w:ind w:left="0"/>
        <w:jc w:val="left"/>
      </w:pPr>
      <w:r>
        <w:rPr>
          <w:rFonts w:ascii="Times New Roman"/>
          <w:b/>
          <w:i w:val="false"/>
          <w:color w:val="000000"/>
        </w:rPr>
        <w:t xml:space="preserve"> 1-параграф. Объективті өлшемшарттар</w:t>
      </w:r>
    </w:p>
    <w:bookmarkEnd w:id="33"/>
    <w:bookmarkStart w:name="z103" w:id="34"/>
    <w:p>
      <w:pPr>
        <w:spacing w:after="0"/>
        <w:ind w:left="0"/>
        <w:jc w:val="both"/>
      </w:pPr>
      <w:r>
        <w:rPr>
          <w:rFonts w:ascii="Times New Roman"/>
          <w:b w:val="false"/>
          <w:i w:val="false"/>
          <w:color w:val="000000"/>
          <w:sz w:val="28"/>
        </w:rPr>
        <w:t>
      5. Объективті өлшемдер бойынша бақылау субъектілері (объектілері):</w:t>
      </w:r>
    </w:p>
    <w:bookmarkEnd w:id="34"/>
    <w:bookmarkStart w:name="z104" w:id="35"/>
    <w:p>
      <w:pPr>
        <w:spacing w:after="0"/>
        <w:ind w:left="0"/>
        <w:jc w:val="both"/>
      </w:pPr>
      <w:r>
        <w:rPr>
          <w:rFonts w:ascii="Times New Roman"/>
          <w:b w:val="false"/>
          <w:i w:val="false"/>
          <w:color w:val="000000"/>
          <w:sz w:val="28"/>
        </w:rPr>
        <w:t>
      1) жоғары тәуекел дәрежесіне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балалардың демалуға, сауықтыруға және бос уақытын өткізуге құқықтарын қамтамасыз ету жөніндегі ұйымдар, интернаттық орта білім беру ұйымдары, мектепке дейінгі білім беру, техникалық және кәсіптік, орта білімнен кейінгі білім беру ұйымдары жатады;</w:t>
      </w:r>
    </w:p>
    <w:bookmarkEnd w:id="35"/>
    <w:bookmarkStart w:name="z105" w:id="36"/>
    <w:p>
      <w:pPr>
        <w:spacing w:after="0"/>
        <w:ind w:left="0"/>
        <w:jc w:val="both"/>
      </w:pPr>
      <w:r>
        <w:rPr>
          <w:rFonts w:ascii="Times New Roman"/>
          <w:b w:val="false"/>
          <w:i w:val="false"/>
          <w:color w:val="000000"/>
          <w:sz w:val="28"/>
        </w:rPr>
        <w:t>
      2) орташа тәуекел дәрежесіне девиантты мінез-құлқы бар және ерекше ұстау режимі бар балаларға арналған арнаулы білім беру ұйымдары жатады;</w:t>
      </w:r>
    </w:p>
    <w:bookmarkEnd w:id="36"/>
    <w:bookmarkStart w:name="z106" w:id="37"/>
    <w:p>
      <w:pPr>
        <w:spacing w:after="0"/>
        <w:ind w:left="0"/>
        <w:jc w:val="both"/>
      </w:pPr>
      <w:r>
        <w:rPr>
          <w:rFonts w:ascii="Times New Roman"/>
          <w:b w:val="false"/>
          <w:i w:val="false"/>
          <w:color w:val="000000"/>
          <w:sz w:val="28"/>
        </w:rPr>
        <w:t>
      3) төмен тәуекел дәрежесіне интернаттық білім беру ұйымдарын қоспағанда, орта білім беру ұйымдары жатады.</w:t>
      </w:r>
    </w:p>
    <w:bookmarkEnd w:id="37"/>
    <w:bookmarkStart w:name="z107" w:id="38"/>
    <w:p>
      <w:pPr>
        <w:spacing w:after="0"/>
        <w:ind w:left="0"/>
        <w:jc w:val="left"/>
      </w:pPr>
      <w:r>
        <w:rPr>
          <w:rFonts w:ascii="Times New Roman"/>
          <w:b/>
          <w:i w:val="false"/>
          <w:color w:val="000000"/>
        </w:rPr>
        <w:t xml:space="preserve"> 2-параграф. Субъективті өлшемшарттар</w:t>
      </w:r>
    </w:p>
    <w:bookmarkEnd w:id="38"/>
    <w:bookmarkStart w:name="z108" w:id="39"/>
    <w:p>
      <w:pPr>
        <w:spacing w:after="0"/>
        <w:ind w:left="0"/>
        <w:jc w:val="both"/>
      </w:pPr>
      <w:r>
        <w:rPr>
          <w:rFonts w:ascii="Times New Roman"/>
          <w:b w:val="false"/>
          <w:i w:val="false"/>
          <w:color w:val="000000"/>
          <w:sz w:val="28"/>
        </w:rPr>
        <w:t xml:space="preserve">
      6. Субъективті өлшемшарттарды айқындау мынадай кезеңдерді қолдана отырып жүзеге асырылады: </w:t>
      </w:r>
    </w:p>
    <w:bookmarkEnd w:id="39"/>
    <w:bookmarkStart w:name="z109" w:id="40"/>
    <w:p>
      <w:pPr>
        <w:spacing w:after="0"/>
        <w:ind w:left="0"/>
        <w:jc w:val="both"/>
      </w:pPr>
      <w:r>
        <w:rPr>
          <w:rFonts w:ascii="Times New Roman"/>
          <w:b w:val="false"/>
          <w:i w:val="false"/>
          <w:color w:val="000000"/>
          <w:sz w:val="28"/>
        </w:rPr>
        <w:t>
      1) дерекқорды қалыптастыру және ақпарат жинау;</w:t>
      </w:r>
    </w:p>
    <w:bookmarkEnd w:id="40"/>
    <w:bookmarkStart w:name="z110" w:id="41"/>
    <w:p>
      <w:pPr>
        <w:spacing w:after="0"/>
        <w:ind w:left="0"/>
        <w:jc w:val="both"/>
      </w:pPr>
      <w:r>
        <w:rPr>
          <w:rFonts w:ascii="Times New Roman"/>
          <w:b w:val="false"/>
          <w:i w:val="false"/>
          <w:color w:val="000000"/>
          <w:sz w:val="28"/>
        </w:rPr>
        <w:t>
      2) ақпаратты талдау және тәуекелдерді бағалау.</w:t>
      </w:r>
    </w:p>
    <w:bookmarkEnd w:id="41"/>
    <w:bookmarkStart w:name="z111" w:id="42"/>
    <w:p>
      <w:pPr>
        <w:spacing w:after="0"/>
        <w:ind w:left="0"/>
        <w:jc w:val="both"/>
      </w:pPr>
      <w:r>
        <w:rPr>
          <w:rFonts w:ascii="Times New Roman"/>
          <w:b w:val="false"/>
          <w:i w:val="false"/>
          <w:color w:val="000000"/>
          <w:sz w:val="28"/>
        </w:rPr>
        <w:t>
      7. Бақылау субъектілерін (объектілерін) анықтау үшін дерекқорды қалыптастыру және ақпарат жинау қажет.</w:t>
      </w:r>
    </w:p>
    <w:bookmarkEnd w:id="42"/>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112" w:id="43"/>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"Ұлттық білім беру дерекқоры" ақпараттық жүйесі арқылы;</w:t>
      </w:r>
    </w:p>
    <w:bookmarkEnd w:id="43"/>
    <w:bookmarkStart w:name="z113" w:id="44"/>
    <w:p>
      <w:pPr>
        <w:spacing w:after="0"/>
        <w:ind w:left="0"/>
        <w:jc w:val="both"/>
      </w:pPr>
      <w:r>
        <w:rPr>
          <w:rFonts w:ascii="Times New Roman"/>
          <w:b w:val="false"/>
          <w:i w:val="false"/>
          <w:color w:val="000000"/>
          <w:sz w:val="28"/>
        </w:rPr>
        <w:t>
      2) бақылау субъектілеріне (объектілеріне) жүргізілген алдыңғы тексерулердің және бару арқылы профилактикалық бақылаудың нәтижелері.</w:t>
      </w:r>
    </w:p>
    <w:bookmarkEnd w:id="44"/>
    <w:bookmarkStart w:name="z114" w:id="45"/>
    <w:p>
      <w:pPr>
        <w:spacing w:after="0"/>
        <w:ind w:left="0"/>
        <w:jc w:val="both"/>
      </w:pPr>
      <w:r>
        <w:rPr>
          <w:rFonts w:ascii="Times New Roman"/>
          <w:b w:val="false"/>
          <w:i w:val="false"/>
          <w:color w:val="000000"/>
          <w:sz w:val="28"/>
        </w:rPr>
        <w:t xml:space="preserve">
      8. Талаптарды бұзу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айқындалады:</w:t>
      </w:r>
    </w:p>
    <w:bookmarkEnd w:id="45"/>
    <w:bookmarkStart w:name="z115" w:id="46"/>
    <w:p>
      <w:pPr>
        <w:spacing w:after="0"/>
        <w:ind w:left="0"/>
        <w:jc w:val="both"/>
      </w:pPr>
      <w:r>
        <w:rPr>
          <w:rFonts w:ascii="Times New Roman"/>
          <w:b w:val="false"/>
          <w:i w:val="false"/>
          <w:color w:val="000000"/>
          <w:sz w:val="28"/>
        </w:rPr>
        <w:t>
      1) жетім және ата-анасының қамқорлығынсыз қалған балаларға арналған білім беру, денсаулық сақтау және халықты әлеуметтік қорғау ұйымдарының талаптарды бұзу дәрежесі;</w:t>
      </w:r>
    </w:p>
    <w:bookmarkEnd w:id="46"/>
    <w:bookmarkStart w:name="z116" w:id="47"/>
    <w:p>
      <w:pPr>
        <w:spacing w:after="0"/>
        <w:ind w:left="0"/>
        <w:jc w:val="both"/>
      </w:pPr>
      <w:r>
        <w:rPr>
          <w:rFonts w:ascii="Times New Roman"/>
          <w:b w:val="false"/>
          <w:i w:val="false"/>
          <w:color w:val="000000"/>
          <w:sz w:val="28"/>
        </w:rPr>
        <w:t>
      2) девиантты мінез-құлықты балаларға арналған арнайы және ерекше режимде ұстайтын білім беру ұйымдарының талаптарды бұзу дәрежесі;</w:t>
      </w:r>
    </w:p>
    <w:bookmarkEnd w:id="47"/>
    <w:bookmarkStart w:name="z117" w:id="48"/>
    <w:p>
      <w:pPr>
        <w:spacing w:after="0"/>
        <w:ind w:left="0"/>
        <w:jc w:val="both"/>
      </w:pPr>
      <w:r>
        <w:rPr>
          <w:rFonts w:ascii="Times New Roman"/>
          <w:b w:val="false"/>
          <w:i w:val="false"/>
          <w:color w:val="000000"/>
          <w:sz w:val="28"/>
        </w:rPr>
        <w:t xml:space="preserve">
      3) орта білім беру ұйымдарының талаптарды бұзу дәрежесі; </w:t>
      </w:r>
    </w:p>
    <w:bookmarkEnd w:id="48"/>
    <w:bookmarkStart w:name="z118" w:id="49"/>
    <w:p>
      <w:pPr>
        <w:spacing w:after="0"/>
        <w:ind w:left="0"/>
        <w:jc w:val="both"/>
      </w:pPr>
      <w:r>
        <w:rPr>
          <w:rFonts w:ascii="Times New Roman"/>
          <w:b w:val="false"/>
          <w:i w:val="false"/>
          <w:color w:val="000000"/>
          <w:sz w:val="28"/>
        </w:rPr>
        <w:t>
      4) арнайы білім беру ұйымдарының талаптарды бұзу дәрежесі;</w:t>
      </w:r>
    </w:p>
    <w:bookmarkEnd w:id="49"/>
    <w:bookmarkStart w:name="z119" w:id="50"/>
    <w:p>
      <w:pPr>
        <w:spacing w:after="0"/>
        <w:ind w:left="0"/>
        <w:jc w:val="both"/>
      </w:pPr>
      <w:r>
        <w:rPr>
          <w:rFonts w:ascii="Times New Roman"/>
          <w:b w:val="false"/>
          <w:i w:val="false"/>
          <w:color w:val="000000"/>
          <w:sz w:val="28"/>
        </w:rPr>
        <w:t>
      5) балалардың демалуға, сауықтыруға және бос уақытты өткізуге құқықтарын қамтамасыз ету жөніндегі ұйымдардың талаптарды бұзу дәрежесі;</w:t>
      </w:r>
    </w:p>
    <w:bookmarkEnd w:id="50"/>
    <w:bookmarkStart w:name="z120" w:id="51"/>
    <w:p>
      <w:pPr>
        <w:spacing w:after="0"/>
        <w:ind w:left="0"/>
        <w:jc w:val="both"/>
      </w:pPr>
      <w:r>
        <w:rPr>
          <w:rFonts w:ascii="Times New Roman"/>
          <w:b w:val="false"/>
          <w:i w:val="false"/>
          <w:color w:val="000000"/>
          <w:sz w:val="28"/>
        </w:rPr>
        <w:t>
      6) мектепке дейінгі ұйымдардың талаптарды бұзу дәрежесі;</w:t>
      </w:r>
    </w:p>
    <w:bookmarkEnd w:id="51"/>
    <w:bookmarkStart w:name="z121" w:id="52"/>
    <w:p>
      <w:pPr>
        <w:spacing w:after="0"/>
        <w:ind w:left="0"/>
        <w:jc w:val="both"/>
      </w:pPr>
      <w:r>
        <w:rPr>
          <w:rFonts w:ascii="Times New Roman"/>
          <w:b w:val="false"/>
          <w:i w:val="false"/>
          <w:color w:val="000000"/>
          <w:sz w:val="28"/>
        </w:rPr>
        <w:t>
      7) техникалық және кәсіптік білім беру ұйымдарының талаптарды бұзу дәрежесі.</w:t>
      </w:r>
    </w:p>
    <w:bookmarkEnd w:id="52"/>
    <w:bookmarkStart w:name="z122" w:id="53"/>
    <w:p>
      <w:pPr>
        <w:spacing w:after="0"/>
        <w:ind w:left="0"/>
        <w:jc w:val="both"/>
      </w:pPr>
      <w:r>
        <w:rPr>
          <w:rFonts w:ascii="Times New Roman"/>
          <w:b w:val="false"/>
          <w:i w:val="false"/>
          <w:color w:val="000000"/>
          <w:sz w:val="28"/>
        </w:rPr>
        <w:t xml:space="preserve">
      9.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белгіленеді.</w:t>
      </w:r>
    </w:p>
    <w:bookmarkEnd w:id="53"/>
    <w:bookmarkStart w:name="z123" w:id="54"/>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54"/>
    <w:bookmarkStart w:name="z124" w:id="55"/>
    <w:p>
      <w:pPr>
        <w:spacing w:after="0"/>
        <w:ind w:left="0"/>
        <w:jc w:val="both"/>
      </w:pPr>
      <w:r>
        <w:rPr>
          <w:rFonts w:ascii="Times New Roman"/>
          <w:b w:val="false"/>
          <w:i w:val="false"/>
          <w:color w:val="000000"/>
          <w:sz w:val="28"/>
        </w:rPr>
        <w:t>
      10. Бақылау субъектісін тәуекел дәрежесіне жатқызу үшін тәуекел дәрежесінің көрсеткішін есептеудің мынадай тәртібі қолданылады.</w:t>
      </w:r>
    </w:p>
    <w:bookmarkEnd w:id="5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(SC)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25" w:id="56"/>
    <w:p>
      <w:pPr>
        <w:spacing w:after="0"/>
        <w:ind w:left="0"/>
        <w:jc w:val="both"/>
      </w:pPr>
      <w:r>
        <w:rPr>
          <w:rFonts w:ascii="Times New Roman"/>
          <w:b w:val="false"/>
          <w:i w:val="false"/>
          <w:color w:val="000000"/>
          <w:sz w:val="28"/>
        </w:rPr>
        <w:t>
      11.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6"/>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26" w:id="57"/>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27" w:id="58"/>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Жетім және ата-анасының қамқорлығынсыз қалған балаларға арналған білім беру, денсаулық сақтау және халықты әлеуметтік қорғау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қорғау ұйымдарының педагогтерін қоспағанда,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 (өтініш болған жағдайда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біліктілікті арттыру педагогтерінің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тамақтандыру, киіммен, аяқ киіммен,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Девиантты мінез-құлықты балаларға арналған арнайы және ерекше режимде ұстайтын білім беру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деректерін республикалық деректер банкіне уақтылы енгізу (кәмелетке толмағанды қабылдаған сәттен бастап 1 (бір)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ұйымның арнаулы және ерекше режимде ұстайтын ұйымдарынан кәмелетке толмағандардың тұрғылықты жері бойынша кәмелетке толмағандардың ісі және олардың құқықтарын қорғау жөніндегі комиссияға шығару туралы хаттың (хабарламаның), сондай-ақ кәмелетке толмағандарға мінездеменің және одан әрі онымен жеке профилактика шараларын жүргізу және оған еңбекке және тұрмыстық орналасуға жәрдем көрсету қажеттілігі туралы ұсынымның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құлақтандыру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қамқоршылық кеңестер) отырыстарының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Орта білім беру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 қаржылық және материалдық көмек алуға өтініш берушінің материалдық жағдайын тексеру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құжаттарды жүргізу бойынша талаптарды сақтау:</w:t>
            </w:r>
          </w:p>
          <w:p>
            <w:pPr>
              <w:spacing w:after="20"/>
              <w:ind w:left="20"/>
              <w:jc w:val="both"/>
            </w:pPr>
            <w:r>
              <w:rPr>
                <w:rFonts w:ascii="Times New Roman"/>
                <w:b w:val="false"/>
                <w:i w:val="false"/>
                <w:color w:val="000000"/>
                <w:sz w:val="20"/>
              </w:rPr>
              <w:t>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білім алушылардың әліпбилік жазу кітабы;</w:t>
            </w:r>
          </w:p>
          <w:p>
            <w:pPr>
              <w:spacing w:after="20"/>
              <w:ind w:left="20"/>
              <w:jc w:val="both"/>
            </w:pPr>
            <w:r>
              <w:rPr>
                <w:rFonts w:ascii="Times New Roman"/>
                <w:b w:val="false"/>
                <w:i w:val="false"/>
                <w:color w:val="000000"/>
                <w:sz w:val="20"/>
              </w:rPr>
              <w:t>
шығып қалған білім алушыларды есепке алу кітабы;</w:t>
            </w:r>
          </w:p>
          <w:p>
            <w:pPr>
              <w:spacing w:after="20"/>
              <w:ind w:left="20"/>
              <w:jc w:val="both"/>
            </w:pPr>
            <w:r>
              <w:rPr>
                <w:rFonts w:ascii="Times New Roman"/>
                <w:b w:val="false"/>
                <w:i w:val="false"/>
                <w:color w:val="000000"/>
                <w:sz w:val="20"/>
              </w:rPr>
              <w:t>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қолданыстағы заңнамаға сәйкес білім алушылар мен тәрбиеленушілерге ең төменгі күнкөріс деңгейінен төмен емес материалдық көмектің белгіленген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рет тамақтандыру нормаларын ескере отырып, бекітілген күнделікті мәзірдің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қорқытудың (буллингтің),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болуы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ұсынымын ескере отырып, ерекше білім беру қажеттіліктері бар адамдарды (балаларды) психологиялық-педагогикалық сүйемелдеудің жеке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және түзету-дамыту сабақтарының бекітілген кестесі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білім беру ұйымдары тәрбиеленушілері мен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білім беру ұйымдарында жұмысқа жіберу фактісінің болуы (басшының тәрбие жөніндегі орынбасары, педагог-психолог, арнайы педагог (мұғалім-дефектолог, дефектолог, мұғалім-логопед,логопед, олигофренопедагог, сурдопедагог, тифлопедагог), педагог-ассистент, әлеуметтік педагог, жатақхана, интернат ұйымдарының тәрбиешісі)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жөніндегі орынбасарын, педагог-психологты, педагог-ассистентті, тәрбиешіні штаттық бірліктермен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 алған білім алушыларды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ескерту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Арнайы білім беру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тексеруді және оларға кеңес беруді жүзеге асыратын қызметкерлердің/ мамандардың болуы (дәрігер-невропатолог, дәрігер-психиатр, психолог, мұғалім-логопед (логопед), әлеуметтік педагог (дефектолог, олигофренопедагог, сурдопедагог, тифлопедагог), әлеуметтік педагог және ПМПК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тексеруді және оларға кеңес беруді, ерекше білім беру қажеттіліктерін бағалауды жүзеге асыратын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w:t>
            </w:r>
          </w:p>
          <w:p>
            <w:pPr>
              <w:spacing w:after="20"/>
              <w:ind w:left="20"/>
              <w:jc w:val="both"/>
            </w:pPr>
            <w:r>
              <w:rPr>
                <w:rFonts w:ascii="Times New Roman"/>
                <w:b w:val="false"/>
                <w:i w:val="false"/>
                <w:color w:val="000000"/>
                <w:sz w:val="20"/>
              </w:rPr>
              <w:t>
кабинеттерінің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(бейінді) және/немесе пәнаралық командалық бағалауды жүргізуді растайтын құжаттардың болуы (командалық бағалау хаттамамсы, ХКФ негізіндегі отбасына көмек көрсету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(ата-анасының (заңды өкілінің) өтініші, психологиялық-медициналық-педагогикалық консультацияның қорытындысы, қызмет көрсету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түзету компонентіне сәйкес жеке-дамытушы бағдарламалардың болуы; баланың келуін есепке алуды жүргізу; баланың даму динамикасын белгілеу; психофизикалық дамуды бағалау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психологиялық-педагогикалық қолдауды жүзеге асыратын мамандардың: әлеуметтік педагог (мұғалім-дефектолог, дефектолог, олигофренопедагог, сурдопедагог, тифлопедагог, мұғалім-логопед (логопед)), педагог-психолог (психолог), ЕДШ бойынша мұғалімнің)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(бейінді) және/немесе пәнаралық командалық бағалауды жүргізуді растайтын құжаттардың болуы (командалық бағалау хаттамасы, ХКФ негізіндегі отбасына көмек көрсету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психологиялық-педагогикалық қызметтер көрсетуге арналған шарт, жеке-дамыту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түзету компонентіне сәйкес жеке-дамытушы бағдарламалардың болуы; баланың келуін есепке алуды жүргізу; баланың даму динамикасын белгілеу; психофизикалық дамуды бағалау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Арнаулы мектептердің, арнаулы мектеп-интернаттардың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білім алушылардың әліпбилік жазу кітабы;</w:t>
            </w:r>
          </w:p>
          <w:p>
            <w:pPr>
              <w:spacing w:after="20"/>
              <w:ind w:left="20"/>
              <w:jc w:val="both"/>
            </w:pPr>
            <w:r>
              <w:rPr>
                <w:rFonts w:ascii="Times New Roman"/>
                <w:b w:val="false"/>
                <w:i w:val="false"/>
                <w:color w:val="000000"/>
                <w:sz w:val="20"/>
              </w:rPr>
              <w:t>
шығып қалған білім алушыларды есепке алу кітабы;</w:t>
            </w:r>
          </w:p>
          <w:p>
            <w:pPr>
              <w:spacing w:after="20"/>
              <w:ind w:left="20"/>
              <w:jc w:val="both"/>
            </w:pPr>
            <w:r>
              <w:rPr>
                <w:rFonts w:ascii="Times New Roman"/>
                <w:b w:val="false"/>
                <w:i w:val="false"/>
                <w:color w:val="000000"/>
                <w:sz w:val="20"/>
              </w:rPr>
              <w:t>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бағыты бойынша жоғары және (немесе) жоғары оқу орнынан кейінгі педагогикалық білімі немесе педагогикалық қайта даярлауды растайтын құжаты жоқ адамдарды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 қаржылық және материалдық көмек алуға өтініш берушінің материалдық жағдайын тексеру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Балалардың демалу, сауықтыру және бос уақытты өткізуге құқықтарын қамтамасыз ету жөніндегі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санаттағы балалардың (мемлекеттік атаулы әлеуметтік көмек алуға құқығы бар отбасылардан шыққан балалар; жан басына шаққандағы орташа табысы ең төменгі күнкөріс деңгейінен төмен мемлекеттік атаулы әлеуметтік көмек алмайтын отбасылардан шыққан балалар; жетім балалар және ата-анасының қамқорлығынсыз қалған балалар, отбасыларда тұратын ата-аналардың қамқорлығынсыз қалған балалар, төтенше жағдайлар нәтижесінде шұғыл көмекті талап ететін отбасылардан шыққан балалар, білім беру ұйымының алқалы басқару органы айқындайтын балалардың өзге де санаттары ) демалу, жұмыспен қамту және сауықтыру құқығының іске асырылуын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лагерінде балаларды оқытуға, тәрбиелеуге, еңбекке және демалуға салауатты және қауіпсіз жағдайлар жасауды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бағдарламаларының және олардың орындалғанын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бағдарламаларында патриотизмді, азаматтықты, интернационализмді, жоғары адамгершілікті, қалыптастыруға, сондай-ақ балалардың жан-жақты мүдделері мен қабілеттерін дамытуға бағытталған пункттердің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Педагогтерде тиісті бейіндер бойынша арнайы педагогикалық немесе кәсіптік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лагерлерінің штаттық кестесінің балалардың сауықтыру лагерлерінің үлгілік Штаттарымен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Мектепке дейінгі ұйымдардың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(баланың заңды өкілдері) арасында жасалған білім беру қызметтерін көрсетудің үлгілік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топтардағы ерекше білім беру қажеттіліктері бар үштен аспайтын тәрбиеленушінің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заңсыз шығару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 бекітілген мәзірдің, бракераж комиссиясының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мектепке дейінгі ұйымның жұмыс режимін, табиғи және жаңа өнімдердің маусымдық қол жетімділігін, оның еселігін ескере отырып, тәрбиеленушілерді теңдестірілген тамақтанумен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тобына жататын отбасылардан шыққан балаларды тегін тамақпен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жабдықтармен және жиһазбен қамтамасыз ету (үй-жайлардың болуы, жиһазбен жарақтандыру және коммуникативтік дағдыларды дамыту үшін оқу және ойын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тәрбиеленушілердің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есту қабілеті бұзылған балаларға - сурдопедагогты, сөйлеу қабілеті бұзылған балаларға - логопед пен дефектолог-мұғалімді, страбизмі мен амблиопиясы бар балаларға - тифлопедагог-мұғалімді штаттық бірліктермен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Техникалық және кәсіптік білім беру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азаматтарға әлеуметтік көмек көрсету, оның ішінде білім беру ұйымының интернатында тұратын жерін, жұмсақ мүкәммалды, жабдықтар мен киім-кешектерді, тамақтану мен медициналық көмекті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растайтын құжаттарының болуы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арнайы жағдайлар жасау (арнайы, жеке дамытушы және түзету-дамытушы бағдарламалар мен оқыту әдістері, техникалық, оқу және өзге де құралдар, тіршілік ортасы, психологиялық-педагогикалық сүйемелдеу, медициналық, әлеуметтік және өзге де қызметтер, онсыз ерекше білім беру қажеттіліктері бар адамдардың (балалардың), сондай-ақ балалардың білім беру бағдарламаларын меңгеруі мүмкін емес мүмкіндігі шектеулі)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ескерті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(педагог-психолог, педагог-ұйымдастырушы, педагог-ассистент, әлеуметтік педагог, жатақхана тәрбиешісі)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кемінде бес жылда бір рет (педагог-психолог, педагог-ұйымдастырушы, педагог-ассистент, әлеуметтік педагог, жатақхана тәрбиешісі) жоғарылатуды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кемінде үш жылда бір рет біліктілігін арттыруды сақтамауы (педагог-психолог, педагог-ассистент, арнайы педагог (педагог-психолог, педагог-ұйымдастырушы, педагог-ассистент, әлеуметтік педагог, жатақхана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әлеуметтік педагогты, педагог-ұйымдастырушыны, тәрбиешіні штаттық бірліктермен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қорқытудың (буллинг) алдын алу және алдын алу жөніндегі қызметті қамтамасыз ету, баланы қорқытудың (буллинг) алдын алу жөніндегі бекітілген жоспардың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Қазақстан Республикасы Кәсіпкерлік кодексінің 138-бабына сәйкес бала құқықтарын қорғау саласындағы субъективті критерийлер бойынша тәуекел дәрежесін айқындауға арналған субъективті критерийлердің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құқықтарын қорғау саласындағы тәуекел дәрежесін бағалау критерийлері бойынша дәйексіз мәліметтер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ҰБДО АЖ арқылы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өрескел бұзушылықтар бойынша нұсқамада орындалмаған талаптардың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барумен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белгіленген мерзімде орындалмаған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2-қосымша</w:t>
            </w:r>
          </w:p>
        </w:tc>
      </w:tr>
    </w:tbl>
    <w:bookmarkStart w:name="z56" w:id="59"/>
    <w:p>
      <w:pPr>
        <w:spacing w:after="0"/>
        <w:ind w:left="0"/>
        <w:jc w:val="left"/>
      </w:pPr>
      <w:r>
        <w:rPr>
          <w:rFonts w:ascii="Times New Roman"/>
          <w:b/>
          <w:i w:val="false"/>
          <w:color w:val="000000"/>
        </w:rPr>
        <w:t xml:space="preserve"> Баланың құқықтарын қорғау саласындағы тексеру парағы</w:t>
      </w:r>
    </w:p>
    <w:bookmarkEnd w:id="59"/>
    <w:p>
      <w:pPr>
        <w:spacing w:after="0"/>
        <w:ind w:left="0"/>
        <w:jc w:val="both"/>
      </w:pPr>
      <w:r>
        <w:rPr>
          <w:rFonts w:ascii="Times New Roman"/>
          <w:b w:val="false"/>
          <w:i w:val="false"/>
          <w:color w:val="ff0000"/>
          <w:sz w:val="28"/>
        </w:rPr>
        <w:t xml:space="preserve">
      Ескерту. 2-қосымша алып тасталды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денсаулық сақтау және халықты әлеуметтік қорғау ұйымдарының қызметіне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r>
        <w:br/>
      </w:r>
      <w:r>
        <w:rPr>
          <w:rFonts w:ascii="Times New Roman"/>
          <w:b/>
          <w:i w:val="false"/>
          <w:color w:val="000000"/>
        </w:rPr>
        <w:t>балалардың құқықтарын қорғау саласындағы тексеру парағы</w:t>
      </w:r>
    </w:p>
    <w:p>
      <w:pPr>
        <w:spacing w:after="0"/>
        <w:ind w:left="0"/>
        <w:jc w:val="both"/>
      </w:pPr>
      <w:r>
        <w:rPr>
          <w:rFonts w:ascii="Times New Roman"/>
          <w:b w:val="false"/>
          <w:i w:val="false"/>
          <w:color w:val="ff0000"/>
          <w:sz w:val="28"/>
        </w:rPr>
        <w:t xml:space="preserve">
      Ескерту. 3-қосымшамен толықтырылды – ҚР Білім және ғылым министрінің 26.11.2018 </w:t>
      </w:r>
      <w:r>
        <w:rPr>
          <w:rFonts w:ascii="Times New Roman"/>
          <w:b w:val="false"/>
          <w:i w:val="false"/>
          <w:color w:val="ff0000"/>
          <w:sz w:val="28"/>
        </w:rPr>
        <w:t>№ 645</w:t>
      </w:r>
      <w:r>
        <w:rPr>
          <w:rFonts w:ascii="Times New Roman"/>
          <w:b w:val="false"/>
          <w:i w:val="false"/>
          <w:color w:val="ff0000"/>
          <w:sz w:val="28"/>
        </w:rPr>
        <w:t xml:space="preserve"> және ҚР Ұлттық экономика министрінің 26.11.2018 № 83 (алғашқы ресми жарияланған күнінен кейін күнтізбелік он күн өткен соң қолданысқа енгізіледі);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 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қорғау ұйымдарының педагогтерін қоспағанда,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адамның тәрбиеленушілердің денсаулығын сақтау жөніндегі міндеттерін орындауы</w:t>
            </w:r>
          </w:p>
          <w:p>
            <w:pPr>
              <w:spacing w:after="20"/>
              <w:ind w:left="20"/>
              <w:jc w:val="both"/>
            </w:pPr>
            <w:r>
              <w:rPr>
                <w:rFonts w:ascii="Times New Roman"/>
                <w:b w:val="false"/>
                <w:i w:val="false"/>
                <w:color w:val="000000"/>
                <w:sz w:val="20"/>
              </w:rPr>
              <w:t>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балалардың тамақтану нормасының сақталуы және балаларды тамақтандырумен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Бақылау субъектінің (объектінің) басшысы ______________________________</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w:t>
      </w:r>
      <w:r>
        <w:br/>
      </w:r>
      <w:r>
        <w:rPr>
          <w:rFonts w:ascii="Times New Roman"/>
          <w:b/>
          <w:i w:val="false"/>
          <w:color w:val="000000"/>
        </w:rPr>
        <w:t xml:space="preserve">(Қазақстан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w:t>
      </w:r>
      <w:r>
        <w:br/>
      </w:r>
      <w:r>
        <w:rPr>
          <w:rFonts w:ascii="Times New Roman"/>
          <w:b/>
          <w:i w:val="false"/>
          <w:color w:val="000000"/>
        </w:rPr>
        <w:t>девиантты мінез-құлықты балаларға арналған арнайы және ерекше режимде ұстайтын білім беру ұйымдарының қызметіне қатысты</w:t>
      </w:r>
    </w:p>
    <w:p>
      <w:pPr>
        <w:spacing w:after="0"/>
        <w:ind w:left="0"/>
        <w:jc w:val="both"/>
      </w:pPr>
      <w:r>
        <w:rPr>
          <w:rFonts w:ascii="Times New Roman"/>
          <w:b w:val="false"/>
          <w:i w:val="false"/>
          <w:color w:val="ff0000"/>
          <w:sz w:val="28"/>
        </w:rPr>
        <w:t xml:space="preserve">
      Ескерту. 4-қосымшамен толықтырылды – ҚР Білім және ғылым министрінің 26.11.2018 </w:t>
      </w:r>
      <w:r>
        <w:rPr>
          <w:rFonts w:ascii="Times New Roman"/>
          <w:b w:val="false"/>
          <w:i w:val="false"/>
          <w:color w:val="ff0000"/>
          <w:sz w:val="28"/>
        </w:rPr>
        <w:t>№ 645</w:t>
      </w:r>
      <w:r>
        <w:rPr>
          <w:rFonts w:ascii="Times New Roman"/>
          <w:b w:val="false"/>
          <w:i w:val="false"/>
          <w:color w:val="ff0000"/>
          <w:sz w:val="28"/>
        </w:rPr>
        <w:t xml:space="preserve"> және ҚР Ұлттық экономика министрінің 26.11.2018 № 83 (алғашқы ресми жарияланған күнінен кейін күнтізбелік он күн өткен соң қолданысқа енгізіледі);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 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деректерін республикалық деректер банкіне уақтылы енгізу (кәмелетке толмағандарды қабылдаған сәттен бастап 1 (бір)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ата-анасының немесе оларды алмастыратын адамдардың ұйымына, қорғаншы және қамқоршы органдарға, кәмелетке толмағандардың істері және олардың құқықтарын қорғау жөніндегі комиссияға келіп түскені туралы хабарлама көшірмесінің және заңды мекенжайы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 (хабарламаларды/хаттарды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құлақтандыру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қамқоршылық кеңестер)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  </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Баланың құқықтарын қорғау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орта білім беру ұйымдарының қызметіне қатысты тексеру парағы</w:t>
      </w:r>
    </w:p>
    <w:p>
      <w:pPr>
        <w:spacing w:after="0"/>
        <w:ind w:left="0"/>
        <w:jc w:val="both"/>
      </w:pPr>
      <w:r>
        <w:rPr>
          <w:rFonts w:ascii="Times New Roman"/>
          <w:b w:val="false"/>
          <w:i w:val="false"/>
          <w:color w:val="ff0000"/>
          <w:sz w:val="28"/>
        </w:rPr>
        <w:t xml:space="preserve">
      Ескерту. 5-қосымшамен толықтырылды – ҚР Білім және ғылым министрінің 26.11.2018 </w:t>
      </w:r>
      <w:r>
        <w:rPr>
          <w:rFonts w:ascii="Times New Roman"/>
          <w:b w:val="false"/>
          <w:i w:val="false"/>
          <w:color w:val="ff0000"/>
          <w:sz w:val="28"/>
        </w:rPr>
        <w:t>№ 645</w:t>
      </w:r>
      <w:r>
        <w:rPr>
          <w:rFonts w:ascii="Times New Roman"/>
          <w:b w:val="false"/>
          <w:i w:val="false"/>
          <w:color w:val="ff0000"/>
          <w:sz w:val="28"/>
        </w:rPr>
        <w:t xml:space="preserve"> және ҚР Ұлттық экономика министрінің 26.11.2018 № 83 (алғашқы ресми жарияланған күнінен кейін күнтізбелік он күн өткен соң қолданысқа енгізіледі);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 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көрсету,қаржылық және материалдық көмек алуға өтініш берушінің материалдық жағдайын тексеру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-оқушылардың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қолданыстағы заңнамаға сәйкес білім алушылар мен тәрбиеленушілерге ең төменгі күнкөріс деңгейінен төмен емес материалдық көмектің белгіленген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қорқытудың (буллингтің),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болуы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ұсынымын ескере отырып, ерекше білім беру қажеттіліктері бар адамдарды (балаларды) психологиялық-педагогикалық сүйемелдеудің жеке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және түзету-дамыту сабақтарының бекітілген кестесі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білім беру ұйымдары тәрбиеленушілері мен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бейін бойынша арнайы педагогикалық немесе кәсіптік білімі жоқ адамдарды білім беру ұйымдарында жұмысқа жіберу фактісінің болуы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жөніндегі орынбасары, педагог-психолог, педагог-ассистент (ПМПК ұсынымы болған жағдайда), тәрбиеші штаттық бірліктерімен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 алған білім алушыларды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ескерту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Бақылау субъектінің (объектінің) басшысы ______________________________</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 балалардың демалуға, сауықтырылуға және бос уақытын ұйымдастыруға құқығын іске асыру бойынша білім беру ұйымдарының қызметіне қатысты</w:t>
      </w:r>
    </w:p>
    <w:p>
      <w:pPr>
        <w:spacing w:after="0"/>
        <w:ind w:left="0"/>
        <w:jc w:val="both"/>
      </w:pPr>
      <w:r>
        <w:rPr>
          <w:rFonts w:ascii="Times New Roman"/>
          <w:b w:val="false"/>
          <w:i w:val="false"/>
          <w:color w:val="ff0000"/>
          <w:sz w:val="28"/>
        </w:rPr>
        <w:t xml:space="preserve">
      Ескерту. 6-қосымшамен толықтырылды – ҚР Білім және ғылым министрінің 26.11.2018 </w:t>
      </w:r>
      <w:r>
        <w:rPr>
          <w:rFonts w:ascii="Times New Roman"/>
          <w:b w:val="false"/>
          <w:i w:val="false"/>
          <w:color w:val="ff0000"/>
          <w:sz w:val="28"/>
        </w:rPr>
        <w:t>№ 645</w:t>
      </w:r>
      <w:r>
        <w:rPr>
          <w:rFonts w:ascii="Times New Roman"/>
          <w:b w:val="false"/>
          <w:i w:val="false"/>
          <w:color w:val="ff0000"/>
          <w:sz w:val="28"/>
        </w:rPr>
        <w:t xml:space="preserve"> және ҚР Ұлттық экономика министрінің 26.11.2018 № 83 (алғашқы ресми жарияланған күнінен кейін күнтізбелік он күн өткен соң қолданысқа енгізіледі);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 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санаттардағы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отбасыларда тұратын жетім балалар мен ата-анасының қамқорлығынсыз қалған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демалуға, бос уақытын пайдалануға және сауықтырылуға құқықтарының іске асырылуын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лагерьлерінде оқытудың, тәрбиелеудің, еңбек пен демалудың салауатты және қауіпсіз жағдайларын жасауды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бағдарламаларының және олардың орындалуын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отансүйгіштігін, азаматтылығын, интернационализмін, жоғары моралін, адамгершілігін, сондай-ақ жан-жақты қызығушылықтары мен қабілеттерін қалыптастыруға бағытталған тәрбиелеу бағдарламаларының тармақтарының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әлеуметтік педагогикалық немесе кәсіби білімдерінің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 штаттарының балаларды сауықтыру лагерьлерінің үлгілік штаттарына сәйкес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_____________________________________ </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Балалардың құқықтарын қорғау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арнайы білім беру ұйымдары қызметіне қатысты</w:t>
      </w:r>
    </w:p>
    <w:p>
      <w:pPr>
        <w:spacing w:after="0"/>
        <w:ind w:left="0"/>
        <w:jc w:val="both"/>
      </w:pPr>
      <w:r>
        <w:rPr>
          <w:rFonts w:ascii="Times New Roman"/>
          <w:b w:val="false"/>
          <w:i w:val="false"/>
          <w:color w:val="ff0000"/>
          <w:sz w:val="28"/>
        </w:rPr>
        <w:t xml:space="preserve">
      Ескерту. 7-қосымшамен толықтырылды – ҚР Білім және ғылым министрінің 02.03.2022 </w:t>
      </w:r>
      <w:r>
        <w:rPr>
          <w:rFonts w:ascii="Times New Roman"/>
          <w:b w:val="false"/>
          <w:i w:val="false"/>
          <w:color w:val="ff0000"/>
          <w:sz w:val="28"/>
        </w:rPr>
        <w:t>№ 72</w:t>
      </w:r>
      <w:r>
        <w:rPr>
          <w:rFonts w:ascii="Times New Roman"/>
          <w:b w:val="false"/>
          <w:i w:val="false"/>
          <w:color w:val="ff0000"/>
          <w:sz w:val="28"/>
        </w:rPr>
        <w:t xml:space="preserve"> және ҚР Ұлттық экономика министрінің 05.03.2022 № 20 (алғашқы ресми жарияланған күнінен кейін күнтізбелік он күн өткен соң қолданысқа енгізіледі); жаңа редакцияда – ҚР Оқу-ағарту министрінің 07.02.2023 </w:t>
      </w:r>
      <w:r>
        <w:rPr>
          <w:rFonts w:ascii="Times New Roman"/>
          <w:b w:val="false"/>
          <w:i w:val="false"/>
          <w:color w:val="ff0000"/>
          <w:sz w:val="28"/>
        </w:rPr>
        <w:t>№ 30</w:t>
      </w:r>
      <w:r>
        <w:rPr>
          <w:rFonts w:ascii="Times New Roman"/>
          <w:b w:val="false"/>
          <w:i w:val="false"/>
          <w:color w:val="ff0000"/>
          <w:sz w:val="28"/>
        </w:rPr>
        <w:t xml:space="preserve"> және ҚРҰлттық экономика министрінің 07.02.2023 № 17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 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кеңес беруді жүзеге асыратын қызметкерлердің болуы невропатолог, психиатр-дәрігер, психолог, логопед-мұғалім (логопед), арнайы педагог (дефектолог, олигофренопедагог, сурдопедагог, тифлопедагог), әлеуметтік педагог және ПМПК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кезінде арнайы білімі бар қызметкерлердің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 кабинеттерінің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көмегін көрсетуді растайтын құжаттардың болуы (тексеру, түзету-дамыту сабақтары, оңалту және әлеуметтік-құқықтық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жеке дамыту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бағдарламаларының, түзету-дамыту бағдарламаларының, баланың келуін есепке алудың, баланың дамуының қысқаша тарихының, психофизикалық дамуды бағалау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психологиялық-педагогикалық қолдауды жүзеге асыратын мамандардың: әлеуметтік педагог (мұғалім-дефектолог, дефектолог, олигофренопедагог, сурдопедагог, тифлопедагог, мұғалім-логопед (логопед)), педагог-психолог (психолог), ЕДШ бойынша мұғалімнің)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психофизикалық жағдайына кешенді тексеру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(ата-анасының (заңды өкілінің) өтініші, психологиялық-медициналық-педагогикалық консультацияның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бағдарламаларының, түзету-дамыту бағдарламаларының, баланың келуін есепке алудың, баланың дамуының қысқаша тарихының, психофизикалық дамуды бағалау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Арнаулы мектептердің, арнаулы мектеп-интернаттардың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бағыты бойынша жоғары және (немесе) жоғары оқу орнынан кейінгі педагогикалық білімі немесе педагогикалық қайта даярлауды растайтын құжаты жоқ адамдарды білім беру ұйымдарында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 қаржылық және материалдық көмек алуға өтініш берушінің материалдық жағдайын тексеру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______________________________________  </w:t>
      </w:r>
    </w:p>
    <w:p>
      <w:pPr>
        <w:spacing w:after="0"/>
        <w:ind w:left="0"/>
        <w:jc w:val="both"/>
      </w:pPr>
      <w:r>
        <w:rPr>
          <w:rFonts w:ascii="Times New Roman"/>
          <w:b w:val="false"/>
          <w:i w:val="false"/>
          <w:color w:val="000000"/>
          <w:sz w:val="28"/>
        </w:rPr>
        <w:t xml:space="preserve">
                                      (Т.А.Ә. (бар болған жағдайда), лауазымы)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138-бабына сәйкес мектепке дейінгі ұйымдардың қызметіне қатысты</w:t>
      </w:r>
    </w:p>
    <w:p>
      <w:pPr>
        <w:spacing w:after="0"/>
        <w:ind w:left="0"/>
        <w:jc w:val="both"/>
      </w:pPr>
      <w:r>
        <w:rPr>
          <w:rFonts w:ascii="Times New Roman"/>
          <w:b w:val="false"/>
          <w:i w:val="false"/>
          <w:color w:val="ff0000"/>
          <w:sz w:val="28"/>
        </w:rPr>
        <w:t xml:space="preserve">
      Ескерту. Бірлескен бұйрық 7-қосымшамен толықтырылды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(баланың заңды өкілдері) арасында жасалған білім беру қызметтерін көрсетудің үлгілік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топтардағы ерекше білім беру қажеттіліктері бар үштен аспайтын тәрбиеленушінің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заңсыз шығару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 бекітілген мәзірдің, бракераж комиссиясының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мектепке дейінгі ұйымның жұмыс режимін, табиғи және жаңа өнімдердің маусымдық қол жетімділігін, оның еселігін ескере отырып, тәрбиеленушілерді теңдестірілген тамақтанумен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тобына жататын отбасылардан шыққан балаларды тегін тамақпен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жабдықтармен және жиһазбен қамтамасыз ету (үй-жайлардың болуы, жиһазбен жарақтандыру және коммуникативтік дағдыларды дамыту үшін оқу және ойын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тәрбиеленушілердің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есту қабілеті бұзылған балаларға - сурдопедагогты, сөйлеу қабілеті бұзылған балаларға - логопед пен дефектолог-мұғалімді, страбизмі мен амблиопиясы бар балаларға - тифлопедагог-мұғалімді штаттық бірліктермен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____________________________________ </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Балалардың құқықтарын қорғау саласындағы тексеру парағы Қазақстан Республикасы Кәсіпкерлік кодексінің 138-бабына сәйкес техникалық және кәсіптік білім беру ұйымдары қызметіне қатысты</w:t>
      </w:r>
    </w:p>
    <w:p>
      <w:pPr>
        <w:spacing w:after="0"/>
        <w:ind w:left="0"/>
        <w:jc w:val="both"/>
      </w:pPr>
      <w:r>
        <w:rPr>
          <w:rFonts w:ascii="Times New Roman"/>
          <w:b w:val="false"/>
          <w:i w:val="false"/>
          <w:color w:val="ff0000"/>
          <w:sz w:val="28"/>
        </w:rPr>
        <w:t xml:space="preserve">
      Ескерту. Бірлескен бұйрық 8-қосымшамен толықтырылды – ҚР Оқу-ағарту министрінің м.а. 28.06.2024 </w:t>
      </w:r>
      <w:r>
        <w:rPr>
          <w:rFonts w:ascii="Times New Roman"/>
          <w:b w:val="false"/>
          <w:i w:val="false"/>
          <w:color w:val="ff0000"/>
          <w:sz w:val="28"/>
        </w:rPr>
        <w:t>№ 163</w:t>
      </w:r>
      <w:r>
        <w:rPr>
          <w:rFonts w:ascii="Times New Roman"/>
          <w:b w:val="false"/>
          <w:i w:val="false"/>
          <w:color w:val="ff0000"/>
          <w:sz w:val="28"/>
        </w:rPr>
        <w:t xml:space="preserve"> және ҚР Премьер-Министрінің орынбасары – Ұлттық экономика министрінің 28.06.2024 № 48 (01.08.2024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азаматтарға әлеуметтік көмек көрсету, оның ішінде білім беру ұйымының интернатында тұратын жерін, жұмсақ мүкәммалды, жабдықтар мен киім-кешектерді, тамақтану мен медициналық көмекті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растайтын құжаттарының болуы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арнайы жағдайлар жасау (арнайы, жеке дамытушы және түзету-дамытушы бағдарламалар мен оқыту әдістері, техникалық, оқу және өзге де құралдар, тіршілік ортасы, психологиялық-педагогикалық сүйемелдеу, медициналық, әлеуметтік және өзге де қызметтер, онсыз ерекше білім беру қажеттіліктері бар адамдардың (балалардың), сондай-ақ балалардың білім беру бағдарламаларын меңгеруі мүмкін емес мүмкіндігі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ескерті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(педагог-психолог, педагог-ұйымдастырушы, педагог-ассистент, әлеуметтік педагог, жатақхана тәрбиешісі) білім беру ұйымдарында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педагог-ассистент, арнайы педагог (педагог-психолог, педагог-ұйымдастырушы, педагог-ассистент, әлеуметтік педагог, жатақхана тәрбиешісі) кемінде үш жылда бір рет біліктілігін арттыруды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әлеуметтік педагогты, педагог-ұйымдастырушыны, тәрбиешіні штаттық бірліктермен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қорқытудың (буллинг) алдын алу және алдын алу жөніндегі қызметті қамтамасыз ету, баланы қорқытудың (буллинг) алдын алу жөніндегі бекітілген жоспардың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____________________________________ </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