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8ba7d" w14:textId="0f8ba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 әуеайлақтарының (тікұшақ айлақтарының) пайдалануға жарамдылығы нормаларына сәйкестігін бағалау әдістемесін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31 наурыздағы № 376 бұйрығы. Қазақстан Республикасының Әділет министрлігінде 2015 жылы 14 желтоқсанда № 12408 болып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Заңының 14-бабы 1-тармағының </w:t>
      </w:r>
      <w:r>
        <w:rPr>
          <w:rFonts w:ascii="Times New Roman"/>
          <w:b w:val="false"/>
          <w:i w:val="false"/>
          <w:color w:val="000000"/>
          <w:sz w:val="28"/>
        </w:rPr>
        <w:t>41-40)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азаматтық авиация әуеайлақтарының (тікұшақ айлақтарының) пайдалануға жарамдылығы нормаларына сәйкестігін бағалау </w:t>
      </w:r>
      <w:r>
        <w:rPr>
          <w:rFonts w:ascii="Times New Roman"/>
          <w:b w:val="false"/>
          <w:i w:val="false"/>
          <w:color w:val="000000"/>
          <w:sz w:val="28"/>
        </w:rPr>
        <w:t>әдістемесі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0"/>
    <w:p>
      <w:pPr>
        <w:spacing w:after="0"/>
        <w:ind w:left="0"/>
        <w:jc w:val="both"/>
      </w:pPr>
      <w:r>
        <w:rPr>
          <w:rFonts w:ascii="Times New Roman"/>
          <w:b w:val="false"/>
          <w:i w:val="false"/>
          <w:color w:val="000000"/>
          <w:sz w:val="28"/>
        </w:rPr>
        <w:t xml:space="preserve">
      2. Қазақстан Республикасы Инвестициялар және даму министрлігінің Азаматтық авиация комитеті (Б.К. Сейдахметов): </w:t>
      </w:r>
    </w:p>
    <w:bookmarkEnd w:id="0"/>
    <w:p>
      <w:pPr>
        <w:spacing w:after="0"/>
        <w:ind w:left="0"/>
        <w:jc w:val="both"/>
      </w:pPr>
      <w:r>
        <w:rPr>
          <w:rFonts w:ascii="Times New Roman"/>
          <w:b w:val="false"/>
          <w:i w:val="false"/>
          <w:color w:val="000000"/>
          <w:sz w:val="28"/>
        </w:rPr>
        <w:t>
      1) осы бұйрықтың заңнамада бекітілген тәртіппен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xml:space="preserve">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"Әділет" ақпараттық-құқықтық жүйесінде ресми жариялауға жіберуді; </w:t>
      </w:r>
    </w:p>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Респубикасы Инвестициялар және даму министрлігінің Заң департаментіне осы бұйрықтың 2-тармағының 1), 2) және 3) тармақшаларында көзделген іс-шаралардың орындалуы туралы мәліметтерді ұсынуды қамтамасыз етсін.</w:t>
      </w:r>
    </w:p>
    <w:bookmarkStart w:name="z4" w:id="1"/>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Инвестициялар және даму вице-министріне жүктелсін.</w:t>
      </w:r>
    </w:p>
    <w:bookmarkEnd w:id="1"/>
    <w:bookmarkStart w:name="z5" w:id="2"/>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Ә.Исекешев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________________ Е.А.Досаев   </w:t>
      </w:r>
    </w:p>
    <w:p>
      <w:pPr>
        <w:spacing w:after="0"/>
        <w:ind w:left="0"/>
        <w:jc w:val="both"/>
      </w:pPr>
      <w:r>
        <w:rPr>
          <w:rFonts w:ascii="Times New Roman"/>
          <w:b w:val="false"/>
          <w:i w:val="false"/>
          <w:color w:val="000000"/>
          <w:sz w:val="28"/>
        </w:rPr>
        <w:t>
      2015 жылғы 13 қыркүйек</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Ішкі істер министрі   </w:t>
      </w:r>
    </w:p>
    <w:p>
      <w:pPr>
        <w:spacing w:after="0"/>
        <w:ind w:left="0"/>
        <w:jc w:val="both"/>
      </w:pPr>
      <w:r>
        <w:rPr>
          <w:rFonts w:ascii="Times New Roman"/>
          <w:b w:val="false"/>
          <w:i w:val="false"/>
          <w:color w:val="000000"/>
          <w:sz w:val="28"/>
        </w:rPr>
        <w:t xml:space="preserve">
      _______________ Қ.Н.Қасымов   </w:t>
      </w:r>
    </w:p>
    <w:p>
      <w:pPr>
        <w:spacing w:after="0"/>
        <w:ind w:left="0"/>
        <w:jc w:val="both"/>
      </w:pPr>
      <w:r>
        <w:rPr>
          <w:rFonts w:ascii="Times New Roman"/>
          <w:b w:val="false"/>
          <w:i w:val="false"/>
          <w:color w:val="000000"/>
          <w:sz w:val="28"/>
        </w:rPr>
        <w:t>
      2015 жылғы 30 қазан</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Қорғаныс министрі   </w:t>
      </w:r>
    </w:p>
    <w:p>
      <w:pPr>
        <w:spacing w:after="0"/>
        <w:ind w:left="0"/>
        <w:jc w:val="both"/>
      </w:pPr>
      <w:r>
        <w:rPr>
          <w:rFonts w:ascii="Times New Roman"/>
          <w:b w:val="false"/>
          <w:i w:val="false"/>
          <w:color w:val="000000"/>
          <w:sz w:val="28"/>
        </w:rPr>
        <w:t xml:space="preserve">
      ______________ И.Н.Тасмағамбетов   </w:t>
      </w:r>
    </w:p>
    <w:p>
      <w:pPr>
        <w:spacing w:after="0"/>
        <w:ind w:left="0"/>
        <w:jc w:val="both"/>
      </w:pPr>
      <w:r>
        <w:rPr>
          <w:rFonts w:ascii="Times New Roman"/>
          <w:b w:val="false"/>
          <w:i w:val="false"/>
          <w:color w:val="000000"/>
          <w:sz w:val="28"/>
        </w:rPr>
        <w:t>
      2015 жылғы 9 қараша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 министрінің</w:t>
            </w:r>
            <w:r>
              <w:br/>
            </w:r>
            <w:r>
              <w:rPr>
                <w:rFonts w:ascii="Times New Roman"/>
                <w:b w:val="false"/>
                <w:i w:val="false"/>
                <w:color w:val="000000"/>
                <w:sz w:val="20"/>
              </w:rPr>
              <w:t>2015 жылғы 31 наурыздағы</w:t>
            </w:r>
            <w:r>
              <w:br/>
            </w:r>
            <w:r>
              <w:rPr>
                <w:rFonts w:ascii="Times New Roman"/>
                <w:b w:val="false"/>
                <w:i w:val="false"/>
                <w:color w:val="000000"/>
                <w:sz w:val="20"/>
              </w:rPr>
              <w:t>№ 376 бұйрығымен 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Азаматтық авиация әуеайлақтарының (тікұшақ айлақтарының) пайдалануға жарамдылығы нормаларына сәйкестігін бағалау әдістемесі</w:t>
      </w:r>
    </w:p>
    <w:p>
      <w:pPr>
        <w:spacing w:after="0"/>
        <w:ind w:left="0"/>
        <w:jc w:val="both"/>
      </w:pPr>
      <w:r>
        <w:rPr>
          <w:rFonts w:ascii="Times New Roman"/>
          <w:b w:val="false"/>
          <w:i w:val="false"/>
          <w:color w:val="ff0000"/>
          <w:sz w:val="28"/>
        </w:rPr>
        <w:t xml:space="preserve">
      Ескерту. Тақырып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 w:id="3"/>
    <w:p>
      <w:pPr>
        <w:spacing w:after="0"/>
        <w:ind w:left="0"/>
        <w:jc w:val="left"/>
      </w:pPr>
      <w:r>
        <w:rPr>
          <w:rFonts w:ascii="Times New Roman"/>
          <w:b/>
          <w:i w:val="false"/>
          <w:color w:val="000000"/>
        </w:rPr>
        <w:t xml:space="preserve"> 1-бөлім. Әуеайлақтар</w:t>
      </w:r>
    </w:p>
    <w:bookmarkEnd w:id="3"/>
    <w:bookmarkStart w:name="z9" w:id="4"/>
    <w:p>
      <w:pPr>
        <w:spacing w:after="0"/>
        <w:ind w:left="0"/>
        <w:jc w:val="left"/>
      </w:pPr>
      <w:r>
        <w:rPr>
          <w:rFonts w:ascii="Times New Roman"/>
          <w:b/>
          <w:i w:val="false"/>
          <w:color w:val="000000"/>
        </w:rPr>
        <w:t xml:space="preserve"> 1-тарау. Жалпы ережелер</w:t>
      </w:r>
    </w:p>
    <w:bookmarkEnd w:id="4"/>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Азаматтық авиация әуеайлақтарының (тікұшақ айлақтарының) пайдалануға жарамдылығы нормаларына сәйкестігін бағалау әдістемесі (бұдан әрі - СБӘ) "Қазақстан Республикасының әуе кеңістігін пайдалану және авиация қызметі туралы" Қазақстан Республикасының Заңына 14-бабы 1-тармағының </w:t>
      </w:r>
      <w:r>
        <w:rPr>
          <w:rFonts w:ascii="Times New Roman"/>
          <w:b w:val="false"/>
          <w:i w:val="false"/>
          <w:color w:val="000000"/>
          <w:sz w:val="28"/>
        </w:rPr>
        <w:t>41-40) тармақшасына</w:t>
      </w:r>
      <w:r>
        <w:rPr>
          <w:rFonts w:ascii="Times New Roman"/>
          <w:b w:val="false"/>
          <w:i w:val="false"/>
          <w:color w:val="000000"/>
          <w:sz w:val="28"/>
        </w:rPr>
        <w:t xml:space="preserve"> сәйкес, сондай-ақ халықаралық стандарттар мен Халықаралық азаматтық авиация ұйымының (бұдан әрі - ИКАО құжаттары) ұсынылған тәжірибесін және Мемлекетаралық авиация комитеті (бұдан әрі - МАК) ұсыныстарының талаптарын есепке ала отырып, Қазақстан Республикасы Инвестициялар және даму министрінің 2015 жылғы 31 наурыздағы № 381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12303 болып тіркелген) қолданыстағы Қазақстан Республикасының азаматтық авиациясы әуеайлақтарының (тікұшақ айлақтарының) пайдалануға жарамдылығы нормаларының (бұдан әрі - ҚР АА ӘПЖН) талаптарына әуеайлақтардың (тікұшақ айлақтарының) сипаттамалары мен параметрлерінің сәйкестігін бағалау үшін әзірленген.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2. Осы СБӘ әуеайлақ кешенінің сипаттамалары мен параметрлерінің ҚР АА ӘПЖН талаптарына сәйкестігін бағалау үшін қажетті технологиялық операциялардың тізбесінен тұрады. Сәйкестікті бағалау әуеайлақ кешенін жерүсті және ұшуда тексерудің және оларды ҚР АА ӘПЖН талаптарымен салыстырып тексерудің нәтижелері бойынша жүргізіледі.</w:t>
      </w:r>
    </w:p>
    <w:bookmarkEnd w:id="5"/>
    <w:bookmarkStart w:name="z12" w:id="6"/>
    <w:p>
      <w:pPr>
        <w:spacing w:after="0"/>
        <w:ind w:left="0"/>
        <w:jc w:val="both"/>
      </w:pPr>
      <w:r>
        <w:rPr>
          <w:rFonts w:ascii="Times New Roman"/>
          <w:b w:val="false"/>
          <w:i w:val="false"/>
          <w:color w:val="000000"/>
          <w:sz w:val="28"/>
        </w:rPr>
        <w:t>
      3. Әуеайлақ (тікұшақ айлағы) кешенінің сипаттамалары мен параметрлерінің ҚР АА ӘПЖН талаптарына сәйкестігін бағалау нәтижелері бойынша азаматтық авиация ұйымының басшысы қол қоятын және мөрімен расталатын сәйкестік кестесі жасалады. Сәйкестік кестелерін толтыру тәртібі осы СБӘ-де келтірілген.</w:t>
      </w:r>
    </w:p>
    <w:bookmarkEnd w:id="6"/>
    <w:bookmarkStart w:name="z13" w:id="7"/>
    <w:p>
      <w:pPr>
        <w:spacing w:after="0"/>
        <w:ind w:left="0"/>
        <w:jc w:val="both"/>
      </w:pPr>
      <w:r>
        <w:rPr>
          <w:rFonts w:ascii="Times New Roman"/>
          <w:b w:val="false"/>
          <w:i w:val="false"/>
          <w:color w:val="000000"/>
          <w:sz w:val="28"/>
        </w:rPr>
        <w:t>
      4. СБӘ-ға өзгерістер ҚР АА ӘПЖН-де баяндалған тәртіпке сәйкес қажеттілігіне қарай енгізіледі.</w:t>
      </w:r>
    </w:p>
    <w:bookmarkEnd w:id="7"/>
    <w:bookmarkStart w:name="z14" w:id="8"/>
    <w:p>
      <w:pPr>
        <w:spacing w:after="0"/>
        <w:ind w:left="0"/>
        <w:jc w:val="both"/>
      </w:pPr>
      <w:r>
        <w:rPr>
          <w:rFonts w:ascii="Times New Roman"/>
          <w:b w:val="false"/>
          <w:i w:val="false"/>
          <w:color w:val="000000"/>
          <w:sz w:val="28"/>
        </w:rPr>
        <w:t>
      5. Әуеайлақ кешені мен оның жабдықтарын жерүсті және ұшуда тексеріп-қарауды әуеайлақ қызметі, сертификатталған органдар немесе осы жұмыс түрлерін жүргізуге құқығы бар мамандандырылған жобалау немесе ғылыми тексеру институттары жүзеге асырады.</w:t>
      </w:r>
    </w:p>
    <w:bookmarkEnd w:id="8"/>
    <w:bookmarkStart w:name="z15" w:id="9"/>
    <w:p>
      <w:pPr>
        <w:spacing w:after="0"/>
        <w:ind w:left="0"/>
        <w:jc w:val="left"/>
      </w:pPr>
      <w:r>
        <w:rPr>
          <w:rFonts w:ascii="Times New Roman"/>
          <w:b/>
          <w:i w:val="false"/>
          <w:color w:val="000000"/>
        </w:rPr>
        <w:t xml:space="preserve"> 2-тарау. Әуеайлақтың деректері және әуеайлақтардың физикалық сипаттамалары</w:t>
      </w:r>
    </w:p>
    <w:bookmarkEnd w:id="9"/>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 w:id="10"/>
    <w:p>
      <w:pPr>
        <w:spacing w:after="0"/>
        <w:ind w:left="0"/>
        <w:jc w:val="left"/>
      </w:pPr>
      <w:r>
        <w:rPr>
          <w:rFonts w:ascii="Times New Roman"/>
          <w:b/>
          <w:i w:val="false"/>
          <w:color w:val="000000"/>
        </w:rPr>
        <w:t xml:space="preserve"> 1-параграф. Әуеайлақ класын және жасанды төсемді ұшу-қону</w:t>
      </w:r>
      <w:r>
        <w:br/>
      </w:r>
      <w:r>
        <w:rPr>
          <w:rFonts w:ascii="Times New Roman"/>
          <w:b/>
          <w:i w:val="false"/>
          <w:color w:val="000000"/>
        </w:rPr>
        <w:t>жолақтарының дәрежесін айқындау</w:t>
      </w:r>
    </w:p>
    <w:bookmarkEnd w:id="10"/>
    <w:bookmarkStart w:name="z17" w:id="11"/>
    <w:p>
      <w:pPr>
        <w:spacing w:after="0"/>
        <w:ind w:left="0"/>
        <w:jc w:val="both"/>
      </w:pPr>
      <w:r>
        <w:rPr>
          <w:rFonts w:ascii="Times New Roman"/>
          <w:b w:val="false"/>
          <w:i w:val="false"/>
          <w:color w:val="000000"/>
          <w:sz w:val="28"/>
        </w:rPr>
        <w:t>
      6. Әуеайлақ дәрежесі:</w:t>
      </w:r>
    </w:p>
    <w:bookmarkEnd w:id="11"/>
    <w:bookmarkStart w:name="z18" w:id="12"/>
    <w:p>
      <w:pPr>
        <w:spacing w:after="0"/>
        <w:ind w:left="0"/>
        <w:jc w:val="both"/>
      </w:pPr>
      <w:r>
        <w:rPr>
          <w:rFonts w:ascii="Times New Roman"/>
          <w:b w:val="false"/>
          <w:i w:val="false"/>
          <w:color w:val="000000"/>
          <w:sz w:val="28"/>
        </w:rPr>
        <w:t>
      1) бір жолақты әуеайлақтарда жасанды ұшу-қону жолағының (бұдан әрі - ЖҰҚЖ) класымен;</w:t>
      </w:r>
    </w:p>
    <w:bookmarkEnd w:id="12"/>
    <w:bookmarkStart w:name="z19" w:id="13"/>
    <w:p>
      <w:pPr>
        <w:spacing w:after="0"/>
        <w:ind w:left="0"/>
        <w:jc w:val="both"/>
      </w:pPr>
      <w:r>
        <w:rPr>
          <w:rFonts w:ascii="Times New Roman"/>
          <w:b w:val="false"/>
          <w:i w:val="false"/>
          <w:color w:val="000000"/>
          <w:sz w:val="28"/>
        </w:rPr>
        <w:t>
      2) көп жолақты әуеайлақтарда стандарттық жағдайда неғұрлым ұзын ЖҰҚЖ дәрежесімен анықталады.</w:t>
      </w:r>
    </w:p>
    <w:bookmarkEnd w:id="13"/>
    <w:p>
      <w:pPr>
        <w:spacing w:after="0"/>
        <w:ind w:left="0"/>
        <w:jc w:val="both"/>
      </w:pPr>
      <w:r>
        <w:rPr>
          <w:rFonts w:ascii="Times New Roman"/>
          <w:b w:val="false"/>
          <w:i w:val="false"/>
          <w:color w:val="000000"/>
          <w:sz w:val="28"/>
        </w:rPr>
        <w:t>
      Стандартты жағдайда ұзындығын есептеу және әуеайлақ (ЖҰҚЖ) дәрежесін анықтау жаңа әуеайлақты (ЖҰҚЖ) пайдалануға берген кезде және ЖҰҚЖ-ды қайта жаңартудан (ұзартқаннан) кейін жүргізіледі.</w:t>
      </w:r>
    </w:p>
    <w:p>
      <w:pPr>
        <w:spacing w:after="0"/>
        <w:ind w:left="0"/>
        <w:jc w:val="both"/>
      </w:pPr>
      <w:r>
        <w:rPr>
          <w:rFonts w:ascii="Times New Roman"/>
          <w:b w:val="false"/>
          <w:i w:val="false"/>
          <w:color w:val="000000"/>
          <w:sz w:val="28"/>
        </w:rPr>
        <w:t>
      Нәтижелері еркін нысанда толтырылатын Әуеайлақты тексеру актісіне (бұдан әрі - Әуеайлақты тексеру актісі) енгізіледі.</w:t>
      </w:r>
    </w:p>
    <w:bookmarkStart w:name="z20" w:id="14"/>
    <w:p>
      <w:pPr>
        <w:spacing w:after="0"/>
        <w:ind w:left="0"/>
        <w:jc w:val="both"/>
      </w:pPr>
      <w:r>
        <w:rPr>
          <w:rFonts w:ascii="Times New Roman"/>
          <w:b w:val="false"/>
          <w:i w:val="false"/>
          <w:color w:val="000000"/>
          <w:sz w:val="28"/>
        </w:rPr>
        <w:t>
      7. ЖҰҚЖ дәрежесін анықтау үшін ЖҰҚЖ-дың стандарттық жағдайдағы ұзындығын анықтау қажет. ЖҰҚЖ ұзындығы стандарттық жағдайда (Lсm)</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17700" cy="635000"/>
                    </a:xfrm>
                    <a:prstGeom prst="rect">
                      <a:avLst/>
                    </a:prstGeom>
                  </pic:spPr>
                </pic:pic>
              </a:graphicData>
            </a:graphic>
          </wp:inline>
        </w:drawing>
      </w:r>
    </w:p>
    <w:p>
      <w:pPr>
        <w:spacing w:after="0"/>
        <w:ind w:left="0"/>
        <w:jc w:val="left"/>
      </w:pPr>
      <w:r>
        <w:rPr>
          <w:rFonts w:ascii="Times New Roman"/>
          <w:b w:val="false"/>
          <w:i w:val="false"/>
          <w:color w:val="000000"/>
          <w:sz w:val="28"/>
        </w:rPr>
        <w:t>формуласы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w:t>
      </w:r>
      <w:r>
        <w:rPr>
          <w:rFonts w:ascii="Times New Roman"/>
          <w:b w:val="false"/>
          <w:i w:val="false"/>
          <w:color w:val="000000"/>
          <w:vertAlign w:val="subscript"/>
        </w:rPr>
        <w:t>ф</w:t>
      </w:r>
      <w:r>
        <w:rPr>
          <w:rFonts w:ascii="Times New Roman"/>
          <w:b w:val="false"/>
          <w:i w:val="false"/>
          <w:color w:val="000000"/>
          <w:sz w:val="28"/>
        </w:rPr>
        <w:t xml:space="preserve"> - ЖҰҚЖ-дың нақты ұзындығы, (метр); орындау (ЖҰҚЖ-ды салуға немесе қайта жаңартуға) құжаттамасы бойынша, ал ол болмаған кезде мамандандырылған жобалау ұйымы жүргізетін әуеайлақты тексеру материалдары бойынша анықталады;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 xml:space="preserve"> - теңіз деңгейінен ЖҰҚЖ-ның биіктігін ескеретін түзету коэффициенті (метр):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574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ЖҰҚЖ</w:t>
      </w:r>
      <w:r>
        <w:rPr>
          <w:rFonts w:ascii="Times New Roman"/>
          <w:b w:val="false"/>
          <w:i w:val="false"/>
          <w:color w:val="000000"/>
          <w:sz w:val="28"/>
        </w:rPr>
        <w:t xml:space="preserve"> - ЖҰҚЖ-ның үстіңгі бетінің теңіз деңгейіне қатысты ең жоғарғы нүктесі ЖҰҚЖ-ның орындау ұзына бойы пішіні бойынша анықталады, (метр);</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t</w:t>
      </w:r>
      <w:r>
        <w:rPr>
          <w:rFonts w:ascii="Times New Roman"/>
          <w:b w:val="false"/>
          <w:i w:val="false"/>
          <w:color w:val="000000"/>
          <w:sz w:val="28"/>
        </w:rPr>
        <w:t xml:space="preserve"> - әуеайлақтағы ауаның температурасын ескеретін түзету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tесеп =1,07</w:t>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t13 - 3</w:t>
      </w:r>
      <w:r>
        <w:rPr>
          <w:rFonts w:ascii="Times New Roman"/>
          <w:b w:val="false"/>
          <w:i w:val="false"/>
          <w:color w:val="000000"/>
          <w:vertAlign w:val="superscript"/>
        </w:rPr>
        <w:t>о</w:t>
      </w:r>
      <w:r>
        <w:rPr>
          <w:rFonts w:ascii="Times New Roman"/>
          <w:b w:val="false"/>
          <w:i w:val="false"/>
          <w:color w:val="000000"/>
          <w:sz w:val="28"/>
        </w:rPr>
        <w:t xml:space="preserve"> - әуеайлақтағы ауаның есепті температурасы,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t13 - жылдың ең ыстық айында сағат 13-те әуеайлақтағы ауаның орташа айлық температурасы, </w:t>
      </w:r>
      <w:r>
        <w:rPr>
          <w:rFonts w:ascii="Times New Roman"/>
          <w:b w:val="false"/>
          <w:i w:val="false"/>
          <w:color w:val="000000"/>
          <w:vertAlign w:val="superscript"/>
        </w:rPr>
        <w:t>о</w:t>
      </w:r>
      <w:r>
        <w:rPr>
          <w:rFonts w:ascii="Times New Roman"/>
          <w:b w:val="false"/>
          <w:i w:val="false"/>
          <w:color w:val="000000"/>
          <w:sz w:val="28"/>
        </w:rPr>
        <w:t>С (Климатологиялық анықтама бойынша қабылданады);</w:t>
      </w:r>
    </w:p>
    <w:p>
      <w:pPr>
        <w:spacing w:after="0"/>
        <w:ind w:left="0"/>
        <w:jc w:val="both"/>
      </w:pPr>
      <w:r>
        <w:rPr>
          <w:rFonts w:ascii="Times New Roman"/>
          <w:b w:val="false"/>
          <w:i w:val="false"/>
          <w:color w:val="000000"/>
          <w:sz w:val="28"/>
        </w:rPr>
        <w:t xml:space="preserve">
      tст - әуеайлақтың теңіз деңгейінен орналасқан биіктігінен стандартты атмосфера температурасының тәуелділігі </w:t>
      </w:r>
      <w:r>
        <w:rPr>
          <w:rFonts w:ascii="Times New Roman"/>
          <w:b w:val="false"/>
          <w:i w:val="false"/>
          <w:color w:val="000000"/>
          <w:vertAlign w:val="superscript"/>
        </w:rPr>
        <w:t>о</w:t>
      </w:r>
      <w:r>
        <w:rPr>
          <w:rFonts w:ascii="Times New Roman"/>
          <w:b w:val="false"/>
          <w:i w:val="false"/>
          <w:color w:val="000000"/>
          <w:sz w:val="28"/>
        </w:rPr>
        <w:t xml:space="preserve">С. Осы СБӘ-ге  </w:t>
      </w:r>
      <w:r>
        <w:rPr>
          <w:rFonts w:ascii="Times New Roman"/>
          <w:b w:val="false"/>
          <w:i w:val="false"/>
          <w:color w:val="000000"/>
          <w:sz w:val="28"/>
        </w:rPr>
        <w:t>1-қосымшада</w:t>
      </w:r>
      <w:r>
        <w:rPr>
          <w:rFonts w:ascii="Times New Roman"/>
          <w:b w:val="false"/>
          <w:i w:val="false"/>
          <w:color w:val="000000"/>
          <w:sz w:val="28"/>
        </w:rPr>
        <w:t xml:space="preserve"> ұсынылған кесте бойынша анықталады;</w:t>
      </w:r>
    </w:p>
    <w:p>
      <w:pPr>
        <w:spacing w:after="0"/>
        <w:ind w:left="0"/>
        <w:jc w:val="both"/>
      </w:pPr>
      <w:r>
        <w:rPr>
          <w:rFonts w:ascii="Times New Roman"/>
          <w:b w:val="false"/>
          <w:i w:val="false"/>
          <w:color w:val="000000"/>
          <w:sz w:val="28"/>
        </w:rPr>
        <w:t>
      Кi - ЖҰҚЖ-ның орташа ұзына бойы еңісін ескеретін түзету коэффициенті; мынадай формула бойынша анықталады:</w:t>
      </w:r>
    </w:p>
    <w:p>
      <w:pPr>
        <w:spacing w:after="0"/>
        <w:ind w:left="0"/>
        <w:jc w:val="both"/>
      </w:pPr>
      <w:r>
        <w:rPr>
          <w:rFonts w:ascii="Times New Roman"/>
          <w:b w:val="false"/>
          <w:i w:val="false"/>
          <w:color w:val="000000"/>
          <w:sz w:val="28"/>
        </w:rPr>
        <w:t xml:space="preserve">
      Lф </w:t>
      </w:r>
      <w:r>
        <w:rPr>
          <w:rFonts w:ascii="Times New Roman"/>
          <w:b w:val="false"/>
          <w:i w:val="false"/>
          <w:color w:val="000000"/>
          <w:sz w:val="28"/>
          <w:u w:val="single"/>
        </w:rPr>
        <w:t>&lt;</w:t>
      </w:r>
      <w:r>
        <w:rPr>
          <w:rFonts w:ascii="Times New Roman"/>
          <w:b w:val="false"/>
          <w:i w:val="false"/>
          <w:color w:val="000000"/>
          <w:sz w:val="28"/>
        </w:rPr>
        <w:t xml:space="preserve"> 1000 м кезінде Кi = 1 + 5 iср;</w:t>
      </w:r>
    </w:p>
    <w:p>
      <w:pPr>
        <w:spacing w:after="0"/>
        <w:ind w:left="0"/>
        <w:jc w:val="both"/>
      </w:pPr>
      <w:r>
        <w:rPr>
          <w:rFonts w:ascii="Times New Roman"/>
          <w:b w:val="false"/>
          <w:i w:val="false"/>
          <w:color w:val="000000"/>
          <w:sz w:val="28"/>
        </w:rPr>
        <w:t xml:space="preserve">
      1000 м &lt; Lф </w:t>
      </w:r>
      <w:r>
        <w:rPr>
          <w:rFonts w:ascii="Times New Roman"/>
          <w:b w:val="false"/>
          <w:i w:val="false"/>
          <w:color w:val="000000"/>
          <w:sz w:val="28"/>
          <w:u w:val="single"/>
        </w:rPr>
        <w:t>&lt;</w:t>
      </w:r>
      <w:r>
        <w:rPr>
          <w:rFonts w:ascii="Times New Roman"/>
          <w:b w:val="false"/>
          <w:i w:val="false"/>
          <w:color w:val="000000"/>
          <w:sz w:val="28"/>
        </w:rPr>
        <w:t xml:space="preserve"> 2600 м кезінде Кi = 1 + 8 iср;</w:t>
      </w:r>
    </w:p>
    <w:p>
      <w:pPr>
        <w:spacing w:after="0"/>
        <w:ind w:left="0"/>
        <w:jc w:val="both"/>
      </w:pPr>
      <w:r>
        <w:rPr>
          <w:rFonts w:ascii="Times New Roman"/>
          <w:b w:val="false"/>
          <w:i w:val="false"/>
          <w:color w:val="000000"/>
          <w:sz w:val="28"/>
        </w:rPr>
        <w:t>
      Lф&gt; 2600 м кезінде Кi = 1 + 9 iср.</w:t>
      </w:r>
    </w:p>
    <w:p>
      <w:pPr>
        <w:spacing w:after="0"/>
        <w:ind w:left="0"/>
        <w:jc w:val="both"/>
      </w:pPr>
      <w:r>
        <w:rPr>
          <w:rFonts w:ascii="Times New Roman"/>
          <w:b w:val="false"/>
          <w:i w:val="false"/>
          <w:color w:val="000000"/>
          <w:sz w:val="28"/>
        </w:rPr>
        <w:t>
      iср - ЖҰҚЖ-ның орташа ұзына бойы еңісі ЖҰҚЖ шеттерінің биіктіктері белгілерінің ЖҰҚЖ-ның нақты ұзындығына айырмашылығы қатынасымен анықталады; шеттерінің биіктіктері белгілері ҰҚЖ-ның орындау пішіні бойынша анықталады.</w:t>
      </w:r>
    </w:p>
    <w:p>
      <w:pPr>
        <w:spacing w:after="0"/>
        <w:ind w:left="0"/>
        <w:jc w:val="both"/>
      </w:pPr>
      <w:r>
        <w:rPr>
          <w:rFonts w:ascii="Times New Roman"/>
          <w:b w:val="false"/>
          <w:i w:val="false"/>
          <w:color w:val="000000"/>
          <w:sz w:val="28"/>
        </w:rPr>
        <w:t xml:space="preserve">
      ЖҰҚЖ класы және/немесе кодтық нөмірі әуеайлақтың физикалық сипаттамалары мен элементтерін таңбалаудың сәйкестігі кестесін толтырған кезде көрсетіледі (осы СБӘ-нің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Start w:name="z21" w:id="15"/>
    <w:p>
      <w:pPr>
        <w:spacing w:after="0"/>
        <w:ind w:left="0"/>
        <w:jc w:val="left"/>
      </w:pPr>
      <w:r>
        <w:rPr>
          <w:rFonts w:ascii="Times New Roman"/>
          <w:b/>
          <w:i w:val="false"/>
          <w:color w:val="000000"/>
        </w:rPr>
        <w:t xml:space="preserve"> 2-параграф. Әуеайлақ элементтерінің геометриялық өлшемдерінің</w:t>
      </w:r>
      <w:r>
        <w:br/>
      </w:r>
      <w:r>
        <w:rPr>
          <w:rFonts w:ascii="Times New Roman"/>
          <w:b/>
          <w:i w:val="false"/>
          <w:color w:val="000000"/>
        </w:rPr>
        <w:t>сәйкестігін бағалау</w:t>
      </w:r>
    </w:p>
    <w:bookmarkEnd w:id="15"/>
    <w:bookmarkStart w:name="z22" w:id="16"/>
    <w:p>
      <w:pPr>
        <w:spacing w:after="0"/>
        <w:ind w:left="0"/>
        <w:jc w:val="both"/>
      </w:pPr>
      <w:r>
        <w:rPr>
          <w:rFonts w:ascii="Times New Roman"/>
          <w:b w:val="false"/>
          <w:i w:val="false"/>
          <w:color w:val="000000"/>
          <w:sz w:val="28"/>
        </w:rPr>
        <w:t>
      8. Әуеайлақта:</w:t>
      </w:r>
    </w:p>
    <w:bookmarkEnd w:id="16"/>
    <w:p>
      <w:pPr>
        <w:spacing w:after="0"/>
        <w:ind w:left="0"/>
        <w:jc w:val="both"/>
      </w:pPr>
      <w:r>
        <w:rPr>
          <w:rFonts w:ascii="Times New Roman"/>
          <w:b w:val="false"/>
          <w:i w:val="false"/>
          <w:color w:val="000000"/>
          <w:sz w:val="28"/>
        </w:rPr>
        <w:t>
      1) ұшудың әрбір бағыты үшін:</w:t>
      </w:r>
    </w:p>
    <w:p>
      <w:pPr>
        <w:spacing w:after="0"/>
        <w:ind w:left="0"/>
        <w:jc w:val="both"/>
      </w:pPr>
      <w:r>
        <w:rPr>
          <w:rFonts w:ascii="Times New Roman"/>
          <w:b w:val="false"/>
          <w:i w:val="false"/>
          <w:color w:val="000000"/>
          <w:sz w:val="28"/>
        </w:rPr>
        <w:t>
      екпiн алу орындалатын қашықтық (ЕОҚ);</w:t>
      </w:r>
    </w:p>
    <w:p>
      <w:pPr>
        <w:spacing w:after="0"/>
        <w:ind w:left="0"/>
        <w:jc w:val="both"/>
      </w:pPr>
      <w:r>
        <w:rPr>
          <w:rFonts w:ascii="Times New Roman"/>
          <w:b w:val="false"/>
          <w:i w:val="false"/>
          <w:color w:val="000000"/>
          <w:sz w:val="28"/>
        </w:rPr>
        <w:t>
      ұшуда орындалатын қашықтық (ҰОҚ);</w:t>
      </w:r>
    </w:p>
    <w:p>
      <w:pPr>
        <w:spacing w:after="0"/>
        <w:ind w:left="0"/>
        <w:jc w:val="both"/>
      </w:pPr>
      <w:r>
        <w:rPr>
          <w:rFonts w:ascii="Times New Roman"/>
          <w:b w:val="false"/>
          <w:i w:val="false"/>
          <w:color w:val="000000"/>
          <w:sz w:val="28"/>
        </w:rPr>
        <w:t>
      үзiлген ұшу орындалатын қашықтық (ҮҰОҚ) орналастырылады;</w:t>
      </w:r>
    </w:p>
    <w:p>
      <w:pPr>
        <w:spacing w:after="0"/>
        <w:ind w:left="0"/>
        <w:jc w:val="both"/>
      </w:pPr>
      <w:r>
        <w:rPr>
          <w:rFonts w:ascii="Times New Roman"/>
          <w:b w:val="false"/>
          <w:i w:val="false"/>
          <w:color w:val="000000"/>
          <w:sz w:val="28"/>
        </w:rPr>
        <w:t>
      2) қонудың әрбір бағыты үшін:</w:t>
      </w:r>
    </w:p>
    <w:p>
      <w:pPr>
        <w:spacing w:after="0"/>
        <w:ind w:left="0"/>
        <w:jc w:val="both"/>
      </w:pPr>
      <w:r>
        <w:rPr>
          <w:rFonts w:ascii="Times New Roman"/>
          <w:b w:val="false"/>
          <w:i w:val="false"/>
          <w:color w:val="000000"/>
          <w:sz w:val="28"/>
        </w:rPr>
        <w:t>
      Егер осы ұшу-қону жолағында (бұдан әрі - ҰҚЖ) аралық ҰҚЖ-ның шеттеріне жалғаспайтын) рульдеу жолдарынан (бұдан әрі - РЖ) ұшуға рұқсат берілсе, онда ЕОҚ, ҰОҚ пен ҮҰОҚ әрбір осындай РЖ-дан анықталады. Бұл ретте қашықтықтың басы есебінде РЖ-ның осі желісінің ЖҰҚЖ-ның осі желісімен қиылысу орны қабылданады.</w:t>
      </w:r>
    </w:p>
    <w:p>
      <w:pPr>
        <w:spacing w:after="0"/>
        <w:ind w:left="0"/>
        <w:jc w:val="both"/>
      </w:pPr>
      <w:r>
        <w:rPr>
          <w:rFonts w:ascii="Times New Roman"/>
          <w:b w:val="false"/>
          <w:i w:val="false"/>
          <w:color w:val="000000"/>
          <w:sz w:val="28"/>
        </w:rPr>
        <w:t>
      ҚР АА ӘПЖН-ның тәртіптеріне әуеайлақ ҰҚЖ-ның орындалатын қашықтықтардың мәні осы СБӘ-нің 3-қосымшасына сәйкес сәйкестік кестесіне енгізіледі.</w:t>
      </w:r>
    </w:p>
    <w:p>
      <w:pPr>
        <w:spacing w:after="0"/>
        <w:ind w:left="0"/>
        <w:jc w:val="both"/>
      </w:pPr>
      <w:r>
        <w:rPr>
          <w:rFonts w:ascii="Times New Roman"/>
          <w:b w:val="false"/>
          <w:i w:val="false"/>
          <w:color w:val="000000"/>
          <w:sz w:val="28"/>
        </w:rPr>
        <w:t>
      Сәйкестік кесте мынадай тәртіппен толтырылады:</w:t>
      </w:r>
    </w:p>
    <w:p>
      <w:pPr>
        <w:spacing w:after="0"/>
        <w:ind w:left="0"/>
        <w:jc w:val="both"/>
      </w:pPr>
      <w:r>
        <w:rPr>
          <w:rFonts w:ascii="Times New Roman"/>
          <w:b w:val="false"/>
          <w:i w:val="false"/>
          <w:color w:val="000000"/>
          <w:sz w:val="28"/>
        </w:rPr>
        <w:t>
      1-бағанда ҚР АА ӘПЖН-ның тармағы көрсетіледі;</w:t>
      </w:r>
    </w:p>
    <w:p>
      <w:pPr>
        <w:spacing w:after="0"/>
        <w:ind w:left="0"/>
        <w:jc w:val="both"/>
      </w:pPr>
      <w:r>
        <w:rPr>
          <w:rFonts w:ascii="Times New Roman"/>
          <w:b w:val="false"/>
          <w:i w:val="false"/>
          <w:color w:val="000000"/>
          <w:sz w:val="28"/>
        </w:rPr>
        <w:t>
      2-бағанда қашықтықтардың мәндері көрсетіледі. Бұл ретте ұшуға рұқсат етілген барлық РЖ-дан ұшу қашықтықтары көрсетіледі;</w:t>
      </w:r>
    </w:p>
    <w:p>
      <w:pPr>
        <w:spacing w:after="0"/>
        <w:ind w:left="0"/>
        <w:jc w:val="both"/>
      </w:pPr>
      <w:r>
        <w:rPr>
          <w:rFonts w:ascii="Times New Roman"/>
          <w:b w:val="false"/>
          <w:i w:val="false"/>
          <w:color w:val="000000"/>
          <w:sz w:val="28"/>
        </w:rPr>
        <w:t>
      3-бағанда растау құжаттарының нөмірлері: Әуеайлақ нұсқауы;</w:t>
      </w:r>
    </w:p>
    <w:p>
      <w:pPr>
        <w:spacing w:after="0"/>
        <w:ind w:left="0"/>
        <w:jc w:val="both"/>
      </w:pPr>
      <w:r>
        <w:rPr>
          <w:rFonts w:ascii="Times New Roman"/>
          <w:b w:val="false"/>
          <w:i w:val="false"/>
          <w:color w:val="000000"/>
          <w:sz w:val="28"/>
        </w:rPr>
        <w:t>
      4-бағанда орындалатын қашықтықтардың ҚР АА ӘПЖН-ның тармағының талаптарына сәйкестігі туралы көрсетіледі;</w:t>
      </w:r>
    </w:p>
    <w:p>
      <w:pPr>
        <w:spacing w:after="0"/>
        <w:ind w:left="0"/>
        <w:jc w:val="both"/>
      </w:pPr>
      <w:r>
        <w:rPr>
          <w:rFonts w:ascii="Times New Roman"/>
          <w:b w:val="false"/>
          <w:i w:val="false"/>
          <w:color w:val="000000"/>
          <w:sz w:val="28"/>
        </w:rPr>
        <w:t>
      5-бағанда ҰҚЖ-ны ұшуға қолдану ерекшеліктері туралы мәліметтер (ҰҚЖ-ды бір жақты қолданғанда ұшу МБ=..., ғана, қону МБ=..., ғана, сондай-ақ тежеудің шеткі жолағының (бұдан әрі - ТШЖ) және/немесе кедергіден бос жолағының (бұдан әрі - БЖ) болуы және олардың ұзындығы, аралас шегі) көрсетіледі.</w:t>
      </w:r>
    </w:p>
    <w:p>
      <w:pPr>
        <w:spacing w:after="0"/>
        <w:ind w:left="0"/>
        <w:jc w:val="both"/>
      </w:pPr>
      <w:r>
        <w:rPr>
          <w:rFonts w:ascii="Times New Roman"/>
          <w:b w:val="false"/>
          <w:i w:val="false"/>
          <w:color w:val="000000"/>
          <w:sz w:val="28"/>
        </w:rPr>
        <w:t>
      Кестенің соңында растау құжаттарының атауы мен күні көрсетіледі. Әуеайлақта екі және одан да көп ЖҰҚЖ болған кезде осы СБӘ-нің кестесі әрбір ЖҰҚЖ үшін толтырылады.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13.01.2021 </w:t>
      </w:r>
      <w:r>
        <w:rPr>
          <w:rFonts w:ascii="Times New Roman"/>
          <w:b w:val="false"/>
          <w:i w:val="false"/>
          <w:color w:val="00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 w:id="17"/>
    <w:p>
      <w:pPr>
        <w:spacing w:after="0"/>
        <w:ind w:left="0"/>
        <w:jc w:val="both"/>
      </w:pPr>
      <w:r>
        <w:rPr>
          <w:rFonts w:ascii="Times New Roman"/>
          <w:b w:val="false"/>
          <w:i w:val="false"/>
          <w:color w:val="000000"/>
          <w:sz w:val="28"/>
        </w:rPr>
        <w:t>
      9. ЖҰҚЖ осінен ұшу жолағының (бұдан әрі - ҰЖ) жоспарлаған бөлігіне және жабдықталған немесе жабдықталмаған ЖҰҚЖ-ды қамтитын ұшу жолақтарының шекараларына дейінгі қашықтық орындау құжаттамасы және/немесе тексеру материалдары бойынша анықталады.</w:t>
      </w:r>
    </w:p>
    <w:bookmarkEnd w:id="17"/>
    <w:p>
      <w:pPr>
        <w:spacing w:after="0"/>
        <w:ind w:left="0"/>
        <w:jc w:val="both"/>
      </w:pPr>
      <w:r>
        <w:rPr>
          <w:rFonts w:ascii="Times New Roman"/>
          <w:b w:val="false"/>
          <w:i w:val="false"/>
          <w:color w:val="000000"/>
          <w:sz w:val="28"/>
        </w:rPr>
        <w:t>
      ҰЖ-ның жоспарланған бөлігінің еніне және ҰЖ еніне әуеайлақтың өзге де элементтері: топырақты ҰҚЖ және/немесе оның ҰЖ, іргелес жатқан ҰҚЖ, олардың жиектерімен РЖ-ның ұшу жолақтары бет алуы мүмкін.</w:t>
      </w:r>
    </w:p>
    <w:p>
      <w:pPr>
        <w:spacing w:after="0"/>
        <w:ind w:left="0"/>
        <w:jc w:val="both"/>
      </w:pPr>
      <w:r>
        <w:rPr>
          <w:rFonts w:ascii="Times New Roman"/>
          <w:b w:val="false"/>
          <w:i w:val="false"/>
          <w:color w:val="000000"/>
          <w:sz w:val="28"/>
        </w:rPr>
        <w:t>
      ЖҰҚЖ немесе ТШЖ шетінен ұшу жолағы учаскесінің ұзындығы әуеайлақты тексеру құжаттамасының мәліметтері бойынша анықталады.</w:t>
      </w:r>
    </w:p>
    <w:bookmarkStart w:name="z26" w:id="18"/>
    <w:p>
      <w:pPr>
        <w:spacing w:after="0"/>
        <w:ind w:left="0"/>
        <w:jc w:val="both"/>
      </w:pPr>
      <w:r>
        <w:rPr>
          <w:rFonts w:ascii="Times New Roman"/>
          <w:b w:val="false"/>
          <w:i w:val="false"/>
          <w:color w:val="000000"/>
          <w:sz w:val="28"/>
        </w:rPr>
        <w:t>
      10. ҰЖ-ның жоспарлаған (топырақты) бөлігін жасанды төсемді (ЖҰҚЖ, бүйірлі қауіпсіздік жолақтарымен, рульдеу жолдарымен, ТШЖ және басқалармен) қиылысқан орындарында кемерлердің болмауы визуалды немесе әуеайлақты тексеру кезінде анықталады және тексеру актісінде белгіленеді.</w:t>
      </w:r>
    </w:p>
    <w:bookmarkEnd w:id="18"/>
    <w:bookmarkStart w:name="z27" w:id="19"/>
    <w:p>
      <w:pPr>
        <w:spacing w:after="0"/>
        <w:ind w:left="0"/>
        <w:jc w:val="both"/>
      </w:pPr>
      <w:r>
        <w:rPr>
          <w:rFonts w:ascii="Times New Roman"/>
          <w:b w:val="false"/>
          <w:i w:val="false"/>
          <w:color w:val="000000"/>
          <w:sz w:val="28"/>
        </w:rPr>
        <w:t xml:space="preserve">
      11. ЖҰҚЖ шегінің алдында бекітілген учаскелердің өлшемдері орындау құжаттамасы (ЖҰҚЖ-ды салу, қайта жаңарту немесе күшейту) бойынша анықталады. Көрсетілген құжаттама болмаған кезде олардың өлшемдері бекітілген учаскенің (трапеция пішініндегі учаске үшін осы СБӘ-нің </w:t>
      </w:r>
      <w:r>
        <w:rPr>
          <w:rFonts w:ascii="Times New Roman"/>
          <w:b w:val="false"/>
          <w:i w:val="false"/>
          <w:color w:val="000000"/>
          <w:sz w:val="28"/>
        </w:rPr>
        <w:t>4-қосымшасының</w:t>
      </w:r>
      <w:r>
        <w:rPr>
          <w:rFonts w:ascii="Times New Roman"/>
          <w:b w:val="false"/>
          <w:i w:val="false"/>
          <w:color w:val="000000"/>
          <w:sz w:val="28"/>
        </w:rPr>
        <w:t xml:space="preserve"> суретіндегі тиісінше А-Б және В-Г кесінділері) ішкі және сыртқы ендерін және учаскенің ұзындығын (осы СБӘ-нің 4-қосымшасының суретіндегі Д-Е кесіндісі) өлшеу арқылы тексеріп-қарау кезінде анықталады.</w:t>
      </w:r>
    </w:p>
    <w:bookmarkEnd w:id="19"/>
    <w:bookmarkStart w:name="z28" w:id="20"/>
    <w:p>
      <w:pPr>
        <w:spacing w:after="0"/>
        <w:ind w:left="0"/>
        <w:jc w:val="both"/>
      </w:pPr>
      <w:r>
        <w:rPr>
          <w:rFonts w:ascii="Times New Roman"/>
          <w:b w:val="false"/>
          <w:i w:val="false"/>
          <w:color w:val="000000"/>
          <w:sz w:val="28"/>
        </w:rPr>
        <w:t xml:space="preserve">
      12. ҚР АА ӘПЖН-ның </w:t>
      </w:r>
      <w:r>
        <w:rPr>
          <w:rFonts w:ascii="Times New Roman"/>
          <w:b w:val="false"/>
          <w:i w:val="false"/>
          <w:color w:val="000000"/>
          <w:sz w:val="28"/>
        </w:rPr>
        <w:t>21-тармағының</w:t>
      </w:r>
      <w:r>
        <w:rPr>
          <w:rFonts w:ascii="Times New Roman"/>
          <w:b w:val="false"/>
          <w:i w:val="false"/>
          <w:color w:val="000000"/>
          <w:sz w:val="28"/>
        </w:rPr>
        <w:t xml:space="preserve"> талаптарына сәйкестігін бағалау ҰЖ-ның жоспарланған бөлігінің нақты өлшемдерін және әуеайлақта белгіленген әуеайлақ техникасын пайдалану тәртібін ескере отырып, Кедергілерді тексеру актісінің деректері бойынша да, сонда-ақ визуалды қарау деректері бойынша да жүргізіледі.</w:t>
      </w:r>
    </w:p>
    <w:bookmarkEnd w:id="20"/>
    <w:p>
      <w:pPr>
        <w:spacing w:after="0"/>
        <w:ind w:left="0"/>
        <w:jc w:val="both"/>
      </w:pPr>
      <w:r>
        <w:rPr>
          <w:rFonts w:ascii="Times New Roman"/>
          <w:b w:val="false"/>
          <w:i w:val="false"/>
          <w:color w:val="000000"/>
          <w:sz w:val="28"/>
        </w:rPr>
        <w:t>
      Жекелеген жағдайларда (мысалы, сыңғақ негізінің болмауы, оны жеңіл әрі сыңғақ ретінде сәйкестендіруге мүмкіндік бермейтін объектінің стандартқа сай келмейтін кескіні) ҰЖ-ның жоспарланған бөлігі шегінде орналасқан объектілердің жеңілдігі және сынғыштығы құрылымының сипаттамасымен немесе өзге де құжаттармен (мысалы, жабдықтарды әзірлеуші жүргізген сынақ актілерімен және сынақ актілері бойынша НИИ қорытындыларымен) расталады.</w:t>
      </w:r>
    </w:p>
    <w:bookmarkStart w:name="z29" w:id="21"/>
    <w:p>
      <w:pPr>
        <w:spacing w:after="0"/>
        <w:ind w:left="0"/>
        <w:jc w:val="both"/>
      </w:pPr>
      <w:r>
        <w:rPr>
          <w:rFonts w:ascii="Times New Roman"/>
          <w:b w:val="false"/>
          <w:i w:val="false"/>
          <w:color w:val="000000"/>
          <w:sz w:val="28"/>
        </w:rPr>
        <w:t xml:space="preserve">
      13. ҚР АА ӘПЖН-ның </w:t>
      </w:r>
      <w:r>
        <w:rPr>
          <w:rFonts w:ascii="Times New Roman"/>
          <w:b w:val="false"/>
          <w:i w:val="false"/>
          <w:color w:val="000000"/>
          <w:sz w:val="28"/>
        </w:rPr>
        <w:t>22-тармағының</w:t>
      </w:r>
      <w:r>
        <w:rPr>
          <w:rFonts w:ascii="Times New Roman"/>
          <w:b w:val="false"/>
          <w:i w:val="false"/>
          <w:color w:val="000000"/>
          <w:sz w:val="28"/>
        </w:rPr>
        <w:t xml:space="preserve"> талаптарына сәйкестігін бағалау ҰЖ-ның жоспарланған бөлігінің нақты өлшемдерін ескере отырып, Кедергілерді тексеру актісінің деректері бойынша жүргізіледі.</w:t>
      </w:r>
    </w:p>
    <w:bookmarkEnd w:id="21"/>
    <w:bookmarkStart w:name="z30" w:id="22"/>
    <w:p>
      <w:pPr>
        <w:spacing w:after="0"/>
        <w:ind w:left="0"/>
        <w:jc w:val="both"/>
      </w:pPr>
      <w:r>
        <w:rPr>
          <w:rFonts w:ascii="Times New Roman"/>
          <w:b w:val="false"/>
          <w:i w:val="false"/>
          <w:color w:val="000000"/>
          <w:sz w:val="28"/>
        </w:rPr>
        <w:t>
      14. ЖҰҚЖ-ның ені орындау құжаттамасы бойынша (ЖҰҚЖ-ды салуға немесе қайта жаңартуға) анықталады. Аталған құжаттама болмаған кезде ҰҚЖ-ның ені әуеайлақты (ЖҰҚЖ) тексеру материалдары бойынша анықталады. Егер ЖҰҚЖ-да ені әр түрлі учаскелер болса, онда оның ені ретінде неғұрлым төменгі мәні қабылданады.</w:t>
      </w:r>
    </w:p>
    <w:bookmarkEnd w:id="22"/>
    <w:bookmarkStart w:name="z31" w:id="23"/>
    <w:p>
      <w:pPr>
        <w:spacing w:after="0"/>
        <w:ind w:left="0"/>
        <w:jc w:val="both"/>
      </w:pPr>
      <w:r>
        <w:rPr>
          <w:rFonts w:ascii="Times New Roman"/>
          <w:b w:val="false"/>
          <w:i w:val="false"/>
          <w:color w:val="000000"/>
          <w:sz w:val="28"/>
        </w:rPr>
        <w:t>
      15. Шеткі учаскеде РЖ болмаған кезде ЖҰҚЖ кеңейтілуінің болуы визуалды қараумен анықталады. Кеңейтілуі бар ЖҰҚЖ-ның ені (осы СБӘ-нің 4-қосымшасының суретіндегі К-Л кесіндісі) (ЖҰҚЖ-ды салуға немесе қайта жаңартуға) орындау құжаттамасы бойынша анықталады. Аталған құжаттама болмаған кезде кеңейтілуі бар ҰҚЖ ені әуеайлақты (ЖҰҚЖ) тексеру материалдары бойынша анықталады.</w:t>
      </w:r>
    </w:p>
    <w:bookmarkEnd w:id="23"/>
    <w:bookmarkStart w:name="z32" w:id="24"/>
    <w:p>
      <w:pPr>
        <w:spacing w:after="0"/>
        <w:ind w:left="0"/>
        <w:jc w:val="both"/>
      </w:pPr>
      <w:r>
        <w:rPr>
          <w:rFonts w:ascii="Times New Roman"/>
          <w:b w:val="false"/>
          <w:i w:val="false"/>
          <w:color w:val="000000"/>
          <w:sz w:val="28"/>
        </w:rPr>
        <w:t xml:space="preserve">
      16. ҰҚЖ-ға енгізуге арналған ЖҚҰЖ-ның ұзына бойғы пішіні жалпы жағдайда оның өсі бойынша ЖҰҚЖ пішінінің негізгі өзгерісін көрсететін сынған желіні білдіреді </w:t>
      </w:r>
    </w:p>
    <w:bookmarkEnd w:id="24"/>
    <w:p>
      <w:pPr>
        <w:spacing w:after="0"/>
        <w:ind w:left="0"/>
        <w:jc w:val="both"/>
      </w:pPr>
      <w:r>
        <w:rPr>
          <w:rFonts w:ascii="Times New Roman"/>
          <w:b w:val="false"/>
          <w:i w:val="false"/>
          <w:color w:val="000000"/>
          <w:sz w:val="28"/>
        </w:rPr>
        <w:t xml:space="preserve">
      Ұзына бойғы ЖҰҚЖ пішіннің мысалы осы СБӘ-нің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Бұл ЖҰҚЖ пішіні 50 метр (бұдан әрі - м) аспайтын қадаммен орындалған ЖҰҚЖ, ҰЖ және шеткі қауіпсіздік аймағының (бұдан әрі - ШҚА) ұзына бойғы пішінінің геодезиялық түсірілімінің деректері бойынша немесе ЖҰҚЖ-ның орындау геодезиялық түсірілімінің деректері бойынша алынуы мүмкін.</w:t>
      </w:r>
    </w:p>
    <w:p>
      <w:pPr>
        <w:spacing w:after="0"/>
        <w:ind w:left="0"/>
        <w:jc w:val="both"/>
      </w:pPr>
      <w:r>
        <w:rPr>
          <w:rFonts w:ascii="Times New Roman"/>
          <w:b w:val="false"/>
          <w:i w:val="false"/>
          <w:color w:val="000000"/>
          <w:sz w:val="28"/>
        </w:rPr>
        <w:t>
      Ұзына бойғы пішінде сыну нүктелерінің арасында орналасқан учаскелердің еңістері және ҰҚЖ шеттерінің (шектерінің), сыну нүктелерінің, ТШЖ мен еркін аймақтың (ЕА) шеттерінің абсолюттік биіктігі көрсетіледі.</w:t>
      </w:r>
    </w:p>
    <w:p>
      <w:pPr>
        <w:spacing w:after="0"/>
        <w:ind w:left="0"/>
        <w:jc w:val="both"/>
      </w:pPr>
      <w:r>
        <w:rPr>
          <w:rFonts w:ascii="Times New Roman"/>
          <w:b w:val="false"/>
          <w:i w:val="false"/>
          <w:color w:val="000000"/>
          <w:sz w:val="28"/>
        </w:rPr>
        <w:t>
      ҰҚЖ шегінен тыс жерлердегі ұзына бойғы пішіннің желісін оның осін жалғастыру бойынша үзік сызықпен сызу ұсынылады.</w:t>
      </w:r>
    </w:p>
    <w:p>
      <w:pPr>
        <w:spacing w:after="0"/>
        <w:ind w:left="0"/>
        <w:jc w:val="both"/>
      </w:pPr>
      <w:r>
        <w:rPr>
          <w:rFonts w:ascii="Times New Roman"/>
          <w:b w:val="false"/>
          <w:i w:val="false"/>
          <w:color w:val="000000"/>
          <w:sz w:val="28"/>
        </w:rPr>
        <w:t>
      Көлденең масштабы 1:25000 немесе 1:50000 болып қабылдануы мүмкін. Көлденең және тік масштабтарының ара қатынасы әдетте 10:1 мәніне тең немесе осы мәнге жақын қабылданады.</w:t>
      </w:r>
    </w:p>
    <w:p>
      <w:pPr>
        <w:spacing w:after="0"/>
        <w:ind w:left="0"/>
        <w:jc w:val="both"/>
      </w:pPr>
      <w:r>
        <w:rPr>
          <w:rFonts w:ascii="Times New Roman"/>
          <w:b w:val="false"/>
          <w:i w:val="false"/>
          <w:color w:val="000000"/>
          <w:sz w:val="28"/>
        </w:rPr>
        <w:t>
      ЖҰҚЖ учаскесінің ұзына бойғы еңісі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87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Нн, Нк - ЖҰҚЖ учаскесінің басы мен аяғының өсі бойынша белгілері, м;</w:t>
      </w:r>
    </w:p>
    <w:p>
      <w:pPr>
        <w:spacing w:after="0"/>
        <w:ind w:left="0"/>
        <w:jc w:val="both"/>
      </w:pPr>
      <w:r>
        <w:rPr>
          <w:rFonts w:ascii="Times New Roman"/>
          <w:b w:val="false"/>
          <w:i w:val="false"/>
          <w:color w:val="000000"/>
          <w:sz w:val="28"/>
        </w:rPr>
        <w:t>
      Lф - ЖҰҚЖ учаскесінің нақты ұзындығы.</w:t>
      </w:r>
    </w:p>
    <w:bookmarkStart w:name="z33" w:id="25"/>
    <w:p>
      <w:pPr>
        <w:spacing w:after="0"/>
        <w:ind w:left="0"/>
        <w:jc w:val="both"/>
      </w:pPr>
      <w:r>
        <w:rPr>
          <w:rFonts w:ascii="Times New Roman"/>
          <w:b w:val="false"/>
          <w:i w:val="false"/>
          <w:color w:val="000000"/>
          <w:sz w:val="28"/>
        </w:rPr>
        <w:t>
      17. ҰЖ шетінің сыртындағы қауіпсіздіктің шеткі аймағының (бұдан әрі - ҚША) болуы мен өлшемдері орындау құжаттамасы және/немесе әуеайлақты тексеру материалдарының деректері бойынша анықталады.</w:t>
      </w:r>
    </w:p>
    <w:bookmarkEnd w:id="25"/>
    <w:p>
      <w:pPr>
        <w:spacing w:after="0"/>
        <w:ind w:left="0"/>
        <w:jc w:val="both"/>
      </w:pPr>
      <w:r>
        <w:rPr>
          <w:rFonts w:ascii="Times New Roman"/>
          <w:b w:val="false"/>
          <w:i w:val="false"/>
          <w:color w:val="000000"/>
          <w:sz w:val="28"/>
        </w:rPr>
        <w:t xml:space="preserve">
      Егер ҰЖ шетінен ҚША учаскесінің ұзындығы жердің күрделі бедерінің немесе кедергілердің нормативтік ұзындығынан кем болса, бұл орналастыратын арақашықтықты тағайындау кезінде ескерілгендігін тексеру қажет. Орналастыратын арақашықтық осы СБӘ-нің </w:t>
      </w:r>
      <w:r>
        <w:rPr>
          <w:rFonts w:ascii="Times New Roman"/>
          <w:b w:val="false"/>
          <w:i w:val="false"/>
          <w:color w:val="000000"/>
          <w:sz w:val="28"/>
        </w:rPr>
        <w:t>6-қосымшасына</w:t>
      </w:r>
      <w:r>
        <w:rPr>
          <w:rFonts w:ascii="Times New Roman"/>
          <w:b w:val="false"/>
          <w:i w:val="false"/>
          <w:color w:val="000000"/>
          <w:sz w:val="28"/>
        </w:rPr>
        <w:t xml:space="preserve"> сәйкес ҰЖ шетінен ҚША учаскесінің жеткіліксіз ұзындығы (орналастыратын арақашықтықтың қысқаруы) кезінде анықталады. </w:t>
      </w:r>
    </w:p>
    <w:bookmarkStart w:name="z34" w:id="26"/>
    <w:p>
      <w:pPr>
        <w:spacing w:after="0"/>
        <w:ind w:left="0"/>
        <w:jc w:val="both"/>
      </w:pPr>
      <w:r>
        <w:rPr>
          <w:rFonts w:ascii="Times New Roman"/>
          <w:b w:val="false"/>
          <w:i w:val="false"/>
          <w:color w:val="000000"/>
          <w:sz w:val="28"/>
        </w:rPr>
        <w:t xml:space="preserve">
      18. ҚР АА ӘПЖН-ның </w:t>
      </w:r>
      <w:r>
        <w:rPr>
          <w:rFonts w:ascii="Times New Roman"/>
          <w:b w:val="false"/>
          <w:i w:val="false"/>
          <w:color w:val="000000"/>
          <w:sz w:val="28"/>
        </w:rPr>
        <w:t>28-тармағына</w:t>
      </w:r>
      <w:r>
        <w:rPr>
          <w:rFonts w:ascii="Times New Roman"/>
          <w:b w:val="false"/>
          <w:i w:val="false"/>
          <w:color w:val="000000"/>
          <w:sz w:val="28"/>
        </w:rPr>
        <w:t xml:space="preserve"> сәйкестігін бағалау ҰЖ-ның жоспарланған бөлігінің нақты өлшемдерін ескере отырып, Кедергілерді тексеру актісінің деректері бойынша немесе оны визуалды қарау деректері бойынша да жүргізіледі.</w:t>
      </w:r>
    </w:p>
    <w:bookmarkEnd w:id="26"/>
    <w:bookmarkStart w:name="z35" w:id="27"/>
    <w:p>
      <w:pPr>
        <w:spacing w:after="0"/>
        <w:ind w:left="0"/>
        <w:jc w:val="both"/>
      </w:pPr>
      <w:r>
        <w:rPr>
          <w:rFonts w:ascii="Times New Roman"/>
          <w:b w:val="false"/>
          <w:i w:val="false"/>
          <w:color w:val="000000"/>
          <w:sz w:val="28"/>
        </w:rPr>
        <w:t xml:space="preserve">
      19. ҚР АА ӘПЖН-ның </w:t>
      </w:r>
      <w:r>
        <w:rPr>
          <w:rFonts w:ascii="Times New Roman"/>
          <w:b w:val="false"/>
          <w:i w:val="false"/>
          <w:color w:val="000000"/>
          <w:sz w:val="28"/>
        </w:rPr>
        <w:t>30-тармағына</w:t>
      </w:r>
      <w:r>
        <w:rPr>
          <w:rFonts w:ascii="Times New Roman"/>
          <w:b w:val="false"/>
          <w:i w:val="false"/>
          <w:color w:val="000000"/>
          <w:sz w:val="28"/>
        </w:rPr>
        <w:t xml:space="preserve"> сәйкестігін бағалау геодезиялық түсірілім материалдары бойынша жүргізіледі. ҚША-ның геодезиялық түсірілімі болмаған жағдайда әуеайлақ пен оның элементтерін тексеру материалдары пайдаланылуы мүмкін.</w:t>
      </w:r>
    </w:p>
    <w:bookmarkEnd w:id="27"/>
    <w:bookmarkStart w:name="z36" w:id="28"/>
    <w:p>
      <w:pPr>
        <w:spacing w:after="0"/>
        <w:ind w:left="0"/>
        <w:jc w:val="both"/>
      </w:pPr>
      <w:r>
        <w:rPr>
          <w:rFonts w:ascii="Times New Roman"/>
          <w:b w:val="false"/>
          <w:i w:val="false"/>
          <w:color w:val="000000"/>
          <w:sz w:val="28"/>
        </w:rPr>
        <w:t>
      20. Еркін аймақтың (ЕА) ұзындығы мен ені, егер ол көзделген болса, әуеайлақтың (салуға, қайта жаңартуға) орындау құжаттамасы бойынша және/немесе әуеайлақты тексеру нәтижелері бойынша анықталады.</w:t>
      </w:r>
    </w:p>
    <w:bookmarkEnd w:id="28"/>
    <w:p>
      <w:pPr>
        <w:spacing w:after="0"/>
        <w:ind w:left="0"/>
        <w:jc w:val="both"/>
      </w:pPr>
      <w:r>
        <w:rPr>
          <w:rFonts w:ascii="Times New Roman"/>
          <w:b w:val="false"/>
          <w:i w:val="false"/>
          <w:color w:val="000000"/>
          <w:sz w:val="28"/>
        </w:rPr>
        <w:t>
      Еркін аймақтың ұзындығы екпін алудың орналастырылатын арақашықтығының (ЕАОА) жартысынан аспауы керек (егер бірнеше ЕОҚ белгіленген болса, онда ұшудың осы бағыты үшін ЕОҚ-тың барынша төменгісі ескеріледі) және 300-400 метрден аспайды.</w:t>
      </w:r>
    </w:p>
    <w:p>
      <w:pPr>
        <w:spacing w:after="0"/>
        <w:ind w:left="0"/>
        <w:jc w:val="both"/>
      </w:pPr>
      <w:r>
        <w:rPr>
          <w:rFonts w:ascii="Times New Roman"/>
          <w:b w:val="false"/>
          <w:i w:val="false"/>
          <w:color w:val="000000"/>
          <w:sz w:val="28"/>
        </w:rPr>
        <w:t>
      Ескертпе. ЕА-ның бүкіл аумағы әуеайлақ пайдаланушыларының бақылауында. Осы шарт орындалмаған кезде ЕА-ның ұзындығы азайтылады.</w:t>
      </w:r>
    </w:p>
    <w:bookmarkStart w:name="z37" w:id="29"/>
    <w:p>
      <w:pPr>
        <w:spacing w:after="0"/>
        <w:ind w:left="0"/>
        <w:jc w:val="both"/>
      </w:pPr>
      <w:r>
        <w:rPr>
          <w:rFonts w:ascii="Times New Roman"/>
          <w:b w:val="false"/>
          <w:i w:val="false"/>
          <w:color w:val="000000"/>
          <w:sz w:val="28"/>
        </w:rPr>
        <w:t>
      21. Жер бедерінің жағдайларынан ЕА-ның үстіңгі бетінің сәйкестігін бағалау үшін геодезиялық түсірілім материалдарын пайдалану қажет.</w:t>
      </w:r>
    </w:p>
    <w:bookmarkEnd w:id="29"/>
    <w:p>
      <w:pPr>
        <w:spacing w:after="0"/>
        <w:ind w:left="0"/>
        <w:jc w:val="both"/>
      </w:pPr>
      <w:r>
        <w:rPr>
          <w:rFonts w:ascii="Times New Roman"/>
          <w:b w:val="false"/>
          <w:i w:val="false"/>
          <w:color w:val="000000"/>
          <w:sz w:val="28"/>
        </w:rPr>
        <w:t>
      ЕА аумағында геодезиялық түсірілім болмаған жағдайда әуеайлақ пен оның элементтерін тексеру материалдары пайдаланылуы мүмкін.</w:t>
      </w:r>
    </w:p>
    <w:p>
      <w:pPr>
        <w:spacing w:after="0"/>
        <w:ind w:left="0"/>
        <w:jc w:val="both"/>
      </w:pPr>
      <w:r>
        <w:rPr>
          <w:rFonts w:ascii="Times New Roman"/>
          <w:b w:val="false"/>
          <w:i w:val="false"/>
          <w:color w:val="000000"/>
          <w:sz w:val="28"/>
        </w:rPr>
        <w:t>
      Оның осі бойынша ЕА бедерінің кез келген нүктесінің биіктігі мынадан аспауы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510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Но - ЕА-ның басындағы (ЕОҚ-тың аяғындағы) ЖҰҚЖ осінің белгісі;</w:t>
      </w:r>
    </w:p>
    <w:p>
      <w:pPr>
        <w:spacing w:after="0"/>
        <w:ind w:left="0"/>
        <w:jc w:val="both"/>
      </w:pPr>
      <w:r>
        <w:rPr>
          <w:rFonts w:ascii="Times New Roman"/>
          <w:b w:val="false"/>
          <w:i w:val="false"/>
          <w:color w:val="000000"/>
          <w:sz w:val="28"/>
        </w:rPr>
        <w:t>
      L - ЖҰҚЖ осін жалғастыру бойынша өлшенген ЕА бедерінің нүктесінен ЕА-ның басына дейінгі қашықтық.</w:t>
      </w:r>
    </w:p>
    <w:bookmarkStart w:name="z38" w:id="30"/>
    <w:p>
      <w:pPr>
        <w:spacing w:after="0"/>
        <w:ind w:left="0"/>
        <w:jc w:val="both"/>
      </w:pPr>
      <w:r>
        <w:rPr>
          <w:rFonts w:ascii="Times New Roman"/>
          <w:b w:val="false"/>
          <w:i w:val="false"/>
          <w:color w:val="000000"/>
          <w:sz w:val="28"/>
        </w:rPr>
        <w:t xml:space="preserve">
      22. ЕА бедерінің ҚР АА ӘПЖН-ның </w:t>
      </w:r>
      <w:r>
        <w:rPr>
          <w:rFonts w:ascii="Times New Roman"/>
          <w:b w:val="false"/>
          <w:i w:val="false"/>
          <w:color w:val="000000"/>
          <w:sz w:val="28"/>
        </w:rPr>
        <w:t>34-тармағының</w:t>
      </w:r>
      <w:r>
        <w:rPr>
          <w:rFonts w:ascii="Times New Roman"/>
          <w:b w:val="false"/>
          <w:i w:val="false"/>
          <w:color w:val="000000"/>
          <w:sz w:val="28"/>
        </w:rPr>
        <w:t xml:space="preserve"> талаптарына сәйкестігін бағалау кезінде осы СБӘ-нің өткен тармақтарында айтылған материалдар пайдаланылады.</w:t>
      </w:r>
    </w:p>
    <w:bookmarkEnd w:id="30"/>
    <w:bookmarkStart w:name="z39" w:id="31"/>
    <w:p>
      <w:pPr>
        <w:spacing w:after="0"/>
        <w:ind w:left="0"/>
        <w:jc w:val="both"/>
      </w:pPr>
      <w:r>
        <w:rPr>
          <w:rFonts w:ascii="Times New Roman"/>
          <w:b w:val="false"/>
          <w:i w:val="false"/>
          <w:color w:val="000000"/>
          <w:sz w:val="28"/>
        </w:rPr>
        <w:t xml:space="preserve">
      23. ҚР АА ӘПЖН-ның </w:t>
      </w:r>
      <w:r>
        <w:rPr>
          <w:rFonts w:ascii="Times New Roman"/>
          <w:b w:val="false"/>
          <w:i w:val="false"/>
          <w:color w:val="000000"/>
          <w:sz w:val="28"/>
        </w:rPr>
        <w:t>35-тармағына</w:t>
      </w:r>
      <w:r>
        <w:rPr>
          <w:rFonts w:ascii="Times New Roman"/>
          <w:b w:val="false"/>
          <w:i w:val="false"/>
          <w:color w:val="000000"/>
          <w:sz w:val="28"/>
        </w:rPr>
        <w:t xml:space="preserve"> сәйкестігін бағалау Кедергілерді тексеру актісінің деректері бойынша да, ЕА-ны визуалды қарау деректері бойынша да жүргізіледі.</w:t>
      </w:r>
    </w:p>
    <w:bookmarkEnd w:id="31"/>
    <w:p>
      <w:pPr>
        <w:spacing w:after="0"/>
        <w:ind w:left="0"/>
        <w:jc w:val="both"/>
      </w:pPr>
      <w:r>
        <w:rPr>
          <w:rFonts w:ascii="Times New Roman"/>
          <w:b w:val="false"/>
          <w:i w:val="false"/>
          <w:color w:val="000000"/>
          <w:sz w:val="28"/>
        </w:rPr>
        <w:t>
      Әуе кемелері үшін қауіп төндіретін объектілерге жеңіл және сыңғақ емес болып табылатын объектілер жатады. Олардың қатарына бедердің күрт биіктемелері, мысалы, топырақ дуалы немесе дамба жатады.</w:t>
      </w:r>
    </w:p>
    <w:p>
      <w:pPr>
        <w:spacing w:after="0"/>
        <w:ind w:left="0"/>
        <w:jc w:val="both"/>
      </w:pPr>
      <w:r>
        <w:rPr>
          <w:rFonts w:ascii="Times New Roman"/>
          <w:b w:val="false"/>
          <w:i w:val="false"/>
          <w:color w:val="000000"/>
          <w:sz w:val="28"/>
        </w:rPr>
        <w:t>
      Ескертпе. Жекелеген жағдайларда (мысалы, сыңғақ негіздің болмауы, оны жеңіл және сыңғақ ретінде сәйкестендіруге мүмкіндік бермейтін объектінің стандартқа сай келмейтін кескіні) еркін аймақ (ЕА) шегінде орналасқан объектілердің жеңілдігі мен сынғақтығы олардың конструкциясының сипаттамасымен немесе өзге де құжаттармен (мысалы, әзірлеушілер жүргізген жабдықтардың сынақ актілерімен және сынақ актілері бойынша ҒЗИ қорытындыларымен) расталады.</w:t>
      </w:r>
    </w:p>
    <w:bookmarkStart w:name="z40" w:id="32"/>
    <w:p>
      <w:pPr>
        <w:spacing w:after="0"/>
        <w:ind w:left="0"/>
        <w:jc w:val="both"/>
      </w:pPr>
      <w:r>
        <w:rPr>
          <w:rFonts w:ascii="Times New Roman"/>
          <w:b w:val="false"/>
          <w:i w:val="false"/>
          <w:color w:val="000000"/>
          <w:sz w:val="28"/>
        </w:rPr>
        <w:t>
      24. Тежеудің шеткі жолағының (ТШЖ) өлшемдері, егер ол бар болса, орындаушылық құжаттама бойынша (салуға, қайта жаңартуға) немесе әуеайлақты тексеру нәтижелері бойынша анықталады.</w:t>
      </w:r>
    </w:p>
    <w:bookmarkEnd w:id="32"/>
    <w:bookmarkStart w:name="z41" w:id="33"/>
    <w:p>
      <w:pPr>
        <w:spacing w:after="0"/>
        <w:ind w:left="0"/>
        <w:jc w:val="both"/>
      </w:pPr>
      <w:r>
        <w:rPr>
          <w:rFonts w:ascii="Times New Roman"/>
          <w:b w:val="false"/>
          <w:i w:val="false"/>
          <w:color w:val="000000"/>
          <w:sz w:val="28"/>
        </w:rPr>
        <w:t xml:space="preserve">
      25. Егер ТШЖ-ның беріктігі есептелген немесе нақты төсемі анықталса, ҚР АА ӘПЖН-ның </w:t>
      </w:r>
      <w:r>
        <w:rPr>
          <w:rFonts w:ascii="Times New Roman"/>
          <w:b w:val="false"/>
          <w:i w:val="false"/>
          <w:color w:val="000000"/>
          <w:sz w:val="28"/>
        </w:rPr>
        <w:t>37-тармағының</w:t>
      </w:r>
      <w:r>
        <w:rPr>
          <w:rFonts w:ascii="Times New Roman"/>
          <w:b w:val="false"/>
          <w:i w:val="false"/>
          <w:color w:val="000000"/>
          <w:sz w:val="28"/>
        </w:rPr>
        <w:t xml:space="preserve"> талаптары анықталады.</w:t>
      </w:r>
    </w:p>
    <w:bookmarkEnd w:id="33"/>
    <w:p>
      <w:pPr>
        <w:spacing w:after="0"/>
        <w:ind w:left="0"/>
        <w:jc w:val="both"/>
      </w:pPr>
      <w:r>
        <w:rPr>
          <w:rFonts w:ascii="Times New Roman"/>
          <w:b w:val="false"/>
          <w:i w:val="false"/>
          <w:color w:val="000000"/>
          <w:sz w:val="28"/>
        </w:rPr>
        <w:t>
      ТШЖ төсемі үшін есептеу жүктемесі Г тобының ЖҰҚЖ төсемінің учаскесі үшін кем дегенде 0,5 есептік жүктемесін құрауы мүмкін.</w:t>
      </w:r>
    </w:p>
    <w:p>
      <w:pPr>
        <w:spacing w:after="0"/>
        <w:ind w:left="0"/>
        <w:jc w:val="both"/>
      </w:pPr>
      <w:r>
        <w:rPr>
          <w:rFonts w:ascii="Times New Roman"/>
          <w:b w:val="false"/>
          <w:i w:val="false"/>
          <w:color w:val="000000"/>
          <w:sz w:val="28"/>
        </w:rPr>
        <w:t>
      Сәйкестікті бағалау жобалау құжаттамасының деректері бойынша немесе жобалау ұйымның қорытындысы бойынша жүргізіледі.</w:t>
      </w:r>
    </w:p>
    <w:p>
      <w:pPr>
        <w:spacing w:after="0"/>
        <w:ind w:left="0"/>
        <w:jc w:val="both"/>
      </w:pPr>
      <w:r>
        <w:rPr>
          <w:rFonts w:ascii="Times New Roman"/>
          <w:b w:val="false"/>
          <w:i w:val="false"/>
          <w:color w:val="000000"/>
          <w:sz w:val="28"/>
        </w:rPr>
        <w:t>
      Ескертпе. Жасанды төсемсіз ТШЖ-ны ҚР АА ӘПЖН талаптарына бағалау, тексерулер жүргізудің арнайы әдісі әзірленбей жүргізілмейді.</w:t>
      </w:r>
    </w:p>
    <w:bookmarkStart w:name="z42" w:id="34"/>
    <w:p>
      <w:pPr>
        <w:spacing w:after="0"/>
        <w:ind w:left="0"/>
        <w:jc w:val="both"/>
      </w:pPr>
      <w:r>
        <w:rPr>
          <w:rFonts w:ascii="Times New Roman"/>
          <w:b w:val="false"/>
          <w:i w:val="false"/>
          <w:color w:val="000000"/>
          <w:sz w:val="28"/>
        </w:rPr>
        <w:t>
      26. Әрбір РЖ үшін ұшақ индексін анықтау мынадай тәртіппен жүргізіледі:</w:t>
      </w:r>
    </w:p>
    <w:bookmarkEnd w:id="34"/>
    <w:bookmarkStart w:name="z43" w:id="35"/>
    <w:p>
      <w:pPr>
        <w:spacing w:after="0"/>
        <w:ind w:left="0"/>
        <w:jc w:val="both"/>
      </w:pPr>
      <w:r>
        <w:rPr>
          <w:rFonts w:ascii="Times New Roman"/>
          <w:b w:val="false"/>
          <w:i w:val="false"/>
          <w:color w:val="000000"/>
          <w:sz w:val="28"/>
        </w:rPr>
        <w:t>
      1) ҰЖН-ға (ӘАНП) сәйкес әрбір РЖ үшін әуеайлақты қосалқы ретінде пайдаланатын әуе кемелерін (бұдан әрі - ӘК) қоса алғанда, осы РЖ-да пайдаланылатын барлық ӘК-нің индекстері анықталады:</w:t>
      </w:r>
    </w:p>
    <w:bookmarkEnd w:id="35"/>
    <w:p>
      <w:pPr>
        <w:spacing w:after="0"/>
        <w:ind w:left="0"/>
        <w:jc w:val="both"/>
      </w:pPr>
      <w:r>
        <w:rPr>
          <w:rFonts w:ascii="Times New Roman"/>
          <w:b w:val="false"/>
          <w:i w:val="false"/>
          <w:color w:val="000000"/>
          <w:sz w:val="28"/>
        </w:rPr>
        <w:t>
      ӘК-нің әрбір типі үшін индексті анықтау тәртібі мынадай:</w:t>
      </w:r>
    </w:p>
    <w:p>
      <w:pPr>
        <w:spacing w:after="0"/>
        <w:ind w:left="0"/>
        <w:jc w:val="both"/>
      </w:pPr>
      <w:r>
        <w:rPr>
          <w:rFonts w:ascii="Times New Roman"/>
          <w:b w:val="false"/>
          <w:i w:val="false"/>
          <w:color w:val="000000"/>
          <w:sz w:val="28"/>
        </w:rPr>
        <w:t xml:space="preserve">
      қанаттың құлашы бойынша - ҚР АА ӘПЖН-ның </w:t>
      </w:r>
      <w:r>
        <w:rPr>
          <w:rFonts w:ascii="Times New Roman"/>
          <w:b w:val="false"/>
          <w:i w:val="false"/>
          <w:color w:val="000000"/>
          <w:sz w:val="28"/>
        </w:rPr>
        <w:t>4-қосымшасы</w:t>
      </w:r>
      <w:r>
        <w:rPr>
          <w:rFonts w:ascii="Times New Roman"/>
          <w:b w:val="false"/>
          <w:i w:val="false"/>
          <w:color w:val="000000"/>
          <w:sz w:val="28"/>
        </w:rPr>
        <w:t xml:space="preserve"> кестесінің 2-бағанына сәйкес қанаттың құлашы бойынша индексі анықталады;</w:t>
      </w:r>
    </w:p>
    <w:p>
      <w:pPr>
        <w:spacing w:after="0"/>
        <w:ind w:left="0"/>
        <w:jc w:val="both"/>
      </w:pPr>
      <w:r>
        <w:rPr>
          <w:rFonts w:ascii="Times New Roman"/>
          <w:b w:val="false"/>
          <w:i w:val="false"/>
          <w:color w:val="000000"/>
          <w:sz w:val="28"/>
        </w:rPr>
        <w:t>
      сыртқы шиналары бойынша шассидің жолтабаны бойынша (шасси жолтабанының, арбашық пен шинаның жолтабанының ені мәндерінің сомасы) - ҚР АА ӘПЖН-ның 4-қосымшасы кестесінің 3-бағанына сәйкес шассидің жолтабаны бойынша индексі;</w:t>
      </w:r>
    </w:p>
    <w:p>
      <w:pPr>
        <w:spacing w:after="0"/>
        <w:ind w:left="0"/>
        <w:jc w:val="both"/>
      </w:pPr>
      <w:r>
        <w:rPr>
          <w:rFonts w:ascii="Times New Roman"/>
          <w:b w:val="false"/>
          <w:i w:val="false"/>
          <w:color w:val="000000"/>
          <w:sz w:val="28"/>
        </w:rPr>
        <w:t>
      ҚР АА ӘПЖН-ның 4-қосымшасы кестесінің екі индексінен ең үлкен индексі таңдап алынады, ол бойынша осы ӘК-нің индексі анықталады.</w:t>
      </w:r>
    </w:p>
    <w:bookmarkStart w:name="z44" w:id="36"/>
    <w:p>
      <w:pPr>
        <w:spacing w:after="0"/>
        <w:ind w:left="0"/>
        <w:jc w:val="both"/>
      </w:pPr>
      <w:r>
        <w:rPr>
          <w:rFonts w:ascii="Times New Roman"/>
          <w:b w:val="false"/>
          <w:i w:val="false"/>
          <w:color w:val="000000"/>
          <w:sz w:val="28"/>
        </w:rPr>
        <w:t xml:space="preserve">
      2) әрбір РЖ үшін ӘК-нің анықталған индекстерінен ҚР АА ӘПЖН-ның </w:t>
      </w:r>
      <w:r>
        <w:rPr>
          <w:rFonts w:ascii="Times New Roman"/>
          <w:b w:val="false"/>
          <w:i w:val="false"/>
          <w:color w:val="000000"/>
          <w:sz w:val="28"/>
        </w:rPr>
        <w:t>39</w:t>
      </w:r>
      <w:r>
        <w:rPr>
          <w:rFonts w:ascii="Times New Roman"/>
          <w:b w:val="false"/>
          <w:i w:val="false"/>
          <w:color w:val="000000"/>
          <w:sz w:val="28"/>
        </w:rPr>
        <w:t>-</w:t>
      </w:r>
      <w:r>
        <w:rPr>
          <w:rFonts w:ascii="Times New Roman"/>
          <w:b w:val="false"/>
          <w:i w:val="false"/>
          <w:color w:val="000000"/>
          <w:sz w:val="28"/>
        </w:rPr>
        <w:t>44-тармақтары</w:t>
      </w:r>
      <w:r>
        <w:rPr>
          <w:rFonts w:ascii="Times New Roman"/>
          <w:b w:val="false"/>
          <w:i w:val="false"/>
          <w:color w:val="000000"/>
          <w:sz w:val="28"/>
        </w:rPr>
        <w:t xml:space="preserve"> бойынша РЖ-ның өлшемдері мен сипаттамалары сәйкестігінің бағалауы жүргізілетін ең үлкен индексі таңдап алынады.</w:t>
      </w:r>
    </w:p>
    <w:bookmarkEnd w:id="36"/>
    <w:p>
      <w:pPr>
        <w:spacing w:after="0"/>
        <w:ind w:left="0"/>
        <w:jc w:val="both"/>
      </w:pPr>
      <w:r>
        <w:rPr>
          <w:rFonts w:ascii="Times New Roman"/>
          <w:b w:val="false"/>
          <w:i w:val="false"/>
          <w:color w:val="000000"/>
          <w:sz w:val="28"/>
        </w:rPr>
        <w:t>
      ӘК-нің кейбір типтерінің индекстері:</w:t>
      </w:r>
    </w:p>
    <w:p>
      <w:pPr>
        <w:spacing w:after="0"/>
        <w:ind w:left="0"/>
        <w:jc w:val="both"/>
      </w:pPr>
      <w:r>
        <w:rPr>
          <w:rFonts w:ascii="Times New Roman"/>
          <w:b w:val="false"/>
          <w:i w:val="false"/>
          <w:color w:val="000000"/>
          <w:sz w:val="28"/>
        </w:rPr>
        <w:t>
      1-индекс - Ан-2, Ан-28, Л-410;</w:t>
      </w:r>
    </w:p>
    <w:p>
      <w:pPr>
        <w:spacing w:after="0"/>
        <w:ind w:left="0"/>
        <w:jc w:val="both"/>
      </w:pPr>
      <w:r>
        <w:rPr>
          <w:rFonts w:ascii="Times New Roman"/>
          <w:b w:val="false"/>
          <w:i w:val="false"/>
          <w:color w:val="000000"/>
          <w:sz w:val="28"/>
        </w:rPr>
        <w:t>
      2-индекс - Як-40, Ан-72, Ан-74;</w:t>
      </w:r>
    </w:p>
    <w:p>
      <w:pPr>
        <w:spacing w:after="0"/>
        <w:ind w:left="0"/>
        <w:jc w:val="both"/>
      </w:pPr>
      <w:r>
        <w:rPr>
          <w:rFonts w:ascii="Times New Roman"/>
          <w:b w:val="false"/>
          <w:i w:val="false"/>
          <w:color w:val="000000"/>
          <w:sz w:val="28"/>
        </w:rPr>
        <w:t>
      3-индекс - Ан-24, Ан-26, Ан-30, Ан-32, Ил-14, Ил-114;</w:t>
      </w:r>
    </w:p>
    <w:p>
      <w:pPr>
        <w:spacing w:after="0"/>
        <w:ind w:left="0"/>
        <w:jc w:val="both"/>
      </w:pPr>
      <w:r>
        <w:rPr>
          <w:rFonts w:ascii="Times New Roman"/>
          <w:b w:val="false"/>
          <w:i w:val="false"/>
          <w:color w:val="000000"/>
          <w:sz w:val="28"/>
        </w:rPr>
        <w:t>
      4-индекс - Ту-134, Як-42, Ил-18, Ан-12, Ту-204;</w:t>
      </w:r>
    </w:p>
    <w:p>
      <w:pPr>
        <w:spacing w:after="0"/>
        <w:ind w:left="0"/>
        <w:jc w:val="both"/>
      </w:pPr>
      <w:r>
        <w:rPr>
          <w:rFonts w:ascii="Times New Roman"/>
          <w:b w:val="false"/>
          <w:i w:val="false"/>
          <w:color w:val="000000"/>
          <w:sz w:val="28"/>
        </w:rPr>
        <w:t>
      5-индекс - Ту-154;</w:t>
      </w:r>
    </w:p>
    <w:p>
      <w:pPr>
        <w:spacing w:after="0"/>
        <w:ind w:left="0"/>
        <w:jc w:val="both"/>
      </w:pPr>
      <w:r>
        <w:rPr>
          <w:rFonts w:ascii="Times New Roman"/>
          <w:b w:val="false"/>
          <w:i w:val="false"/>
          <w:color w:val="000000"/>
          <w:sz w:val="28"/>
        </w:rPr>
        <w:t>
      6-индекс - Ил-62, Ил-76, Ил-86, Ил-96.</w:t>
      </w:r>
    </w:p>
    <w:bookmarkStart w:name="z45" w:id="37"/>
    <w:p>
      <w:pPr>
        <w:spacing w:after="0"/>
        <w:ind w:left="0"/>
        <w:jc w:val="both"/>
      </w:pPr>
      <w:r>
        <w:rPr>
          <w:rFonts w:ascii="Times New Roman"/>
          <w:b w:val="false"/>
          <w:i w:val="false"/>
          <w:color w:val="000000"/>
          <w:sz w:val="28"/>
        </w:rPr>
        <w:t>
      27. РЖ-ның ені (РЖ-ны салуға, қайта жаңартуға немесе күшейтуге) орындау құжаттамасы бойынша анықталады. Аталған құжаттама болмаған жағдайда РЖ-ның ені әуеайлақты (РЖ) тексеру материалдары бойынша анықталады.</w:t>
      </w:r>
    </w:p>
    <w:bookmarkEnd w:id="37"/>
    <w:bookmarkStart w:name="z46" w:id="38"/>
    <w:p>
      <w:pPr>
        <w:spacing w:after="0"/>
        <w:ind w:left="0"/>
        <w:jc w:val="both"/>
      </w:pPr>
      <w:r>
        <w:rPr>
          <w:rFonts w:ascii="Times New Roman"/>
          <w:b w:val="false"/>
          <w:i w:val="false"/>
          <w:color w:val="000000"/>
          <w:sz w:val="28"/>
        </w:rPr>
        <w:t>
      28. РЖ мен екі бүйірлік қауіпсіздік жолағының (бұдан әрі - БҚЖ) немесе бекітілген жиектерінің жалпы ені (РЖ-ні салуға, қайта жаңартуға немесе күшейтуге) орындау құжаттамасы бойынша анықталады. Аталған құжаттама болмаған жағдайда РЖ мен екі БҚЖ-ның және екі бекітілген жиектерінің жалпы ені өлшеулер арқылы анықталады. Қисық сызықты учаскелерде РЖ-ның ені өлшеу орнында РЖ-ның осьтік сызығына қарай перпендикуляр бойынша анықталады.</w:t>
      </w:r>
    </w:p>
    <w:bookmarkEnd w:id="38"/>
    <w:bookmarkStart w:name="z47" w:id="39"/>
    <w:p>
      <w:pPr>
        <w:spacing w:after="0"/>
        <w:ind w:left="0"/>
        <w:jc w:val="both"/>
      </w:pPr>
      <w:r>
        <w:rPr>
          <w:rFonts w:ascii="Times New Roman"/>
          <w:b w:val="false"/>
          <w:i w:val="false"/>
          <w:color w:val="000000"/>
          <w:sz w:val="28"/>
        </w:rPr>
        <w:t>
      29. РЖ-ның осьтік сызығы мен қозғалмайтын кедергілер арасындағы қашықтық әуеайлақты тексеру материалдары бойынша анықталады.</w:t>
      </w:r>
    </w:p>
    <w:bookmarkEnd w:id="39"/>
    <w:p>
      <w:pPr>
        <w:spacing w:after="0"/>
        <w:ind w:left="0"/>
        <w:jc w:val="both"/>
      </w:pPr>
      <w:r>
        <w:rPr>
          <w:rFonts w:ascii="Times New Roman"/>
          <w:b w:val="false"/>
          <w:i w:val="false"/>
          <w:color w:val="000000"/>
          <w:sz w:val="28"/>
        </w:rPr>
        <w:t>
      Тексеру кезінде осы қашықтық РЖ-ның осьтік сызығына перпендикулярлы жүргізілетін өлшеулер арқылы белгіленеді.</w:t>
      </w:r>
    </w:p>
    <w:bookmarkStart w:name="z48" w:id="40"/>
    <w:p>
      <w:pPr>
        <w:spacing w:after="0"/>
        <w:ind w:left="0"/>
        <w:jc w:val="both"/>
      </w:pPr>
      <w:r>
        <w:rPr>
          <w:rFonts w:ascii="Times New Roman"/>
          <w:b w:val="false"/>
          <w:i w:val="false"/>
          <w:color w:val="000000"/>
          <w:sz w:val="28"/>
        </w:rPr>
        <w:t>
      30. Қатарлас РЖ-лардың осьтік сызықтарының арасындағы қашықтық РЖ-ның осьтік сызығына перпендикулярлы жүргізілетін өлшеулерді пайдалану арқылы анықталады. Қатарлас РЖ-лардың осьтік сызықтарының арасындағы қашықтықты, егер ол 100 м аспайтын жағдайда болса, анықталады.</w:t>
      </w:r>
    </w:p>
    <w:bookmarkEnd w:id="40"/>
    <w:bookmarkStart w:name="z49" w:id="41"/>
    <w:p>
      <w:pPr>
        <w:spacing w:after="0"/>
        <w:ind w:left="0"/>
        <w:jc w:val="both"/>
      </w:pPr>
      <w:r>
        <w:rPr>
          <w:rFonts w:ascii="Times New Roman"/>
          <w:b w:val="false"/>
          <w:i w:val="false"/>
          <w:color w:val="000000"/>
          <w:sz w:val="28"/>
        </w:rPr>
        <w:t>
      31. РЖ-ның ЖҰҚЖ-ға қосылатын орындарындағы шеңберлену радиустарын (РЖ-ны салуға, қайта жаңартуға немесе күшейтуге) орындау құжаттамасы бойынша анықтайды. Аталған құжаттама болмаған жағдайда РЖ-ның шеңберлену радиустары әуеайлақты (РЖ) тексеру материалдары бойынша анықталады.</w:t>
      </w:r>
    </w:p>
    <w:bookmarkEnd w:id="41"/>
    <w:p>
      <w:pPr>
        <w:spacing w:after="0"/>
        <w:ind w:left="0"/>
        <w:jc w:val="both"/>
      </w:pPr>
      <w:r>
        <w:rPr>
          <w:rFonts w:ascii="Times New Roman"/>
          <w:b w:val="false"/>
          <w:i w:val="false"/>
          <w:color w:val="000000"/>
          <w:sz w:val="28"/>
        </w:rPr>
        <w:t xml:space="preserve">
      Егер РЖ төсемі жиегінің шеңберленуі сынық сызық бойынша орындалса және орындау құжаттамасында шеңберленудің нақты радиусы көрсетілмесе, ол РЖ-ның ЖҰҚЖ-ға қосылатын орында шеңберлену радиусын анықтау кестесі бойынша осы СБӘ-нің </w:t>
      </w:r>
      <w:r>
        <w:rPr>
          <w:rFonts w:ascii="Times New Roman"/>
          <w:b w:val="false"/>
          <w:i w:val="false"/>
          <w:color w:val="000000"/>
          <w:sz w:val="28"/>
        </w:rPr>
        <w:t>7-қосымшасына</w:t>
      </w:r>
      <w:r>
        <w:rPr>
          <w:rFonts w:ascii="Times New Roman"/>
          <w:b w:val="false"/>
          <w:i w:val="false"/>
          <w:color w:val="000000"/>
          <w:sz w:val="28"/>
        </w:rPr>
        <w:t xml:space="preserve"> сәйкес анықталады:</w:t>
      </w:r>
    </w:p>
    <w:p>
      <w:pPr>
        <w:spacing w:after="0"/>
        <w:ind w:left="0"/>
        <w:jc w:val="both"/>
      </w:pPr>
      <w:r>
        <w:rPr>
          <w:rFonts w:ascii="Times New Roman"/>
          <w:b w:val="false"/>
          <w:i w:val="false"/>
          <w:color w:val="000000"/>
          <w:sz w:val="28"/>
        </w:rPr>
        <w:t>
      РЖ төсемінің шеңберлену жоспарында (орындау құжаттамасында немесе сызбасының көшірмесінде) ЖҰҚЖ мен РЖ төсемдерінің ішкі жиектерімен жасалатын бұрыштың биссектрисасы жүргізіледі;</w:t>
      </w:r>
    </w:p>
    <w:p>
      <w:pPr>
        <w:spacing w:after="0"/>
        <w:ind w:left="0"/>
        <w:jc w:val="both"/>
      </w:pPr>
      <w:r>
        <w:rPr>
          <w:rFonts w:ascii="Times New Roman"/>
          <w:b w:val="false"/>
          <w:i w:val="false"/>
          <w:color w:val="000000"/>
          <w:sz w:val="28"/>
        </w:rPr>
        <w:t>
      А және Б шеңберленуі басталуының нүктелерінен биссектрисамен қиылысына дейін (O</w:t>
      </w:r>
      <w:r>
        <w:rPr>
          <w:rFonts w:ascii="Times New Roman"/>
          <w:b w:val="false"/>
          <w:i w:val="false"/>
          <w:color w:val="000000"/>
          <w:vertAlign w:val="subscript"/>
        </w:rPr>
        <w:t>1</w:t>
      </w:r>
      <w:r>
        <w:rPr>
          <w:rFonts w:ascii="Times New Roman"/>
          <w:b w:val="false"/>
          <w:i w:val="false"/>
          <w:color w:val="000000"/>
          <w:sz w:val="28"/>
        </w:rPr>
        <w:t xml:space="preserve"> және О</w:t>
      </w:r>
      <w:r>
        <w:rPr>
          <w:rFonts w:ascii="Times New Roman"/>
          <w:b w:val="false"/>
          <w:i w:val="false"/>
          <w:color w:val="000000"/>
          <w:vertAlign w:val="subscript"/>
        </w:rPr>
        <w:t>2</w:t>
      </w:r>
      <w:r>
        <w:rPr>
          <w:rFonts w:ascii="Times New Roman"/>
          <w:b w:val="false"/>
          <w:i w:val="false"/>
          <w:color w:val="000000"/>
          <w:sz w:val="28"/>
        </w:rPr>
        <w:t xml:space="preserve"> нүктелері) перпендикулярлар жүргізеді;</w:t>
      </w:r>
    </w:p>
    <w:p>
      <w:pPr>
        <w:spacing w:after="0"/>
        <w:ind w:left="0"/>
        <w:jc w:val="both"/>
      </w:pPr>
      <w:r>
        <w:rPr>
          <w:rFonts w:ascii="Times New Roman"/>
          <w:b w:val="false"/>
          <w:i w:val="false"/>
          <w:color w:val="000000"/>
          <w:sz w:val="28"/>
        </w:rPr>
        <w:t>
      AO</w:t>
      </w:r>
      <w:r>
        <w:rPr>
          <w:rFonts w:ascii="Times New Roman"/>
          <w:b w:val="false"/>
          <w:i w:val="false"/>
          <w:color w:val="000000"/>
          <w:vertAlign w:val="subscript"/>
        </w:rPr>
        <w:t>1</w:t>
      </w:r>
      <w:r>
        <w:rPr>
          <w:rFonts w:ascii="Times New Roman"/>
          <w:b w:val="false"/>
          <w:i w:val="false"/>
          <w:color w:val="000000"/>
          <w:sz w:val="28"/>
        </w:rPr>
        <w:t xml:space="preserve"> мен БO</w:t>
      </w:r>
      <w:r>
        <w:rPr>
          <w:rFonts w:ascii="Times New Roman"/>
          <w:b w:val="false"/>
          <w:i w:val="false"/>
          <w:color w:val="000000"/>
          <w:vertAlign w:val="subscript"/>
        </w:rPr>
        <w:t>2</w:t>
      </w:r>
      <w:r>
        <w:rPr>
          <w:rFonts w:ascii="Times New Roman"/>
          <w:b w:val="false"/>
          <w:i w:val="false"/>
          <w:color w:val="000000"/>
          <w:sz w:val="28"/>
        </w:rPr>
        <w:t xml:space="preserve"> қашықтықтары өлшенеді, олардың ең төмені анықталады;</w:t>
      </w:r>
    </w:p>
    <w:p>
      <w:pPr>
        <w:spacing w:after="0"/>
        <w:ind w:left="0"/>
        <w:jc w:val="both"/>
      </w:pPr>
      <w:r>
        <w:rPr>
          <w:rFonts w:ascii="Times New Roman"/>
          <w:b w:val="false"/>
          <w:i w:val="false"/>
          <w:color w:val="000000"/>
          <w:sz w:val="28"/>
        </w:rPr>
        <w:t>
      ең төмен қашықтық (АО</w:t>
      </w:r>
      <w:r>
        <w:rPr>
          <w:rFonts w:ascii="Times New Roman"/>
          <w:b w:val="false"/>
          <w:i w:val="false"/>
          <w:color w:val="000000"/>
          <w:vertAlign w:val="subscript"/>
        </w:rPr>
        <w:t>1</w:t>
      </w:r>
      <w:r>
        <w:rPr>
          <w:rFonts w:ascii="Times New Roman"/>
          <w:b w:val="false"/>
          <w:i w:val="false"/>
          <w:color w:val="000000"/>
          <w:sz w:val="28"/>
        </w:rPr>
        <w:t>) РЖ шеңберленуінің нақты радиусы болып қабылданады.</w:t>
      </w:r>
    </w:p>
    <w:bookmarkStart w:name="z50" w:id="42"/>
    <w:p>
      <w:pPr>
        <w:spacing w:after="0"/>
        <w:ind w:left="0"/>
        <w:jc w:val="both"/>
      </w:pPr>
      <w:r>
        <w:rPr>
          <w:rFonts w:ascii="Times New Roman"/>
          <w:b w:val="false"/>
          <w:i w:val="false"/>
          <w:color w:val="000000"/>
          <w:sz w:val="28"/>
        </w:rPr>
        <w:t>
      32. Перронда жермен жүру бағытының осьтік сызықтары мен қозғалмайтын кедергілер арасындағы қашықтық әуеайлақты тексеру материалдары бойынша анықталады.</w:t>
      </w:r>
    </w:p>
    <w:bookmarkEnd w:id="42"/>
    <w:p>
      <w:pPr>
        <w:spacing w:after="0"/>
        <w:ind w:left="0"/>
        <w:jc w:val="both"/>
      </w:pPr>
      <w:r>
        <w:rPr>
          <w:rFonts w:ascii="Times New Roman"/>
          <w:b w:val="false"/>
          <w:i w:val="false"/>
          <w:color w:val="000000"/>
          <w:sz w:val="28"/>
        </w:rPr>
        <w:t>
      Тексеру кезінде бұл қашықтық жермен жүру бағытының осьтік сызығы бойынша жүргізілетін өлшеулер арқылы белгіленеді.</w:t>
      </w:r>
    </w:p>
    <w:bookmarkStart w:name="z51" w:id="43"/>
    <w:p>
      <w:pPr>
        <w:spacing w:after="0"/>
        <w:ind w:left="0"/>
        <w:jc w:val="both"/>
      </w:pPr>
      <w:r>
        <w:rPr>
          <w:rFonts w:ascii="Times New Roman"/>
          <w:b w:val="false"/>
          <w:i w:val="false"/>
          <w:color w:val="000000"/>
          <w:sz w:val="28"/>
        </w:rPr>
        <w:t>
      33. Радиобиіктік өлшегіштің жұмыс аймағы мен оның өлшемдері (салуға, қайта жаңартуға) орындау құжаттамасы бойынша немесе әуеайлақты тексеру материалдары бойынша анықталады.</w:t>
      </w:r>
    </w:p>
    <w:bookmarkEnd w:id="43"/>
    <w:bookmarkStart w:name="z52" w:id="44"/>
    <w:p>
      <w:pPr>
        <w:spacing w:after="0"/>
        <w:ind w:left="0"/>
        <w:jc w:val="both"/>
      </w:pPr>
      <w:r>
        <w:rPr>
          <w:rFonts w:ascii="Times New Roman"/>
          <w:b w:val="false"/>
          <w:i w:val="false"/>
          <w:color w:val="000000"/>
          <w:sz w:val="28"/>
        </w:rPr>
        <w:t>
      34. Әуеайлақта оның периметрінің қоршауы болуын әуеайлақты визуалды тексеру кезінде анықталады.</w:t>
      </w:r>
    </w:p>
    <w:bookmarkEnd w:id="44"/>
    <w:p>
      <w:pPr>
        <w:spacing w:after="0"/>
        <w:ind w:left="0"/>
        <w:jc w:val="both"/>
      </w:pPr>
      <w:r>
        <w:rPr>
          <w:rFonts w:ascii="Times New Roman"/>
          <w:b w:val="false"/>
          <w:i w:val="false"/>
          <w:color w:val="000000"/>
          <w:sz w:val="28"/>
        </w:rPr>
        <w:t xml:space="preserve">
      Әрбір ҰҚЖ үшін оған жататын РЖ-мен сәйкестігін бағалау жөніндегі жұмыс нәтижелері әуеайлақтың физикалық сипаттамалары мен элементтерінің таңбалануының сәйкестігі кестесіне осы СБӘ-нің </w:t>
      </w:r>
      <w:r>
        <w:rPr>
          <w:rFonts w:ascii="Times New Roman"/>
          <w:b w:val="false"/>
          <w:i w:val="false"/>
          <w:color w:val="000000"/>
          <w:sz w:val="28"/>
        </w:rPr>
        <w:t>2-қосымшасына</w:t>
      </w:r>
      <w:r>
        <w:rPr>
          <w:rFonts w:ascii="Times New Roman"/>
          <w:b w:val="false"/>
          <w:i w:val="false"/>
          <w:color w:val="000000"/>
          <w:sz w:val="28"/>
        </w:rPr>
        <w:t xml:space="preserve"> сәйкес енгізіледі </w:t>
      </w:r>
    </w:p>
    <w:p>
      <w:pPr>
        <w:spacing w:after="0"/>
        <w:ind w:left="0"/>
        <w:jc w:val="both"/>
      </w:pPr>
      <w:r>
        <w:rPr>
          <w:rFonts w:ascii="Times New Roman"/>
          <w:b w:val="false"/>
          <w:i w:val="false"/>
          <w:color w:val="000000"/>
          <w:sz w:val="28"/>
        </w:rPr>
        <w:t>
      Сәйкестік кестесі мынадай тәртіппен толтырылады:</w:t>
      </w:r>
    </w:p>
    <w:p>
      <w:pPr>
        <w:spacing w:after="0"/>
        <w:ind w:left="0"/>
        <w:jc w:val="both"/>
      </w:pPr>
      <w:r>
        <w:rPr>
          <w:rFonts w:ascii="Times New Roman"/>
          <w:b w:val="false"/>
          <w:i w:val="false"/>
          <w:color w:val="000000"/>
          <w:sz w:val="28"/>
        </w:rPr>
        <w:t>
      1-баған - ҚР АА ӘПЖН-ның қарастырылатын тармақтарының нөмірлері көрсетіледі;</w:t>
      </w:r>
    </w:p>
    <w:p>
      <w:pPr>
        <w:spacing w:after="0"/>
        <w:ind w:left="0"/>
        <w:jc w:val="both"/>
      </w:pPr>
      <w:r>
        <w:rPr>
          <w:rFonts w:ascii="Times New Roman"/>
          <w:b w:val="false"/>
          <w:i w:val="false"/>
          <w:color w:val="000000"/>
          <w:sz w:val="28"/>
        </w:rPr>
        <w:t xml:space="preserve">
      2-баған - тексеру нәтижелері бойынша анықталған әуеайлақ элементтерінің (стандарттық жағдайлар үшін көрсетілетін ЖҰҚЖ ұзындығын қоспағанда) нақты параметрлері көрсетіледі, бұл ретте: кеңейтілуі бар ЖҰҚЖ-ның ені ЖҰҚЖ шетіне түйісетін РЖ болмаған жағдайда көрсетіледі; РЖ мен екі БҚЖ-ның ені оларда ӘК-нің 4, 5 және 6-индекстерін пайдалану кезінде барлық РЖ үшін көрсетіледі; </w:t>
      </w:r>
    </w:p>
    <w:p>
      <w:pPr>
        <w:spacing w:after="0"/>
        <w:ind w:left="0"/>
        <w:jc w:val="both"/>
      </w:pPr>
      <w:r>
        <w:rPr>
          <w:rFonts w:ascii="Times New Roman"/>
          <w:b w:val="false"/>
          <w:i w:val="false"/>
          <w:color w:val="000000"/>
          <w:sz w:val="28"/>
        </w:rPr>
        <w:t>
      3-баған - растайтын құжаттың реттік нөмірі көрсетіледі. Растайтын құжаттар ретінде мынадай құжаттар:</w:t>
      </w:r>
    </w:p>
    <w:p>
      <w:pPr>
        <w:spacing w:after="0"/>
        <w:ind w:left="0"/>
        <w:jc w:val="both"/>
      </w:pPr>
      <w:r>
        <w:rPr>
          <w:rFonts w:ascii="Times New Roman"/>
          <w:b w:val="false"/>
          <w:i w:val="false"/>
          <w:color w:val="000000"/>
          <w:sz w:val="28"/>
        </w:rPr>
        <w:t>
      Әуежайларды жобалауға лицензиясы бар жобалау ұйым берген әуеайлақ класы туралы қорытынды;</w:t>
      </w:r>
    </w:p>
    <w:p>
      <w:pPr>
        <w:spacing w:after="0"/>
        <w:ind w:left="0"/>
        <w:jc w:val="both"/>
      </w:pPr>
      <w:r>
        <w:rPr>
          <w:rFonts w:ascii="Times New Roman"/>
          <w:b w:val="false"/>
          <w:i w:val="false"/>
          <w:color w:val="000000"/>
          <w:sz w:val="28"/>
        </w:rPr>
        <w:t>
      Әуеайлақ пен оның элементтерін тексеру актісі;</w:t>
      </w:r>
    </w:p>
    <w:p>
      <w:pPr>
        <w:spacing w:after="0"/>
        <w:ind w:left="0"/>
        <w:jc w:val="both"/>
      </w:pPr>
      <w:r>
        <w:rPr>
          <w:rFonts w:ascii="Times New Roman"/>
          <w:b w:val="false"/>
          <w:i w:val="false"/>
          <w:color w:val="000000"/>
          <w:sz w:val="28"/>
        </w:rPr>
        <w:t>
      мамандандырылған ұйым орындаған орындаушылық жобалау құжаттамалары;</w:t>
      </w:r>
    </w:p>
    <w:p>
      <w:pPr>
        <w:spacing w:after="0"/>
        <w:ind w:left="0"/>
        <w:jc w:val="both"/>
      </w:pPr>
      <w:r>
        <w:rPr>
          <w:rFonts w:ascii="Times New Roman"/>
          <w:b w:val="false"/>
          <w:i w:val="false"/>
          <w:color w:val="000000"/>
          <w:sz w:val="28"/>
        </w:rPr>
        <w:t>
      ҰЖ және ҰЖН орындау пішіні;</w:t>
      </w:r>
    </w:p>
    <w:p>
      <w:pPr>
        <w:spacing w:after="0"/>
        <w:ind w:left="0"/>
        <w:jc w:val="both"/>
      </w:pPr>
      <w:r>
        <w:rPr>
          <w:rFonts w:ascii="Times New Roman"/>
          <w:b w:val="false"/>
          <w:i w:val="false"/>
          <w:color w:val="000000"/>
          <w:sz w:val="28"/>
        </w:rPr>
        <w:t>
      Әуеайлақ ауданында кедергілерді тексеру актісі;</w:t>
      </w:r>
    </w:p>
    <w:p>
      <w:pPr>
        <w:spacing w:after="0"/>
        <w:ind w:left="0"/>
        <w:jc w:val="both"/>
      </w:pPr>
      <w:r>
        <w:rPr>
          <w:rFonts w:ascii="Times New Roman"/>
          <w:b w:val="false"/>
          <w:i w:val="false"/>
          <w:color w:val="000000"/>
          <w:sz w:val="28"/>
        </w:rPr>
        <w:t>
      4-баған - тексерулер мен сынақтар қорытындыларын ҚР АА ӘПЖН талаптарымен салыстыру нәтижелері көрсетіледі және мынадай:</w:t>
      </w:r>
    </w:p>
    <w:p>
      <w:pPr>
        <w:spacing w:after="0"/>
        <w:ind w:left="0"/>
        <w:jc w:val="both"/>
      </w:pPr>
      <w:r>
        <w:rPr>
          <w:rFonts w:ascii="Times New Roman"/>
          <w:b w:val="false"/>
          <w:i w:val="false"/>
          <w:color w:val="000000"/>
          <w:sz w:val="28"/>
        </w:rPr>
        <w:t>
      бағаланатын параметр ҚР АА ӘПЖН талаптарына сәйкес келген жағдайда "Сәйкес келеді";</w:t>
      </w:r>
    </w:p>
    <w:p>
      <w:pPr>
        <w:spacing w:after="0"/>
        <w:ind w:left="0"/>
        <w:jc w:val="both"/>
      </w:pPr>
      <w:r>
        <w:rPr>
          <w:rFonts w:ascii="Times New Roman"/>
          <w:b w:val="false"/>
          <w:i w:val="false"/>
          <w:color w:val="000000"/>
          <w:sz w:val="28"/>
        </w:rPr>
        <w:t>
      ҚР АА ӘПЖН талаптарынан ауытқу болған кезде ұшу қауіпсіздігінің баламалық деңгейін қамтамасыз ету туралы қорытынды болған жағдайда "Баламалы түрде сәйкес келеді";</w:t>
      </w:r>
    </w:p>
    <w:p>
      <w:pPr>
        <w:spacing w:after="0"/>
        <w:ind w:left="0"/>
        <w:jc w:val="both"/>
      </w:pPr>
      <w:r>
        <w:rPr>
          <w:rFonts w:ascii="Times New Roman"/>
          <w:b w:val="false"/>
          <w:i w:val="false"/>
          <w:color w:val="000000"/>
          <w:sz w:val="28"/>
        </w:rPr>
        <w:t>
      бағаланатын параметрі ҚР АА ӘПЖН талаптарына сәйкес келмеген және жоғарыда айтылған "Қорытынды" болмаған жағдайда "Сәйкес келмейді" деген жазбалар жазылады;</w:t>
      </w:r>
    </w:p>
    <w:p>
      <w:pPr>
        <w:spacing w:after="0"/>
        <w:ind w:left="0"/>
        <w:jc w:val="both"/>
      </w:pPr>
      <w:r>
        <w:rPr>
          <w:rFonts w:ascii="Times New Roman"/>
          <w:b w:val="false"/>
          <w:i w:val="false"/>
          <w:color w:val="000000"/>
          <w:sz w:val="28"/>
        </w:rPr>
        <w:t>
      5-баған - ҚР АА ӘПЖН талаптарынан ауытқулар болған жағдайда азаматтық авиация ұйымдары осыларға сәйкес АА ұйымдары ұшу қауіпсіздігінің баламалы деңгейін қамтамасыз ету жөніндегі іс-шараларды орындаған құжаттардың нөмірлері, күні мен атаулары көрсетіледі, сондай-ақ қажет болған жағдайда кестенің басқа бағандарының мазмұнын түсіндіретін қосымша ақпарат көрсетіледі.</w:t>
      </w:r>
    </w:p>
    <w:p>
      <w:pPr>
        <w:spacing w:after="0"/>
        <w:ind w:left="0"/>
        <w:jc w:val="both"/>
      </w:pPr>
      <w:r>
        <w:rPr>
          <w:rFonts w:ascii="Times New Roman"/>
          <w:b w:val="false"/>
          <w:i w:val="false"/>
          <w:color w:val="000000"/>
          <w:sz w:val="28"/>
        </w:rPr>
        <w:t>
      СБӘ-нің осы бөлімінде айтылған әдістемелері бойынша әуеайлақ элементтерінің сәйкестігін бағалау жаңа салынған әуеайлақты немесе оның жекелеген элементтерін пайдалануға беру кезінде және әуеайлақ та, оның элементтері де қайта жаңартылғаннан кейін жүргізіледі, ЖҰҚЖ мен әуеайлақ класы туралы қорытындыны әуежайларды жобалауға лицензиясы бар жобалау ұйым дайындайды және бекітеді және оның нәтижелері Тексеру актісіне енгізіледі.</w:t>
      </w:r>
    </w:p>
    <w:bookmarkStart w:name="z53" w:id="45"/>
    <w:p>
      <w:pPr>
        <w:spacing w:after="0"/>
        <w:ind w:left="0"/>
        <w:jc w:val="left"/>
      </w:pPr>
      <w:r>
        <w:rPr>
          <w:rFonts w:ascii="Times New Roman"/>
          <w:b/>
          <w:i w:val="false"/>
          <w:color w:val="000000"/>
        </w:rPr>
        <w:t xml:space="preserve"> 3-параграф. Әуеайлақтың жасанды төсемдерінің беріктігін және</w:t>
      </w:r>
      <w:r>
        <w:br/>
      </w:r>
      <w:r>
        <w:rPr>
          <w:rFonts w:ascii="Times New Roman"/>
          <w:b/>
          <w:i w:val="false"/>
          <w:color w:val="000000"/>
        </w:rPr>
        <w:t>ТҰҚЖ-ның салмақ көтергіштік қабілетін бағалау</w:t>
      </w:r>
    </w:p>
    <w:bookmarkEnd w:id="45"/>
    <w:bookmarkStart w:name="z54" w:id="46"/>
    <w:p>
      <w:pPr>
        <w:spacing w:after="0"/>
        <w:ind w:left="0"/>
        <w:jc w:val="both"/>
      </w:pPr>
      <w:r>
        <w:rPr>
          <w:rFonts w:ascii="Times New Roman"/>
          <w:b w:val="false"/>
          <w:i w:val="false"/>
          <w:color w:val="000000"/>
          <w:sz w:val="28"/>
        </w:rPr>
        <w:t>
      35. Әуеайлақ элементтерінің жасанды төсемдерінің беріктігін есептеу жаңадан салынған әуеайлақты (немесе әуеайлақтың жекелеген элементтерін) пайдалануға беру кезінде не әуеайлақ төсемдерін қайта жаңартудан (күшейтуден) кейін жүргізіледі.</w:t>
      </w:r>
    </w:p>
    <w:bookmarkEnd w:id="46"/>
    <w:p>
      <w:pPr>
        <w:spacing w:after="0"/>
        <w:ind w:left="0"/>
        <w:jc w:val="both"/>
      </w:pPr>
      <w:r>
        <w:rPr>
          <w:rFonts w:ascii="Times New Roman"/>
          <w:b w:val="false"/>
          <w:i w:val="false"/>
          <w:color w:val="000000"/>
          <w:sz w:val="28"/>
        </w:rPr>
        <w:t xml:space="preserve">
      Төрт дөңгелекті стандартты тірекке жасанды төсемдердің жіктемелік сандары (бұдан әрі - PCN) осы СБӘ-нің </w:t>
      </w:r>
      <w:r>
        <w:rPr>
          <w:rFonts w:ascii="Times New Roman"/>
          <w:b w:val="false"/>
          <w:i w:val="false"/>
          <w:color w:val="000000"/>
          <w:sz w:val="28"/>
        </w:rPr>
        <w:t>8-қосымшасының</w:t>
      </w:r>
      <w:r>
        <w:rPr>
          <w:rFonts w:ascii="Times New Roman"/>
          <w:b w:val="false"/>
          <w:i w:val="false"/>
          <w:color w:val="000000"/>
          <w:sz w:val="28"/>
        </w:rPr>
        <w:t xml:space="preserve"> 1 және 2-суреттерде белгіленген кестесі бойынша анықталады.</w:t>
      </w:r>
    </w:p>
    <w:p>
      <w:pPr>
        <w:spacing w:after="0"/>
        <w:ind w:left="0"/>
        <w:jc w:val="both"/>
      </w:pPr>
      <w:r>
        <w:rPr>
          <w:rFonts w:ascii="Times New Roman"/>
          <w:b w:val="false"/>
          <w:i w:val="false"/>
          <w:color w:val="000000"/>
          <w:sz w:val="28"/>
        </w:rPr>
        <w:t>
      Әуеайлақ төсемдерінің алынған жіктемелік сандарының негізінде ACN-PCN әдісі бойынша Әуеайлақтық төсемдердің беріктігі туралы қорытынды жасалады, онда осы әуеайлақта пайдаланылатын ӘК-нің типтері және шектеулері бар ӘК-ні пайдалану режимі көрсетіледі. Беріктік туралы қорытынды бес жылда кем дегенде бір рет жаңартылып отырады.</w:t>
      </w:r>
    </w:p>
    <w:p>
      <w:pPr>
        <w:spacing w:after="0"/>
        <w:ind w:left="0"/>
        <w:jc w:val="both"/>
      </w:pPr>
      <w:r>
        <w:rPr>
          <w:rFonts w:ascii="Times New Roman"/>
          <w:b w:val="false"/>
          <w:i w:val="false"/>
          <w:color w:val="000000"/>
          <w:sz w:val="28"/>
        </w:rPr>
        <w:t xml:space="preserve">
      Топырақтық ҰҚЖ беріктігінің көрсеткіші ӘК-нің ұшуы басталар алдында және топырақтың беріктігі өзгерген әрбір жағдайда, көктем және күз мерзімде лайсаң кезінде, жаз мерзімде жаңбыр жауған кезеңде, жөндеу жұмыстарынан кейін тұрақты бақыланады және ҚР АА ӘПЖН </w:t>
      </w:r>
      <w:r>
        <w:rPr>
          <w:rFonts w:ascii="Times New Roman"/>
          <w:b w:val="false"/>
          <w:i w:val="false"/>
          <w:color w:val="000000"/>
          <w:sz w:val="28"/>
        </w:rPr>
        <w:t>55 тармағының</w:t>
      </w:r>
      <w:r>
        <w:rPr>
          <w:rFonts w:ascii="Times New Roman"/>
          <w:b w:val="false"/>
          <w:i w:val="false"/>
          <w:color w:val="000000"/>
          <w:sz w:val="28"/>
        </w:rPr>
        <w:t xml:space="preserve"> талаптарына сәйкес қолданылады.</w:t>
      </w:r>
    </w:p>
    <w:bookmarkStart w:name="z55" w:id="47"/>
    <w:p>
      <w:pPr>
        <w:spacing w:after="0"/>
        <w:ind w:left="0"/>
        <w:jc w:val="both"/>
      </w:pPr>
      <w:r>
        <w:rPr>
          <w:rFonts w:ascii="Times New Roman"/>
          <w:b w:val="false"/>
          <w:i w:val="false"/>
          <w:color w:val="000000"/>
          <w:sz w:val="28"/>
        </w:rPr>
        <w:t xml:space="preserve">
      36. Әуеайлақтық төсемдердің беріктігіне бағалау жүргізу кезінде әуеайлақтың жасанды төсемдерінің және топырақтық элементтерінің беріктігі мен жай-күйі сәйкестігінің кестесі осы СБӘ-нің </w:t>
      </w:r>
      <w:r>
        <w:rPr>
          <w:rFonts w:ascii="Times New Roman"/>
          <w:b w:val="false"/>
          <w:i w:val="false"/>
          <w:color w:val="000000"/>
          <w:sz w:val="28"/>
        </w:rPr>
        <w:t>9-қосымшасына</w:t>
      </w:r>
      <w:r>
        <w:rPr>
          <w:rFonts w:ascii="Times New Roman"/>
          <w:b w:val="false"/>
          <w:i w:val="false"/>
          <w:color w:val="000000"/>
          <w:sz w:val="28"/>
        </w:rPr>
        <w:t xml:space="preserve"> сәйкес толтырылады.</w:t>
      </w:r>
    </w:p>
    <w:bookmarkEnd w:id="47"/>
    <w:p>
      <w:pPr>
        <w:spacing w:after="0"/>
        <w:ind w:left="0"/>
        <w:jc w:val="both"/>
      </w:pPr>
      <w:r>
        <w:rPr>
          <w:rFonts w:ascii="Times New Roman"/>
          <w:b w:val="false"/>
          <w:i w:val="false"/>
          <w:color w:val="000000"/>
          <w:sz w:val="28"/>
        </w:rPr>
        <w:t>
      Кестені толтыру тәртібі мынадай:</w:t>
      </w:r>
    </w:p>
    <w:p>
      <w:pPr>
        <w:spacing w:after="0"/>
        <w:ind w:left="0"/>
        <w:jc w:val="both"/>
      </w:pPr>
      <w:r>
        <w:rPr>
          <w:rFonts w:ascii="Times New Roman"/>
          <w:b w:val="false"/>
          <w:i w:val="false"/>
          <w:color w:val="000000"/>
          <w:sz w:val="28"/>
        </w:rPr>
        <w:t>
      1-баған - ҚР АА ӘПЖН тармақтары реті бойынша көрсетіледі;</w:t>
      </w:r>
    </w:p>
    <w:p>
      <w:pPr>
        <w:spacing w:after="0"/>
        <w:ind w:left="0"/>
        <w:jc w:val="both"/>
      </w:pPr>
      <w:r>
        <w:rPr>
          <w:rFonts w:ascii="Times New Roman"/>
          <w:b w:val="false"/>
          <w:i w:val="false"/>
          <w:color w:val="000000"/>
          <w:sz w:val="28"/>
        </w:rPr>
        <w:t>
      2-баған - жасанды төсемі бар әуеайлақ элементтері көрсетіледі және төсемдердің үстіңгі бетінің жай-күйін сипаттау жүргізіледі;</w:t>
      </w:r>
    </w:p>
    <w:p>
      <w:pPr>
        <w:spacing w:after="0"/>
        <w:ind w:left="0"/>
        <w:jc w:val="both"/>
      </w:pPr>
      <w:r>
        <w:rPr>
          <w:rFonts w:ascii="Times New Roman"/>
          <w:b w:val="false"/>
          <w:i w:val="false"/>
          <w:color w:val="000000"/>
          <w:sz w:val="28"/>
        </w:rPr>
        <w:t>
      3-баған - әуеайлақтың әрбір элементі бойынша жасанды төсемнің беріктігі есебінің нәтижелері келтіріледі (әуеайлақтың қандай да бір элементінде PCN-тің әр түрлі сандары бар төсем учаскелері болған кезде кестеге Fн-нің ең төменгі мәніне сәйкес келетін PCN-нің саны енгізіледі);</w:t>
      </w:r>
    </w:p>
    <w:p>
      <w:pPr>
        <w:spacing w:after="0"/>
        <w:ind w:left="0"/>
        <w:jc w:val="both"/>
      </w:pPr>
      <w:r>
        <w:rPr>
          <w:rFonts w:ascii="Times New Roman"/>
          <w:b w:val="false"/>
          <w:i w:val="false"/>
          <w:color w:val="000000"/>
          <w:sz w:val="28"/>
        </w:rPr>
        <w:t>
      4-баған - 3-бағанда көрсетілген төсемнің типімен және негізінің беріктік санатына сәйкес (әуеайлақтың осы элементінде пайдаланылатын ӘК) ACN ӘК-нің жіктемелік сандары келтіріледі;</w:t>
      </w:r>
    </w:p>
    <w:p>
      <w:pPr>
        <w:spacing w:after="0"/>
        <w:ind w:left="0"/>
        <w:jc w:val="both"/>
      </w:pPr>
      <w:r>
        <w:rPr>
          <w:rFonts w:ascii="Times New Roman"/>
          <w:b w:val="false"/>
          <w:i w:val="false"/>
          <w:color w:val="000000"/>
          <w:sz w:val="28"/>
        </w:rPr>
        <w:t>
      5-баған - Растау құжатының реттік нөмірі көрсетіледі. Растау құжаты ретінде:</w:t>
      </w:r>
    </w:p>
    <w:p>
      <w:pPr>
        <w:spacing w:after="0"/>
        <w:ind w:left="0"/>
        <w:jc w:val="both"/>
      </w:pPr>
      <w:r>
        <w:rPr>
          <w:rFonts w:ascii="Times New Roman"/>
          <w:b w:val="false"/>
          <w:i w:val="false"/>
          <w:color w:val="000000"/>
          <w:sz w:val="28"/>
        </w:rPr>
        <w:t>
      Әуеайлақтар бойынша әдістеме, ӘАНП немесе ӘҰЖН;</w:t>
      </w:r>
    </w:p>
    <w:p>
      <w:pPr>
        <w:spacing w:after="0"/>
        <w:ind w:left="0"/>
        <w:jc w:val="both"/>
      </w:pPr>
      <w:r>
        <w:rPr>
          <w:rFonts w:ascii="Times New Roman"/>
          <w:b w:val="false"/>
          <w:i w:val="false"/>
          <w:color w:val="000000"/>
          <w:sz w:val="28"/>
        </w:rPr>
        <w:t>
      Әуеайлақ пен оның элементтерін тексеру актісі;</w:t>
      </w:r>
    </w:p>
    <w:p>
      <w:pPr>
        <w:spacing w:after="0"/>
        <w:ind w:left="0"/>
        <w:jc w:val="both"/>
      </w:pPr>
      <w:r>
        <w:rPr>
          <w:rFonts w:ascii="Times New Roman"/>
          <w:b w:val="false"/>
          <w:i w:val="false"/>
          <w:color w:val="000000"/>
          <w:sz w:val="28"/>
        </w:rPr>
        <w:t xml:space="preserve">
      Әуежайларды жобалауға лицензиясы бар жобалау ұйым берген беріктік туралы қорытынды қолданылуы мүмкін. </w:t>
      </w:r>
    </w:p>
    <w:p>
      <w:pPr>
        <w:spacing w:after="0"/>
        <w:ind w:left="0"/>
        <w:jc w:val="both"/>
      </w:pPr>
      <w:r>
        <w:rPr>
          <w:rFonts w:ascii="Times New Roman"/>
          <w:b w:val="false"/>
          <w:i w:val="false"/>
          <w:color w:val="000000"/>
          <w:sz w:val="28"/>
        </w:rPr>
        <w:t>
      Растау құжаттарының тізбесі сәйкестік кестесінің соңында растау құжаттар жолында көрсетіледі;</w:t>
      </w:r>
    </w:p>
    <w:p>
      <w:pPr>
        <w:spacing w:after="0"/>
        <w:ind w:left="0"/>
        <w:jc w:val="both"/>
      </w:pPr>
      <w:r>
        <w:rPr>
          <w:rFonts w:ascii="Times New Roman"/>
          <w:b w:val="false"/>
          <w:i w:val="false"/>
          <w:color w:val="000000"/>
          <w:sz w:val="28"/>
        </w:rPr>
        <w:t>
      6-баған - тексеру және сынау нәтижелерін (3- және 4-баған) ҚР АА ӘПЖН талаптарымен салыстыру нәтижелері көрсетіледі және:</w:t>
      </w:r>
    </w:p>
    <w:p>
      <w:pPr>
        <w:spacing w:after="0"/>
        <w:ind w:left="0"/>
        <w:jc w:val="both"/>
      </w:pPr>
      <w:r>
        <w:rPr>
          <w:rFonts w:ascii="Times New Roman"/>
          <w:b w:val="false"/>
          <w:i w:val="false"/>
          <w:color w:val="000000"/>
          <w:sz w:val="28"/>
        </w:rPr>
        <w:t>
      бағаланатын параметр ҚР АА ӘПЖН талаптарына сәйкес келген жағдайда "Сәйкес келеді";</w:t>
      </w:r>
    </w:p>
    <w:p>
      <w:pPr>
        <w:spacing w:after="0"/>
        <w:ind w:left="0"/>
        <w:jc w:val="both"/>
      </w:pPr>
      <w:r>
        <w:rPr>
          <w:rFonts w:ascii="Times New Roman"/>
          <w:b w:val="false"/>
          <w:i w:val="false"/>
          <w:color w:val="000000"/>
          <w:sz w:val="28"/>
        </w:rPr>
        <w:t>
      ҚР АА ӘПЖН талаптарынан бас тартқан кезде ұшу қауіпсіздігінің баламалық деңгейін қамтамасыз ету туралы қорытынды болған жағдайда "Баламалы түрде сәйкес келеді";</w:t>
      </w:r>
    </w:p>
    <w:p>
      <w:pPr>
        <w:spacing w:after="0"/>
        <w:ind w:left="0"/>
        <w:jc w:val="both"/>
      </w:pPr>
      <w:r>
        <w:rPr>
          <w:rFonts w:ascii="Times New Roman"/>
          <w:b w:val="false"/>
          <w:i w:val="false"/>
          <w:color w:val="000000"/>
          <w:sz w:val="28"/>
        </w:rPr>
        <w:t>
      бағаланатын параметрі ҚР АА ӘПЖН талаптарына сәйкес келмеген және жоғарыда айтылған "Қорытынды" болмаған жағдайда "Сәйкес келмейді" деген жазбалар жазылады;</w:t>
      </w:r>
    </w:p>
    <w:p>
      <w:pPr>
        <w:spacing w:after="0"/>
        <w:ind w:left="0"/>
        <w:jc w:val="both"/>
      </w:pPr>
      <w:r>
        <w:rPr>
          <w:rFonts w:ascii="Times New Roman"/>
          <w:b w:val="false"/>
          <w:i w:val="false"/>
          <w:color w:val="000000"/>
          <w:sz w:val="28"/>
        </w:rPr>
        <w:t>
      7-баған - ҚР АА ӘПЖН талаптарынан ауытқу болған жағдайда әуайлақ пайдаланушы ұшу қауіпсіздігінің баламалы деңгейін қамтамасыз ету жөніндегі іс-шараларды орындаған құжаттардың нөмірлері, күні мен атаулары, сондай-ақ PCN&lt;ACN кезінде әуеайлақ элементтері бойынша ӘК қозғалысының қарқындылығын шектеу және кестенің басқа бағандарын толтыру тәртібін түсіндіретін қосымша ақпарат көрсетіледі.</w:t>
      </w:r>
    </w:p>
    <w:bookmarkStart w:name="z56" w:id="48"/>
    <w:p>
      <w:pPr>
        <w:spacing w:after="0"/>
        <w:ind w:left="0"/>
        <w:jc w:val="left"/>
      </w:pPr>
      <w:r>
        <w:rPr>
          <w:rFonts w:ascii="Times New Roman"/>
          <w:b/>
          <w:i w:val="false"/>
          <w:color w:val="000000"/>
        </w:rPr>
        <w:t xml:space="preserve"> 4-параграф. Әуеайлақтың жасанды төсемі мен топырақтың үстіңгі</w:t>
      </w:r>
      <w:r>
        <w:br/>
      </w:r>
      <w:r>
        <w:rPr>
          <w:rFonts w:ascii="Times New Roman"/>
          <w:b/>
          <w:i w:val="false"/>
          <w:color w:val="000000"/>
        </w:rPr>
        <w:t>беттері жай-күйінің сәйкестігін бағалау</w:t>
      </w:r>
    </w:p>
    <w:bookmarkEnd w:id="48"/>
    <w:bookmarkStart w:name="z57" w:id="49"/>
    <w:p>
      <w:pPr>
        <w:spacing w:after="0"/>
        <w:ind w:left="0"/>
        <w:jc w:val="both"/>
      </w:pPr>
      <w:r>
        <w:rPr>
          <w:rFonts w:ascii="Times New Roman"/>
          <w:b w:val="false"/>
          <w:i w:val="false"/>
          <w:color w:val="000000"/>
          <w:sz w:val="28"/>
        </w:rPr>
        <w:t>
      37. Бөтен заттардың немесе төсемді бұзатын өнімдердің, арматураның жалаң өзекшелерінің, ЖҰҚЖ, РЖ, перрон, ЖҰҚЖ-ның шетжақтарына жанасатын ҰЖ және ТШЖ-ның бекітілген учаскелерінің, бүйірлік қауіпсіздік жолақтарының немесе ЖҰҚЖ мен РЖ-ның бекітілген жиектерінің қабыршақтану учаскелерінің, сондай-ақ ЖҰҚЖ төсемінің үстіңгі бетінің тұйықталған төмендеулерінің болуы визуалды анықталады.</w:t>
      </w:r>
    </w:p>
    <w:bookmarkEnd w:id="49"/>
    <w:p>
      <w:pPr>
        <w:spacing w:after="0"/>
        <w:ind w:left="0"/>
        <w:jc w:val="both"/>
      </w:pPr>
      <w:r>
        <w:rPr>
          <w:rFonts w:ascii="Times New Roman"/>
          <w:b w:val="false"/>
          <w:i w:val="false"/>
          <w:color w:val="000000"/>
          <w:sz w:val="28"/>
        </w:rPr>
        <w:t xml:space="preserve">
      ҰЖ-ның бекітілген учаскелерінің перроны мен ЖҰҚЖ-ның шетжақтарына жанасатын ҰЖ және ТШЖ-ның бекітілген учаскелерінің және ЖҰҚЖ-ның шетжақтарына және ЖҰҚЖ мен РЖ-ның бүйірлік қауіпсіздік жолақтарына жанасатын іргелес плиталардың немесе жарықтардың жиектері арасындағы жіктер кертпелерінің, ЖҰҚЖ, РЖ-ның жасанды төсемдерінің бүкіл үстіңгі бетіндегі мастиканың балқымалы қатпарлары, плиталар жиектерінің ойықтары мен жарықшақтарының өлшемдері (осы СБӘ-нің </w:t>
      </w:r>
      <w:r>
        <w:rPr>
          <w:rFonts w:ascii="Times New Roman"/>
          <w:b w:val="false"/>
          <w:i w:val="false"/>
          <w:color w:val="000000"/>
          <w:sz w:val="28"/>
        </w:rPr>
        <w:t>10-қосымшасы</w:t>
      </w:r>
      <w:r>
        <w:rPr>
          <w:rFonts w:ascii="Times New Roman"/>
          <w:b w:val="false"/>
          <w:i w:val="false"/>
          <w:color w:val="000000"/>
          <w:sz w:val="28"/>
        </w:rPr>
        <w:t>) сызғыштың көмегімен анықталады.</w:t>
      </w:r>
    </w:p>
    <w:p>
      <w:pPr>
        <w:spacing w:after="0"/>
        <w:ind w:left="0"/>
        <w:jc w:val="both"/>
      </w:pPr>
      <w:r>
        <w:rPr>
          <w:rFonts w:ascii="Times New Roman"/>
          <w:b w:val="false"/>
          <w:i w:val="false"/>
          <w:color w:val="000000"/>
          <w:sz w:val="28"/>
        </w:rPr>
        <w:t>
      Толқын тәрізді түзілімдер бүкіл ЖҰҚЖ-ның үстіңгі бетінде үш метрлік сырықтың және өлшегіштің (сызғыштың) көмегімен өлшенеді.</w:t>
      </w:r>
    </w:p>
    <w:bookmarkStart w:name="z58" w:id="50"/>
    <w:p>
      <w:pPr>
        <w:spacing w:after="0"/>
        <w:ind w:left="0"/>
        <w:jc w:val="both"/>
      </w:pPr>
      <w:r>
        <w:rPr>
          <w:rFonts w:ascii="Times New Roman"/>
          <w:b w:val="false"/>
          <w:i w:val="false"/>
          <w:color w:val="000000"/>
          <w:sz w:val="28"/>
        </w:rPr>
        <w:t>
      38. ӘК дөңгелектері жолтабандарының, тегістелмеген учаскелердің, микротегіссіздіктердің, топырақтың ойықтары мен шұңқырларының болуы визуалды немесе автомобильдің жүріп өтуі арқылы анықталады. Микротегіссіздік мәндері үш метрлік сырықтың және өлшегіштің (сызғыштың) көмегімен өлшенеді.</w:t>
      </w:r>
    </w:p>
    <w:bookmarkEnd w:id="50"/>
    <w:p>
      <w:pPr>
        <w:spacing w:after="0"/>
        <w:ind w:left="0"/>
        <w:jc w:val="both"/>
      </w:pPr>
      <w:r>
        <w:rPr>
          <w:rFonts w:ascii="Times New Roman"/>
          <w:b w:val="false"/>
          <w:i w:val="false"/>
          <w:color w:val="000000"/>
          <w:sz w:val="28"/>
        </w:rPr>
        <w:t>
      Бөтен заттардың болуы визуалды анықталады.</w:t>
      </w:r>
    </w:p>
    <w:p>
      <w:pPr>
        <w:spacing w:after="0"/>
        <w:ind w:left="0"/>
        <w:jc w:val="both"/>
      </w:pPr>
      <w:r>
        <w:rPr>
          <w:rFonts w:ascii="Times New Roman"/>
          <w:b w:val="false"/>
          <w:i w:val="false"/>
          <w:color w:val="000000"/>
          <w:sz w:val="28"/>
        </w:rPr>
        <w:t>
      Мезотегіссіздіктердің болуы және олардың көлемдері ақаулы учаскеде бір немесе екі сипаттағы бағыттар бойынша пішінді нивелирлі түсіру бойынша анықталады.</w:t>
      </w:r>
    </w:p>
    <w:p>
      <w:pPr>
        <w:spacing w:after="0"/>
        <w:ind w:left="0"/>
        <w:jc w:val="both"/>
      </w:pPr>
      <w:r>
        <w:rPr>
          <w:rFonts w:ascii="Times New Roman"/>
          <w:b w:val="false"/>
          <w:i w:val="false"/>
          <w:color w:val="000000"/>
          <w:sz w:val="28"/>
        </w:rPr>
        <w:t>
      Әуеайлақтың жасанды төсемдері мен топырақты элементтерінің үстіңгі бетінің нақты жай-күйін тексеру жылына екі рет жүргізіледі. Нәтижелері Әуеайлақ пен оның элементтерін тексеру актісімен ресімделеді.</w:t>
      </w:r>
    </w:p>
    <w:bookmarkStart w:name="z59" w:id="51"/>
    <w:p>
      <w:pPr>
        <w:spacing w:after="0"/>
        <w:ind w:left="0"/>
        <w:jc w:val="both"/>
      </w:pPr>
      <w:r>
        <w:rPr>
          <w:rFonts w:ascii="Times New Roman"/>
          <w:b w:val="false"/>
          <w:i w:val="false"/>
          <w:color w:val="000000"/>
          <w:sz w:val="28"/>
        </w:rPr>
        <w:t>
      39. Әуеайлақ төсемі тегістілігінің критерийі R ЖҰҚЖ-ның осьтік сызығына қатарлас және соңғысынан тиісінше екі жағына қарай 3 - 5 м қашықтықта болатын ЖҰҚЖ-ның екі ұзына бойғы қималары үшін анықталады.</w:t>
      </w:r>
    </w:p>
    <w:bookmarkEnd w:id="51"/>
    <w:p>
      <w:pPr>
        <w:spacing w:after="0"/>
        <w:ind w:left="0"/>
        <w:jc w:val="both"/>
      </w:pPr>
      <w:r>
        <w:rPr>
          <w:rFonts w:ascii="Times New Roman"/>
          <w:b w:val="false"/>
          <w:i w:val="false"/>
          <w:color w:val="000000"/>
          <w:sz w:val="28"/>
        </w:rPr>
        <w:t>
      Тегістіліктің көрсеткішін анықтау үшін бастапқы деректер ретінде мамандандырылған ұйым орындаған ЖҰҚЖ ұзына бойғы пішіндерін 0,5 м қадаммен геодезиялық түсіру (нивелирлеу) нәтижелері, немесе арнайы зертхана-ұшақтары жабдықтарының құрамына кіретін (әуеайлақтық төсем бетінің тегістілігін өлшегіш) АТБТӨ/ИРПАП тегістілік өлшегішінің (арнайы арбашаның) көмегімен алынған деректер болып табылады.</w:t>
      </w:r>
    </w:p>
    <w:p>
      <w:pPr>
        <w:spacing w:after="0"/>
        <w:ind w:left="0"/>
        <w:jc w:val="both"/>
      </w:pPr>
      <w:r>
        <w:rPr>
          <w:rFonts w:ascii="Times New Roman"/>
          <w:b w:val="false"/>
          <w:i w:val="false"/>
          <w:color w:val="000000"/>
          <w:sz w:val="28"/>
        </w:rPr>
        <w:t>
      АТБТӨ/ИРПАП арнайы арбашасының көмегімен нивелирлеу мен өлшеулер жоғарыда көрсетілген қималарда жүргізіледі.</w:t>
      </w:r>
    </w:p>
    <w:p>
      <w:pPr>
        <w:spacing w:after="0"/>
        <w:ind w:left="0"/>
        <w:jc w:val="both"/>
      </w:pPr>
      <w:r>
        <w:rPr>
          <w:rFonts w:ascii="Times New Roman"/>
          <w:b w:val="false"/>
          <w:i w:val="false"/>
          <w:color w:val="000000"/>
          <w:sz w:val="28"/>
        </w:rPr>
        <w:t xml:space="preserve">
      Қималардың әрқайсысы үшін әуеайлақ төсемнің R тегістілік критерийі есептеу бағдарламасы бойынша жүргізілетін есептеулердің нәтижесінде анықталады. </w:t>
      </w:r>
    </w:p>
    <w:p>
      <w:pPr>
        <w:spacing w:after="0"/>
        <w:ind w:left="0"/>
        <w:jc w:val="both"/>
      </w:pPr>
      <w:r>
        <w:rPr>
          <w:rFonts w:ascii="Times New Roman"/>
          <w:b w:val="false"/>
          <w:i w:val="false"/>
          <w:color w:val="000000"/>
          <w:sz w:val="28"/>
        </w:rPr>
        <w:t>
      R тегістілік критерийінің соңғы мәні ретінде (әр түрлі қималар үшін) екі анықталған мәндердің неғұрлым төмені қабылданады.</w:t>
      </w:r>
    </w:p>
    <w:p>
      <w:pPr>
        <w:spacing w:after="0"/>
        <w:ind w:left="0"/>
        <w:jc w:val="both"/>
      </w:pPr>
      <w:r>
        <w:rPr>
          <w:rFonts w:ascii="Times New Roman"/>
          <w:b w:val="false"/>
          <w:i w:val="false"/>
          <w:color w:val="000000"/>
          <w:sz w:val="28"/>
        </w:rPr>
        <w:t>
      Төсемнің тегістілігі:</w:t>
      </w:r>
    </w:p>
    <w:p>
      <w:pPr>
        <w:spacing w:after="0"/>
        <w:ind w:left="0"/>
        <w:jc w:val="both"/>
      </w:pPr>
      <w:r>
        <w:rPr>
          <w:rFonts w:ascii="Times New Roman"/>
          <w:b w:val="false"/>
          <w:i w:val="false"/>
          <w:color w:val="000000"/>
          <w:sz w:val="28"/>
        </w:rPr>
        <w:t>
      қанағаттанарлықсыз (R тегістілік критерийінің мәні 2-ден неғұрлым төмен кезде);</w:t>
      </w:r>
    </w:p>
    <w:p>
      <w:pPr>
        <w:spacing w:after="0"/>
        <w:ind w:left="0"/>
        <w:jc w:val="both"/>
      </w:pPr>
      <w:r>
        <w:rPr>
          <w:rFonts w:ascii="Times New Roman"/>
          <w:b w:val="false"/>
          <w:i w:val="false"/>
          <w:color w:val="000000"/>
          <w:sz w:val="28"/>
        </w:rPr>
        <w:t>
      қанағаттанарлық (R мәнінің 2-ден 5-ке дейін қоса алғанда);</w:t>
      </w:r>
    </w:p>
    <w:p>
      <w:pPr>
        <w:spacing w:after="0"/>
        <w:ind w:left="0"/>
        <w:jc w:val="both"/>
      </w:pPr>
      <w:r>
        <w:rPr>
          <w:rFonts w:ascii="Times New Roman"/>
          <w:b w:val="false"/>
          <w:i w:val="false"/>
          <w:color w:val="000000"/>
          <w:sz w:val="28"/>
        </w:rPr>
        <w:t>
      жақсы (R мәні 5-тен жоғары болған кезде) болуы мүмкін.</w:t>
      </w:r>
    </w:p>
    <w:p>
      <w:pPr>
        <w:spacing w:after="0"/>
        <w:ind w:left="0"/>
        <w:jc w:val="both"/>
      </w:pPr>
      <w:r>
        <w:rPr>
          <w:rFonts w:ascii="Times New Roman"/>
          <w:b w:val="false"/>
          <w:i w:val="false"/>
          <w:color w:val="000000"/>
          <w:sz w:val="28"/>
        </w:rPr>
        <w:t>
      ЖҰҚЖ-ның үстіңгі бетінің тегістілігін тексеру және бағалау бес жылда кем дегенде бір рет жүзеге асырылады.</w:t>
      </w:r>
    </w:p>
    <w:p>
      <w:pPr>
        <w:spacing w:after="0"/>
        <w:ind w:left="0"/>
        <w:jc w:val="both"/>
      </w:pPr>
      <w:r>
        <w:rPr>
          <w:rFonts w:ascii="Times New Roman"/>
          <w:b w:val="false"/>
          <w:i w:val="false"/>
          <w:color w:val="000000"/>
          <w:sz w:val="28"/>
        </w:rPr>
        <w:t xml:space="preserve">
      Егер R тегістілігінің көрсеткіші 3-тен аспаса, онда бағалауды жүргізген ұйым ЖҰҚЖ-ның әуеайлақтық төсемдерінің тегістілігін жақсарту жөнінде қажетті ұсыным беру қажет. R 2 және 3 мәндерінің шегінде тұрғандығы белгіленген жағдайларда келесі бағалауды 2 жылдан кешіктірмей жүргізу қажет. </w:t>
      </w:r>
    </w:p>
    <w:p>
      <w:pPr>
        <w:spacing w:after="0"/>
        <w:ind w:left="0"/>
        <w:jc w:val="both"/>
      </w:pPr>
      <w:r>
        <w:rPr>
          <w:rFonts w:ascii="Times New Roman"/>
          <w:b w:val="false"/>
          <w:i w:val="false"/>
          <w:color w:val="000000"/>
          <w:sz w:val="28"/>
        </w:rPr>
        <w:t>
      Егер R тегістілігінің көрсеткіші 2-ден кем болса, әуежай пайдаланушы тегістілік көрсеткішін кейіннен бағалай отырып, төсемдердің тегістілігін жақсарту бойынша шараларды орындайды.</w:t>
      </w:r>
    </w:p>
    <w:p>
      <w:pPr>
        <w:spacing w:after="0"/>
        <w:ind w:left="0"/>
        <w:jc w:val="both"/>
      </w:pPr>
      <w:r>
        <w:rPr>
          <w:rFonts w:ascii="Times New Roman"/>
          <w:b w:val="false"/>
          <w:i w:val="false"/>
          <w:color w:val="000000"/>
          <w:sz w:val="28"/>
        </w:rPr>
        <w:t>
      Төсемнің тегістілігін бағалау нәтижелері СБӘ-нің 9-қосымшасының сәйкестік кестесіне енгізіледі. Растау құжаты ретінде ЖҰҚЖ төсемдері тегістілігінің бағалауын (R көрсеткішін есептеу) жүргізген ұйымның қорытындысы болып табылады.</w:t>
      </w:r>
    </w:p>
    <w:bookmarkStart w:name="z60" w:id="52"/>
    <w:p>
      <w:pPr>
        <w:spacing w:after="0"/>
        <w:ind w:left="0"/>
        <w:jc w:val="left"/>
      </w:pPr>
      <w:r>
        <w:rPr>
          <w:rFonts w:ascii="Times New Roman"/>
          <w:b/>
          <w:i w:val="false"/>
          <w:color w:val="000000"/>
        </w:rPr>
        <w:t xml:space="preserve"> 5-параграф. Кедергілерді анықтау сәйкестігін бақылау</w:t>
      </w:r>
    </w:p>
    <w:bookmarkEnd w:id="52"/>
    <w:bookmarkStart w:name="z61" w:id="53"/>
    <w:p>
      <w:pPr>
        <w:spacing w:after="0"/>
        <w:ind w:left="0"/>
        <w:jc w:val="both"/>
      </w:pPr>
      <w:r>
        <w:rPr>
          <w:rFonts w:ascii="Times New Roman"/>
          <w:b w:val="false"/>
          <w:i w:val="false"/>
          <w:color w:val="000000"/>
          <w:sz w:val="28"/>
        </w:rPr>
        <w:t>
      40. Әуеайлақты пайдалану қауіпсіздігі мен тиімділігі әуеайлақтағы және оның айналасындағы жасанды және табиғи объектілерге байланысты болады. Олар ұшу мен қонудың минимумдарына, әуе кемелерінің ұшу салмағына, сондай-ақ әуеайлақ ауданындағы ұшу бағыттарына ықпал етеді. Осыған байланысты әуеайлақтың айналасындағы әуе кеңістігінің белгілі бір аудандарын оның ажырамас бөлігі ретінде қарау керек, ал әуеайлақ пайдаланушы осы аудандардағы кедергілерді тиімді бақылауға алуы қажет.</w:t>
      </w:r>
    </w:p>
    <w:bookmarkEnd w:id="53"/>
    <w:p>
      <w:pPr>
        <w:spacing w:after="0"/>
        <w:ind w:left="0"/>
        <w:jc w:val="both"/>
      </w:pPr>
      <w:r>
        <w:rPr>
          <w:rFonts w:ascii="Times New Roman"/>
          <w:b w:val="false"/>
          <w:i w:val="false"/>
          <w:color w:val="000000"/>
          <w:sz w:val="28"/>
        </w:rPr>
        <w:t xml:space="preserve">
      ҚР АА ӘПЖН-ның </w:t>
      </w:r>
      <w:r>
        <w:rPr>
          <w:rFonts w:ascii="Times New Roman"/>
          <w:b w:val="false"/>
          <w:i w:val="false"/>
          <w:color w:val="000000"/>
          <w:sz w:val="28"/>
        </w:rPr>
        <w:t>63</w:t>
      </w:r>
      <w:r>
        <w:rPr>
          <w:rFonts w:ascii="Times New Roman"/>
          <w:b w:val="false"/>
          <w:i w:val="false"/>
          <w:color w:val="000000"/>
          <w:sz w:val="28"/>
        </w:rPr>
        <w:t>-</w:t>
      </w:r>
      <w:r>
        <w:rPr>
          <w:rFonts w:ascii="Times New Roman"/>
          <w:b w:val="false"/>
          <w:i w:val="false"/>
          <w:color w:val="000000"/>
          <w:sz w:val="28"/>
        </w:rPr>
        <w:t>85 тармақтардың</w:t>
      </w:r>
      <w:r>
        <w:rPr>
          <w:rFonts w:ascii="Times New Roman"/>
          <w:b w:val="false"/>
          <w:i w:val="false"/>
          <w:color w:val="000000"/>
          <w:sz w:val="28"/>
        </w:rPr>
        <w:t xml:space="preserve"> талаптарына сәйкестігін қамтамасыз ету үшін:</w:t>
      </w:r>
    </w:p>
    <w:bookmarkStart w:name="z62" w:id="54"/>
    <w:p>
      <w:pPr>
        <w:spacing w:after="0"/>
        <w:ind w:left="0"/>
        <w:jc w:val="both"/>
      </w:pPr>
      <w:r>
        <w:rPr>
          <w:rFonts w:ascii="Times New Roman"/>
          <w:b w:val="false"/>
          <w:i w:val="false"/>
          <w:color w:val="000000"/>
          <w:sz w:val="28"/>
        </w:rPr>
        <w:t>
      1) кедергілер туралы деректер алу;</w:t>
      </w:r>
    </w:p>
    <w:bookmarkEnd w:id="54"/>
    <w:bookmarkStart w:name="z63" w:id="55"/>
    <w:p>
      <w:pPr>
        <w:spacing w:after="0"/>
        <w:ind w:left="0"/>
        <w:jc w:val="both"/>
      </w:pPr>
      <w:r>
        <w:rPr>
          <w:rFonts w:ascii="Times New Roman"/>
          <w:b w:val="false"/>
          <w:i w:val="false"/>
          <w:color w:val="000000"/>
          <w:sz w:val="28"/>
        </w:rPr>
        <w:t>
      2) кедергілерді шектеу және жою жөніндегі іс-шараларды орындау;</w:t>
      </w:r>
    </w:p>
    <w:bookmarkEnd w:id="55"/>
    <w:bookmarkStart w:name="z64" w:id="56"/>
    <w:p>
      <w:pPr>
        <w:spacing w:after="0"/>
        <w:ind w:left="0"/>
        <w:jc w:val="both"/>
      </w:pPr>
      <w:r>
        <w:rPr>
          <w:rFonts w:ascii="Times New Roman"/>
          <w:b w:val="false"/>
          <w:i w:val="false"/>
          <w:color w:val="000000"/>
          <w:sz w:val="28"/>
        </w:rPr>
        <w:t>
      3) ұшу және қонуға бет алу сұлбаларын белгілеу кезінде кедергілерді ескеру;</w:t>
      </w:r>
    </w:p>
    <w:bookmarkEnd w:id="56"/>
    <w:bookmarkStart w:name="z65" w:id="57"/>
    <w:p>
      <w:pPr>
        <w:spacing w:after="0"/>
        <w:ind w:left="0"/>
        <w:jc w:val="both"/>
      </w:pPr>
      <w:r>
        <w:rPr>
          <w:rFonts w:ascii="Times New Roman"/>
          <w:b w:val="false"/>
          <w:i w:val="false"/>
          <w:color w:val="000000"/>
          <w:sz w:val="28"/>
        </w:rPr>
        <w:t>
      4) кедергілер туралы ақпаратты әуеайлақ ауданында Әуеайлақ нұсқаулыққа, ҰЖН-ға немесе ӘНПА-ға және аэронавигациялық ақпараттың тиісті жинақтарына (бұдан әрі - AIP) енгізу қажет.</w:t>
      </w:r>
    </w:p>
    <w:bookmarkEnd w:id="57"/>
    <w:p>
      <w:pPr>
        <w:spacing w:after="0"/>
        <w:ind w:left="0"/>
        <w:jc w:val="both"/>
      </w:pPr>
      <w:r>
        <w:rPr>
          <w:rFonts w:ascii="Times New Roman"/>
          <w:b w:val="false"/>
          <w:i w:val="false"/>
          <w:color w:val="000000"/>
          <w:sz w:val="28"/>
        </w:rPr>
        <w:t>
      Әуеайлақ пайдаланушы мынадай құжаттарды ресімдейді:</w:t>
      </w:r>
    </w:p>
    <w:bookmarkStart w:name="z66" w:id="58"/>
    <w:p>
      <w:pPr>
        <w:spacing w:after="0"/>
        <w:ind w:left="0"/>
        <w:jc w:val="both"/>
      </w:pPr>
      <w:r>
        <w:rPr>
          <w:rFonts w:ascii="Times New Roman"/>
          <w:b w:val="false"/>
          <w:i w:val="false"/>
          <w:color w:val="000000"/>
          <w:sz w:val="28"/>
        </w:rPr>
        <w:t xml:space="preserve">
      1) Әуеайлақ ауданында кедергілерді тексеру актісі (бұдан әрі - Тексеру актісі) осы СБӘ-нің </w:t>
      </w:r>
      <w:r>
        <w:rPr>
          <w:rFonts w:ascii="Times New Roman"/>
          <w:b w:val="false"/>
          <w:i w:val="false"/>
          <w:color w:val="000000"/>
          <w:sz w:val="28"/>
        </w:rPr>
        <w:t>11-қосымшасында</w:t>
      </w:r>
      <w:r>
        <w:rPr>
          <w:rFonts w:ascii="Times New Roman"/>
          <w:b w:val="false"/>
          <w:i w:val="false"/>
          <w:color w:val="000000"/>
          <w:sz w:val="28"/>
        </w:rPr>
        <w:t xml:space="preserve"> келтірілген нысанға сәйкес;</w:t>
      </w:r>
    </w:p>
    <w:bookmarkEnd w:id="58"/>
    <w:bookmarkStart w:name="z67" w:id="59"/>
    <w:p>
      <w:pPr>
        <w:spacing w:after="0"/>
        <w:ind w:left="0"/>
        <w:jc w:val="both"/>
      </w:pPr>
      <w:r>
        <w:rPr>
          <w:rFonts w:ascii="Times New Roman"/>
          <w:b w:val="false"/>
          <w:i w:val="false"/>
          <w:color w:val="000000"/>
          <w:sz w:val="28"/>
        </w:rPr>
        <w:t xml:space="preserve">
      2) АА ӘПЖН-ның талаптарына кедергілердің сәйкестігі кестесі осы СБӘ-нің </w:t>
      </w:r>
      <w:r>
        <w:rPr>
          <w:rFonts w:ascii="Times New Roman"/>
          <w:b w:val="false"/>
          <w:i w:val="false"/>
          <w:color w:val="000000"/>
          <w:sz w:val="28"/>
        </w:rPr>
        <w:t>12-қосымшасына</w:t>
      </w:r>
      <w:r>
        <w:rPr>
          <w:rFonts w:ascii="Times New Roman"/>
          <w:b w:val="false"/>
          <w:i w:val="false"/>
          <w:color w:val="000000"/>
          <w:sz w:val="28"/>
        </w:rPr>
        <w:t xml:space="preserve"> сәйкес.</w:t>
      </w:r>
    </w:p>
    <w:bookmarkEnd w:id="59"/>
    <w:p>
      <w:pPr>
        <w:spacing w:after="0"/>
        <w:ind w:left="0"/>
        <w:jc w:val="both"/>
      </w:pPr>
      <w:r>
        <w:rPr>
          <w:rFonts w:ascii="Times New Roman"/>
          <w:b w:val="false"/>
          <w:i w:val="false"/>
          <w:color w:val="000000"/>
          <w:sz w:val="28"/>
        </w:rPr>
        <w:t xml:space="preserve">
      Кедергілердің биіктігі мен орналасуы туралы деректерді осы СБӘ-нің </w:t>
      </w:r>
      <w:r>
        <w:rPr>
          <w:rFonts w:ascii="Times New Roman"/>
          <w:b w:val="false"/>
          <w:i w:val="false"/>
          <w:color w:val="000000"/>
          <w:sz w:val="28"/>
        </w:rPr>
        <w:t>13-қосымшасын</w:t>
      </w:r>
      <w:r>
        <w:rPr>
          <w:rFonts w:ascii="Times New Roman"/>
          <w:b w:val="false"/>
          <w:i w:val="false"/>
          <w:color w:val="000000"/>
          <w:sz w:val="28"/>
        </w:rPr>
        <w:t xml:space="preserve"> ескере отырып әуеайлақ пайдаланушы алады. Геодезиялық жұмыстарды орындайтын мамандандырылған ұйымдарды тарту ұсынылады. Әуеайлақ пен оның айналасындағы кедергілердің нақты жай-күйін мерзімді тексеру нәтижелерін ескере отырып кедергілер туралы деректерді алғаннан кейін осы СБӘ-нің 12-қосымшасының сәйкестік кестесінде:</w:t>
      </w:r>
    </w:p>
    <w:p>
      <w:pPr>
        <w:spacing w:after="0"/>
        <w:ind w:left="0"/>
        <w:jc w:val="both"/>
      </w:pPr>
      <w:r>
        <w:rPr>
          <w:rFonts w:ascii="Times New Roman"/>
          <w:b w:val="false"/>
          <w:i w:val="false"/>
          <w:color w:val="000000"/>
          <w:sz w:val="28"/>
        </w:rPr>
        <w:t>
      1-бағанда - ҚР АА ӘПЖН-ның тиісті тармақтары;</w:t>
      </w:r>
    </w:p>
    <w:p>
      <w:pPr>
        <w:spacing w:after="0"/>
        <w:ind w:left="0"/>
        <w:jc w:val="both"/>
      </w:pPr>
      <w:r>
        <w:rPr>
          <w:rFonts w:ascii="Times New Roman"/>
          <w:b w:val="false"/>
          <w:i w:val="false"/>
          <w:color w:val="000000"/>
          <w:sz w:val="28"/>
        </w:rPr>
        <w:t>
      2-бағанда - "Кедергілердің биіктігі мен орналасуы туралы деректер алынды";</w:t>
      </w:r>
    </w:p>
    <w:p>
      <w:pPr>
        <w:spacing w:after="0"/>
        <w:ind w:left="0"/>
        <w:jc w:val="both"/>
      </w:pPr>
      <w:r>
        <w:rPr>
          <w:rFonts w:ascii="Times New Roman"/>
          <w:b w:val="false"/>
          <w:i w:val="false"/>
          <w:color w:val="000000"/>
          <w:sz w:val="28"/>
        </w:rPr>
        <w:t>
      3-бағанда - растау құжаттар, растау құжаты ретінде:</w:t>
      </w:r>
    </w:p>
    <w:p>
      <w:pPr>
        <w:spacing w:after="0"/>
        <w:ind w:left="0"/>
        <w:jc w:val="both"/>
      </w:pPr>
      <w:r>
        <w:rPr>
          <w:rFonts w:ascii="Times New Roman"/>
          <w:b w:val="false"/>
          <w:i w:val="false"/>
          <w:color w:val="000000"/>
          <w:sz w:val="28"/>
        </w:rPr>
        <w:t>
      Әуеайлақ ауданындағы кедергілерді топографиялық түсіру жөніндегі есебі;</w:t>
      </w:r>
    </w:p>
    <w:p>
      <w:pPr>
        <w:spacing w:after="0"/>
        <w:ind w:left="0"/>
        <w:jc w:val="both"/>
      </w:pPr>
      <w:r>
        <w:rPr>
          <w:rFonts w:ascii="Times New Roman"/>
          <w:b w:val="false"/>
          <w:i w:val="false"/>
          <w:color w:val="000000"/>
          <w:sz w:val="28"/>
        </w:rPr>
        <w:t>
      Тексеру актісі;</w:t>
      </w:r>
    </w:p>
    <w:p>
      <w:pPr>
        <w:spacing w:after="0"/>
        <w:ind w:left="0"/>
        <w:jc w:val="both"/>
      </w:pPr>
      <w:r>
        <w:rPr>
          <w:rFonts w:ascii="Times New Roman"/>
          <w:b w:val="false"/>
          <w:i w:val="false"/>
          <w:color w:val="000000"/>
          <w:sz w:val="28"/>
        </w:rPr>
        <w:t>
      4-бағанда - бағалайтын параметрлер ҚР АА ӘПЖН-ның талаптарына сәйкес келген жағдайда "Сәйкес келеді" немесе ҚР АА ӘПЖН-ның талаптарына сәйкес келмеген жағдайда "Сәйкес келмейді" көрсетіледі.</w:t>
      </w:r>
    </w:p>
    <w:bookmarkStart w:name="z68" w:id="60"/>
    <w:p>
      <w:pPr>
        <w:spacing w:after="0"/>
        <w:ind w:left="0"/>
        <w:jc w:val="left"/>
      </w:pPr>
      <w:r>
        <w:rPr>
          <w:rFonts w:ascii="Times New Roman"/>
          <w:b/>
          <w:i w:val="false"/>
          <w:color w:val="000000"/>
        </w:rPr>
        <w:t xml:space="preserve"> 6-параграф. Кедергілерді шектеу сәйкестігін бағалау</w:t>
      </w:r>
    </w:p>
    <w:bookmarkEnd w:id="60"/>
    <w:bookmarkStart w:name="z69" w:id="61"/>
    <w:p>
      <w:pPr>
        <w:spacing w:after="0"/>
        <w:ind w:left="0"/>
        <w:jc w:val="both"/>
      </w:pPr>
      <w:r>
        <w:rPr>
          <w:rFonts w:ascii="Times New Roman"/>
          <w:b w:val="false"/>
          <w:i w:val="false"/>
          <w:color w:val="000000"/>
          <w:sz w:val="28"/>
        </w:rPr>
        <w:t xml:space="preserve">
      41. ҚР АА ӘПЖН-ның </w:t>
      </w:r>
      <w:r>
        <w:rPr>
          <w:rFonts w:ascii="Times New Roman"/>
          <w:b w:val="false"/>
          <w:i w:val="false"/>
          <w:color w:val="000000"/>
          <w:sz w:val="28"/>
        </w:rPr>
        <w:t>64</w:t>
      </w:r>
      <w:r>
        <w:rPr>
          <w:rFonts w:ascii="Times New Roman"/>
          <w:b w:val="false"/>
          <w:i w:val="false"/>
          <w:color w:val="000000"/>
          <w:sz w:val="28"/>
        </w:rPr>
        <w:t>-</w:t>
      </w:r>
      <w:r>
        <w:rPr>
          <w:rFonts w:ascii="Times New Roman"/>
          <w:b w:val="false"/>
          <w:i w:val="false"/>
          <w:color w:val="000000"/>
          <w:sz w:val="28"/>
        </w:rPr>
        <w:t>71-тармақтарының</w:t>
      </w:r>
      <w:r>
        <w:rPr>
          <w:rFonts w:ascii="Times New Roman"/>
          <w:b w:val="false"/>
          <w:i w:val="false"/>
          <w:color w:val="000000"/>
          <w:sz w:val="28"/>
        </w:rPr>
        <w:t xml:space="preserve"> талаптарына сәйкестікті бағалау үшін кедергіні шектеу бетінен шығып тұрған кедергілер тізбесін анықтау қажет: ішкі көлденең, конусты, қонуға бет алу және өтпелік. Бұл тізбе есептеу кестелерінің және беттер жоспарларының көмегімен жасалады. Беттер жоспарлары әуеайлақ ауданында жаңа объектінің құрылысын немесе қолда бар объектінің қайта құруын (биіктік көлемін ұлғайтуға қатысты) бағалау кезінде пайдаланылады.</w:t>
      </w:r>
    </w:p>
    <w:bookmarkEnd w:id="61"/>
    <w:p>
      <w:pPr>
        <w:spacing w:after="0"/>
        <w:ind w:left="0"/>
        <w:jc w:val="both"/>
      </w:pPr>
      <w:r>
        <w:rPr>
          <w:rFonts w:ascii="Times New Roman"/>
          <w:b w:val="false"/>
          <w:i w:val="false"/>
          <w:color w:val="000000"/>
          <w:sz w:val="28"/>
        </w:rPr>
        <w:t xml:space="preserve">
      Жоспарлар мен есептеу кестелері Тексеру актісіне енгізіледі. </w:t>
      </w:r>
    </w:p>
    <w:p>
      <w:pPr>
        <w:spacing w:after="0"/>
        <w:ind w:left="0"/>
        <w:jc w:val="both"/>
      </w:pPr>
      <w:r>
        <w:rPr>
          <w:rFonts w:ascii="Times New Roman"/>
          <w:b w:val="false"/>
          <w:i w:val="false"/>
          <w:color w:val="000000"/>
          <w:sz w:val="28"/>
        </w:rPr>
        <w:t xml:space="preserve">
      Шектеу беттері жоспарларын және есептеу кестелерін дайындауы осы СБӘ-нің </w:t>
      </w:r>
      <w:r>
        <w:rPr>
          <w:rFonts w:ascii="Times New Roman"/>
          <w:b w:val="false"/>
          <w:i w:val="false"/>
          <w:color w:val="000000"/>
          <w:sz w:val="28"/>
        </w:rPr>
        <w:t>14-қосымшасында</w:t>
      </w:r>
      <w:r>
        <w:rPr>
          <w:rFonts w:ascii="Times New Roman"/>
          <w:b w:val="false"/>
          <w:i w:val="false"/>
          <w:color w:val="000000"/>
          <w:sz w:val="28"/>
        </w:rPr>
        <w:t xml:space="preserve"> келтірілген. </w:t>
      </w:r>
    </w:p>
    <w:p>
      <w:pPr>
        <w:spacing w:after="0"/>
        <w:ind w:left="0"/>
        <w:jc w:val="both"/>
      </w:pPr>
      <w:r>
        <w:rPr>
          <w:rFonts w:ascii="Times New Roman"/>
          <w:b w:val="false"/>
          <w:i w:val="false"/>
          <w:color w:val="000000"/>
          <w:sz w:val="28"/>
        </w:rPr>
        <w:t>
      Осы СБӘ-нің 12-қосымшасының сәйкестік кестесінде:</w:t>
      </w:r>
    </w:p>
    <w:p>
      <w:pPr>
        <w:spacing w:after="0"/>
        <w:ind w:left="0"/>
        <w:jc w:val="both"/>
      </w:pPr>
      <w:r>
        <w:rPr>
          <w:rFonts w:ascii="Times New Roman"/>
          <w:b w:val="false"/>
          <w:i w:val="false"/>
          <w:color w:val="000000"/>
          <w:sz w:val="28"/>
        </w:rPr>
        <w:t>
      1-бағанда - ҚР АА ӘПЖН-ның тиісті тармақтары;</w:t>
      </w:r>
    </w:p>
    <w:p>
      <w:pPr>
        <w:spacing w:after="0"/>
        <w:ind w:left="0"/>
        <w:jc w:val="both"/>
      </w:pPr>
      <w:r>
        <w:rPr>
          <w:rFonts w:ascii="Times New Roman"/>
          <w:b w:val="false"/>
          <w:i w:val="false"/>
          <w:color w:val="000000"/>
          <w:sz w:val="28"/>
        </w:rPr>
        <w:t>
      2-бағанда - "Шектеу беттері аймақтарындағы қауіпті кедергілердің тізбесі айқындалды (қонуға бет алу, өтпелік, ішкі көлденең және конусты) және оларды жою бойынша шаралар белгіленді:</w:t>
      </w:r>
    </w:p>
    <w:p>
      <w:pPr>
        <w:spacing w:after="0"/>
        <w:ind w:left="0"/>
        <w:jc w:val="both"/>
      </w:pPr>
      <w:r>
        <w:rPr>
          <w:rFonts w:ascii="Times New Roman"/>
          <w:b w:val="false"/>
          <w:i w:val="false"/>
          <w:color w:val="000000"/>
          <w:sz w:val="28"/>
        </w:rPr>
        <w:t>
      қонуға бет алу бетінің, өтпелік, конусты және ішкі көлденең беттерден биік тұрған кедергілердің таңбалауы мен жарықпен қоршалуы бар және ескерілген.</w:t>
      </w:r>
    </w:p>
    <w:p>
      <w:pPr>
        <w:spacing w:after="0"/>
        <w:ind w:left="0"/>
        <w:jc w:val="both"/>
      </w:pPr>
      <w:r>
        <w:rPr>
          <w:rFonts w:ascii="Times New Roman"/>
          <w:b w:val="false"/>
          <w:i w:val="false"/>
          <w:color w:val="000000"/>
          <w:sz w:val="28"/>
        </w:rPr>
        <w:t>
      Қонуға бет алу бетінің, өтпелік, ішкі көлденең және конустық беттердің аймақтарында қауіпті кедергілер санын ұлғайту шектелген.";</w:t>
      </w:r>
    </w:p>
    <w:p>
      <w:pPr>
        <w:spacing w:after="0"/>
        <w:ind w:left="0"/>
        <w:jc w:val="both"/>
      </w:pPr>
      <w:r>
        <w:rPr>
          <w:rFonts w:ascii="Times New Roman"/>
          <w:b w:val="false"/>
          <w:i w:val="false"/>
          <w:color w:val="000000"/>
          <w:sz w:val="28"/>
        </w:rPr>
        <w:t>
      3-бағанда - растау құжаттары, растау құжаты ретінде Кедергілерді тексеру актісі пайдаланылуы мүмкін;</w:t>
      </w:r>
    </w:p>
    <w:p>
      <w:pPr>
        <w:spacing w:after="0"/>
        <w:ind w:left="0"/>
        <w:jc w:val="both"/>
      </w:pPr>
      <w:r>
        <w:rPr>
          <w:rFonts w:ascii="Times New Roman"/>
          <w:b w:val="false"/>
          <w:i w:val="false"/>
          <w:color w:val="000000"/>
          <w:sz w:val="28"/>
        </w:rPr>
        <w:t>
      4-бағанда - бағалайтын параметрлер ҚР АА ӘПЖН-ның талаптарына сәйкес келген жағдайда "Сәйкес келеді" немесе ҚР АА ӘПЖН-ның талаптарына сәйкес келмеген жағдайда "Сәйкес келмейді" көрсетіледі;</w:t>
      </w:r>
    </w:p>
    <w:p>
      <w:pPr>
        <w:spacing w:after="0"/>
        <w:ind w:left="0"/>
        <w:jc w:val="both"/>
      </w:pPr>
      <w:r>
        <w:rPr>
          <w:rFonts w:ascii="Times New Roman"/>
          <w:b w:val="false"/>
          <w:i w:val="false"/>
          <w:color w:val="000000"/>
          <w:sz w:val="28"/>
        </w:rPr>
        <w:t>
      5-бағанда - қосымша ретінде осы СБӘ-нің 14-қосымшасындағы "Әуеайлақ бойынша қауіпті кедергілер" кестесі қолданылады.</w:t>
      </w:r>
    </w:p>
    <w:bookmarkStart w:name="z70" w:id="62"/>
    <w:p>
      <w:pPr>
        <w:spacing w:after="0"/>
        <w:ind w:left="0"/>
        <w:jc w:val="both"/>
      </w:pPr>
      <w:r>
        <w:rPr>
          <w:rFonts w:ascii="Times New Roman"/>
          <w:b w:val="false"/>
          <w:i w:val="false"/>
          <w:color w:val="000000"/>
          <w:sz w:val="28"/>
        </w:rPr>
        <w:t xml:space="preserve">
      42. ҚР АА ӘПЖН-ның </w:t>
      </w:r>
      <w:r>
        <w:rPr>
          <w:rFonts w:ascii="Times New Roman"/>
          <w:b w:val="false"/>
          <w:i w:val="false"/>
          <w:color w:val="000000"/>
          <w:sz w:val="28"/>
        </w:rPr>
        <w:t>72</w:t>
      </w:r>
      <w:r>
        <w:rPr>
          <w:rFonts w:ascii="Times New Roman"/>
          <w:b w:val="false"/>
          <w:i w:val="false"/>
          <w:color w:val="000000"/>
          <w:sz w:val="28"/>
        </w:rPr>
        <w:t>-</w:t>
      </w:r>
      <w:r>
        <w:rPr>
          <w:rFonts w:ascii="Times New Roman"/>
          <w:b w:val="false"/>
          <w:i w:val="false"/>
          <w:color w:val="000000"/>
          <w:sz w:val="28"/>
        </w:rPr>
        <w:t>77-тармақтары</w:t>
      </w:r>
      <w:r>
        <w:rPr>
          <w:rFonts w:ascii="Times New Roman"/>
          <w:b w:val="false"/>
          <w:i w:val="false"/>
          <w:color w:val="000000"/>
          <w:sz w:val="28"/>
        </w:rPr>
        <w:t xml:space="preserve"> бойынша осы СБӘ-нің 12-қосымшасының сәйкестік кестесін толтырған кезінде мыналар көрсетіледі:</w:t>
      </w:r>
    </w:p>
    <w:bookmarkEnd w:id="62"/>
    <w:p>
      <w:pPr>
        <w:spacing w:after="0"/>
        <w:ind w:left="0"/>
        <w:jc w:val="both"/>
      </w:pPr>
      <w:r>
        <w:rPr>
          <w:rFonts w:ascii="Times New Roman"/>
          <w:b w:val="false"/>
          <w:i w:val="false"/>
          <w:color w:val="000000"/>
          <w:sz w:val="28"/>
        </w:rPr>
        <w:t>
      1-бағанда - ҚР АА ӘПЖН-ның тиісті тармақтары;</w:t>
      </w:r>
    </w:p>
    <w:p>
      <w:pPr>
        <w:spacing w:after="0"/>
        <w:ind w:left="0"/>
        <w:jc w:val="both"/>
      </w:pPr>
      <w:r>
        <w:rPr>
          <w:rFonts w:ascii="Times New Roman"/>
          <w:b w:val="false"/>
          <w:i w:val="false"/>
          <w:color w:val="000000"/>
          <w:sz w:val="28"/>
        </w:rPr>
        <w:t>
      2-бағанда - "Шектеу беттері аймақтарындағы қауіпті кедергілер тізбесі анықталды (қонуға бет алу, өтпелік, ішкі көлденең және конусты) және оларды жою бойынша шаралар белгіленеді.</w:t>
      </w:r>
    </w:p>
    <w:p>
      <w:pPr>
        <w:spacing w:after="0"/>
        <w:ind w:left="0"/>
        <w:jc w:val="both"/>
      </w:pPr>
      <w:r>
        <w:rPr>
          <w:rFonts w:ascii="Times New Roman"/>
          <w:b w:val="false"/>
          <w:i w:val="false"/>
          <w:color w:val="000000"/>
          <w:sz w:val="28"/>
        </w:rPr>
        <w:t>
      Қонуға бет алудың ішкі бетінен, ішкі өтпелік беттерден және үзілген қону бетінен биік тұрған кедергілер жоқ.</w:t>
      </w:r>
    </w:p>
    <w:p>
      <w:pPr>
        <w:spacing w:after="0"/>
        <w:ind w:left="0"/>
        <w:jc w:val="both"/>
      </w:pPr>
      <w:r>
        <w:rPr>
          <w:rFonts w:ascii="Times New Roman"/>
          <w:b w:val="false"/>
          <w:i w:val="false"/>
          <w:color w:val="000000"/>
          <w:sz w:val="28"/>
        </w:rPr>
        <w:t>
      Қонуға бет алу бетінен, өтпелік, конусты және ішкі көлденең беттерден биік тұрған кедергілер таңбаланған, жарықпен қоршалған және ескерілген.</w:t>
      </w:r>
    </w:p>
    <w:p>
      <w:pPr>
        <w:spacing w:after="0"/>
        <w:ind w:left="0"/>
        <w:jc w:val="both"/>
      </w:pPr>
      <w:r>
        <w:rPr>
          <w:rFonts w:ascii="Times New Roman"/>
          <w:b w:val="false"/>
          <w:i w:val="false"/>
          <w:color w:val="000000"/>
          <w:sz w:val="28"/>
        </w:rPr>
        <w:t>
      Қонуға бет алу бетінің, өтпелік, ішкі көлденең, конусты беттердің, сыртқы көлденең беттердің аймақтарында қауіпті кедергілер санын ұлғайту шектелген";</w:t>
      </w:r>
    </w:p>
    <w:p>
      <w:pPr>
        <w:spacing w:after="0"/>
        <w:ind w:left="0"/>
        <w:jc w:val="both"/>
      </w:pPr>
      <w:r>
        <w:rPr>
          <w:rFonts w:ascii="Times New Roman"/>
          <w:b w:val="false"/>
          <w:i w:val="false"/>
          <w:color w:val="000000"/>
          <w:sz w:val="28"/>
        </w:rPr>
        <w:t>
      3-бағанда - растау құжаттары, растау құжаты ретінде Кедергілерді тексеру актісі пайдаланылуы мүмкін;</w:t>
      </w:r>
    </w:p>
    <w:p>
      <w:pPr>
        <w:spacing w:after="0"/>
        <w:ind w:left="0"/>
        <w:jc w:val="both"/>
      </w:pPr>
      <w:r>
        <w:rPr>
          <w:rFonts w:ascii="Times New Roman"/>
          <w:b w:val="false"/>
          <w:i w:val="false"/>
          <w:color w:val="000000"/>
          <w:sz w:val="28"/>
        </w:rPr>
        <w:t>
      4-бағанда - бағалайтын параметрлер ҚР АА ӘПЖН-ның талаптарына сәйкес келген жағдайда "Сәйкес келеді" немесе ҚР АА ӘПЖН-ның талаптарына сәйкес келмеген жағдайда "Сәйкес келмейді";</w:t>
      </w:r>
    </w:p>
    <w:p>
      <w:pPr>
        <w:spacing w:after="0"/>
        <w:ind w:left="0"/>
        <w:jc w:val="both"/>
      </w:pPr>
      <w:r>
        <w:rPr>
          <w:rFonts w:ascii="Times New Roman"/>
          <w:b w:val="false"/>
          <w:i w:val="false"/>
          <w:color w:val="000000"/>
          <w:sz w:val="28"/>
        </w:rPr>
        <w:t>
      5-бағанда - СБӘ-нің 14-қосымшасындағы "Әуеайлақ бойынша қауіпті кедергілер" кестесі қосымша ретінде қолданылады.</w:t>
      </w:r>
    </w:p>
    <w:bookmarkStart w:name="z71" w:id="63"/>
    <w:p>
      <w:pPr>
        <w:spacing w:after="0"/>
        <w:ind w:left="0"/>
        <w:jc w:val="both"/>
      </w:pPr>
      <w:r>
        <w:rPr>
          <w:rFonts w:ascii="Times New Roman"/>
          <w:b w:val="false"/>
          <w:i w:val="false"/>
          <w:color w:val="000000"/>
          <w:sz w:val="28"/>
        </w:rPr>
        <w:t xml:space="preserve">
      43. ҚР АА ӘПЖН-ның </w:t>
      </w:r>
      <w:r>
        <w:rPr>
          <w:rFonts w:ascii="Times New Roman"/>
          <w:b w:val="false"/>
          <w:i w:val="false"/>
          <w:color w:val="000000"/>
          <w:sz w:val="28"/>
        </w:rPr>
        <w:t>78</w:t>
      </w:r>
      <w:r>
        <w:rPr>
          <w:rFonts w:ascii="Times New Roman"/>
          <w:b w:val="false"/>
          <w:i w:val="false"/>
          <w:color w:val="000000"/>
          <w:sz w:val="28"/>
        </w:rPr>
        <w:t>-</w:t>
      </w:r>
      <w:r>
        <w:rPr>
          <w:rFonts w:ascii="Times New Roman"/>
          <w:b w:val="false"/>
          <w:i w:val="false"/>
          <w:color w:val="000000"/>
          <w:sz w:val="28"/>
        </w:rPr>
        <w:t>81-тармақтары</w:t>
      </w:r>
      <w:r>
        <w:rPr>
          <w:rFonts w:ascii="Times New Roman"/>
          <w:b w:val="false"/>
          <w:i w:val="false"/>
          <w:color w:val="000000"/>
          <w:sz w:val="28"/>
        </w:rPr>
        <w:t xml:space="preserve"> бойынша осы СБӘ-нің 12-қосымшасының сәйкестік кестесін толтырған кезінде төмендегілер көрсетіледі:</w:t>
      </w:r>
    </w:p>
    <w:bookmarkEnd w:id="63"/>
    <w:p>
      <w:pPr>
        <w:spacing w:after="0"/>
        <w:ind w:left="0"/>
        <w:jc w:val="both"/>
      </w:pPr>
      <w:r>
        <w:rPr>
          <w:rFonts w:ascii="Times New Roman"/>
          <w:b w:val="false"/>
          <w:i w:val="false"/>
          <w:color w:val="000000"/>
          <w:sz w:val="28"/>
        </w:rPr>
        <w:t>
      1-бағанда - ҚР АА ӘПЖН-ның тиісті тармақтары;</w:t>
      </w:r>
    </w:p>
    <w:p>
      <w:pPr>
        <w:spacing w:after="0"/>
        <w:ind w:left="0"/>
        <w:jc w:val="both"/>
      </w:pPr>
      <w:r>
        <w:rPr>
          <w:rFonts w:ascii="Times New Roman"/>
          <w:b w:val="false"/>
          <w:i w:val="false"/>
          <w:color w:val="000000"/>
          <w:sz w:val="28"/>
        </w:rPr>
        <w:t>
      2-бағанда - "Ұшып-көтерілу беттерінің аймағындағы қауіпті кедергілер тізбесі айқындалды және оларды жою бойынша шаралар белгіленді.</w:t>
      </w:r>
    </w:p>
    <w:p>
      <w:pPr>
        <w:spacing w:after="0"/>
        <w:ind w:left="0"/>
        <w:jc w:val="both"/>
      </w:pPr>
      <w:r>
        <w:rPr>
          <w:rFonts w:ascii="Times New Roman"/>
          <w:b w:val="false"/>
          <w:i w:val="false"/>
          <w:color w:val="000000"/>
          <w:sz w:val="28"/>
        </w:rPr>
        <w:t>
      Ұшып-көтерілу бетінен биік тұрған кедергілердің таңбалауы, жарықпен қоршауы бар және ұшу сұлбаларын белгілеу кезінде ескерілген.</w:t>
      </w:r>
    </w:p>
    <w:p>
      <w:pPr>
        <w:spacing w:after="0"/>
        <w:ind w:left="0"/>
        <w:jc w:val="both"/>
      </w:pPr>
      <w:r>
        <w:rPr>
          <w:rFonts w:ascii="Times New Roman"/>
          <w:b w:val="false"/>
          <w:i w:val="false"/>
          <w:color w:val="000000"/>
          <w:sz w:val="28"/>
        </w:rPr>
        <w:t>
      Ұшып-көтерілу беттерінің аймақтарында қауіпті кедергілер санын ұлғайтуға болмайды";</w:t>
      </w:r>
    </w:p>
    <w:p>
      <w:pPr>
        <w:spacing w:after="0"/>
        <w:ind w:left="0"/>
        <w:jc w:val="both"/>
      </w:pPr>
      <w:r>
        <w:rPr>
          <w:rFonts w:ascii="Times New Roman"/>
          <w:b w:val="false"/>
          <w:i w:val="false"/>
          <w:color w:val="000000"/>
          <w:sz w:val="28"/>
        </w:rPr>
        <w:t>
      3-бағанда - растау құжаттары, растау құжаты ретінде кедергілерді тексеру актісі пайдаланыла алады.</w:t>
      </w:r>
    </w:p>
    <w:p>
      <w:pPr>
        <w:spacing w:after="0"/>
        <w:ind w:left="0"/>
        <w:jc w:val="both"/>
      </w:pPr>
      <w:r>
        <w:rPr>
          <w:rFonts w:ascii="Times New Roman"/>
          <w:b w:val="false"/>
          <w:i w:val="false"/>
          <w:color w:val="000000"/>
          <w:sz w:val="28"/>
        </w:rPr>
        <w:t>
      4-бағанда - бағалайтын параметрлер ҚР АА ӘПЖН-ның талаптарына сәйкес келген жағдайда "Сәйкес келеді" немесе ҚР АА ӘПЖН-ның талаптарына сәйкес келмеген жағдайда "Сәйкес келмейді";</w:t>
      </w:r>
    </w:p>
    <w:p>
      <w:pPr>
        <w:spacing w:after="0"/>
        <w:ind w:left="0"/>
        <w:jc w:val="both"/>
      </w:pPr>
      <w:r>
        <w:rPr>
          <w:rFonts w:ascii="Times New Roman"/>
          <w:b w:val="false"/>
          <w:i w:val="false"/>
          <w:color w:val="000000"/>
          <w:sz w:val="28"/>
        </w:rPr>
        <w:t>
      5-бағанда - СБӘ-нің 14-қосымшасындағы "Әуеайлақ бойынша қауіпті кедергілер"кестесі қосымша ретінде қолданылады.</w:t>
      </w:r>
    </w:p>
    <w:bookmarkStart w:name="z72" w:id="64"/>
    <w:p>
      <w:pPr>
        <w:spacing w:after="0"/>
        <w:ind w:left="0"/>
        <w:jc w:val="left"/>
      </w:pPr>
      <w:r>
        <w:rPr>
          <w:rFonts w:ascii="Times New Roman"/>
          <w:b/>
          <w:i w:val="false"/>
          <w:color w:val="000000"/>
        </w:rPr>
        <w:t xml:space="preserve"> 7-параграф. Кедергілерді есепке алу және жою сәйкестігін</w:t>
      </w:r>
      <w:r>
        <w:br/>
      </w:r>
      <w:r>
        <w:rPr>
          <w:rFonts w:ascii="Times New Roman"/>
          <w:b/>
          <w:i w:val="false"/>
          <w:color w:val="000000"/>
        </w:rPr>
        <w:t>бағалау</w:t>
      </w:r>
    </w:p>
    <w:bookmarkEnd w:id="64"/>
    <w:bookmarkStart w:name="z73" w:id="65"/>
    <w:p>
      <w:pPr>
        <w:spacing w:after="0"/>
        <w:ind w:left="0"/>
        <w:jc w:val="both"/>
      </w:pPr>
      <w:r>
        <w:rPr>
          <w:rFonts w:ascii="Times New Roman"/>
          <w:b w:val="false"/>
          <w:i w:val="false"/>
          <w:color w:val="000000"/>
          <w:sz w:val="28"/>
        </w:rPr>
        <w:t>
      44. Әуеайлақ аймағында орналасқан кедергілерді есепке ала отырып ұшу және қонуға бет алу маршруттарын (сызбаларын) әзірлеу және осы сызбалардың барлық кезеңдері бойынша тиісті ең төменгі қауіпсіз биіктікті, сондай-ақ әуеайлақ ауданында MSA секторында ұшудың ең төменгі қауіпсіз биіктіктерін (бұдан әрі - ТҚБ) белгілеу қамтамасыз етіледі.</w:t>
      </w:r>
    </w:p>
    <w:bookmarkEnd w:id="65"/>
    <w:p>
      <w:pPr>
        <w:spacing w:after="0"/>
        <w:ind w:left="0"/>
        <w:jc w:val="both"/>
      </w:pPr>
      <w:r>
        <w:rPr>
          <w:rFonts w:ascii="Times New Roman"/>
          <w:b w:val="false"/>
          <w:i w:val="false"/>
          <w:color w:val="000000"/>
          <w:sz w:val="28"/>
        </w:rPr>
        <w:t>
      Шектеу беттер аймақтарындағы кедергілерді есепке алу мен бағалау және ұшу, қонуға бет алу сызбаларын әзірлеу, осы сызбалардың барлық кезеңдері бойынша ұшудың қауіпсіз биіктігін белгілеу кезінде пайдаланылатын басқа да критерийлер ҚР АА ӘПЖН-ның талаптарына және ИКАО құжаттарына сәйкес орындалады (Халықаралық азаматтық авиация туралы конвенцияның 14-қосымшасы және 15-қосымшасы мен "ӘК ұшуларын жүргізу" Doc 8168 OPS/611 (PANS-OPS), "Ұшып-көтерілу және қону үшін әуеайлақтардың минимумдерін айқындаудың бірыңғай әдістемесі")</w:t>
      </w:r>
    </w:p>
    <w:p>
      <w:pPr>
        <w:spacing w:after="0"/>
        <w:ind w:left="0"/>
        <w:jc w:val="both"/>
      </w:pPr>
      <w:r>
        <w:rPr>
          <w:rFonts w:ascii="Times New Roman"/>
          <w:b w:val="false"/>
          <w:i w:val="false"/>
          <w:color w:val="000000"/>
          <w:sz w:val="28"/>
        </w:rPr>
        <w:t>
      Тексеру актісінде көрсетілген барлық кедергілерді (шектеу беттерінен биік тұрған және тұрмаған) есепке алынады.</w:t>
      </w:r>
    </w:p>
    <w:p>
      <w:pPr>
        <w:spacing w:after="0"/>
        <w:ind w:left="0"/>
        <w:jc w:val="both"/>
      </w:pPr>
      <w:r>
        <w:rPr>
          <w:rFonts w:ascii="Times New Roman"/>
          <w:b w:val="false"/>
          <w:i w:val="false"/>
          <w:color w:val="000000"/>
          <w:sz w:val="28"/>
        </w:rPr>
        <w:t>
      Осы талаптарды орындаған кезде ҚР АА ӘПЖН-ның талаптарына әуеайлақ кедергінің сәйкестік кестесінде осы СБӘ-нің 12-қосымшасына сәйкес мыналар көрсетіледі:</w:t>
      </w:r>
    </w:p>
    <w:p>
      <w:pPr>
        <w:spacing w:after="0"/>
        <w:ind w:left="0"/>
        <w:jc w:val="both"/>
      </w:pPr>
      <w:r>
        <w:rPr>
          <w:rFonts w:ascii="Times New Roman"/>
          <w:b w:val="false"/>
          <w:i w:val="false"/>
          <w:color w:val="000000"/>
          <w:sz w:val="28"/>
        </w:rPr>
        <w:t>
      2-бағанда - ҚР АА ӘПЖН-ге және Халықаралық азаматтық авиация туралы конвенцияның 14 және 15-қосымшаларына сәйкес анықталған кедергілер қонуға бет алу сызбаларын және кедергілерді ұшып өтудің ең төменгі қауіпсіз биіктігі мен әуеайлақ ауданынан ұшу сызбаларын белгілеген жағдайда ескерілген.";</w:t>
      </w:r>
    </w:p>
    <w:p>
      <w:pPr>
        <w:spacing w:after="0"/>
        <w:ind w:left="0"/>
        <w:jc w:val="both"/>
      </w:pPr>
      <w:r>
        <w:rPr>
          <w:rFonts w:ascii="Times New Roman"/>
          <w:b w:val="false"/>
          <w:i w:val="false"/>
          <w:color w:val="000000"/>
          <w:sz w:val="28"/>
        </w:rPr>
        <w:t>
      3-бағанда - Әуеайлақ бойынша нұсқаулық және/немесе ҰЖН;</w:t>
      </w:r>
    </w:p>
    <w:p>
      <w:pPr>
        <w:spacing w:after="0"/>
        <w:ind w:left="0"/>
        <w:jc w:val="both"/>
      </w:pPr>
      <w:r>
        <w:rPr>
          <w:rFonts w:ascii="Times New Roman"/>
          <w:b w:val="false"/>
          <w:i w:val="false"/>
          <w:color w:val="000000"/>
          <w:sz w:val="28"/>
        </w:rPr>
        <w:t>
      4-бағанда - "Сәйкес келеді".</w:t>
      </w:r>
    </w:p>
    <w:bookmarkStart w:name="z74" w:id="66"/>
    <w:p>
      <w:pPr>
        <w:spacing w:after="0"/>
        <w:ind w:left="0"/>
        <w:jc w:val="both"/>
      </w:pPr>
      <w:r>
        <w:rPr>
          <w:rFonts w:ascii="Times New Roman"/>
          <w:b w:val="false"/>
          <w:i w:val="false"/>
          <w:color w:val="000000"/>
          <w:sz w:val="28"/>
        </w:rPr>
        <w:t xml:space="preserve">
      45. Әуеайлақ бойынша нұсқаулыққа немесе ҰЖН-ге кедергілерді тексеру актісінен "Кедергілерді ұшып өтудің ең төменгі қауіпсіз биіктігі" кестесі (осы СБӘ-нің 14-қосымшасы) енгізілуі тиіс. Бұдан басқа, "Кедергілерді ұшып өтудің ең төменгі қауіпсіз биіктігі" кестеде (осы СБӘ-нің 14-қосымшасы) келтірілген кедергілер туралы деректер халықаралық әуеайлақтар бойынша аэронавигациялық ақпарат жиынтыққа енгізілетін "А" түріндегі картаға енгізіледі. Осындай кедергілер туралы деректерді "А" түріндегі картаға енгізу ережесі ИКАО-ның құжаттарында (Халықаралық азаматтық авиация туралы конвенцияның 4-қосымшасының 3-тарауында "Аэронавигациялық карталар" және "Аэронавигациялық карталар жөніндегі басшылықта" DOC8697-AN889/2) айтылған. </w:t>
      </w:r>
    </w:p>
    <w:bookmarkEnd w:id="66"/>
    <w:p>
      <w:pPr>
        <w:spacing w:after="0"/>
        <w:ind w:left="0"/>
        <w:jc w:val="both"/>
      </w:pPr>
      <w:r>
        <w:rPr>
          <w:rFonts w:ascii="Times New Roman"/>
          <w:b w:val="false"/>
          <w:i w:val="false"/>
          <w:color w:val="000000"/>
          <w:sz w:val="28"/>
        </w:rPr>
        <w:t>
      Сәйкестік кестеде осы СБӘ-нің 12-қосымшасына сәйкес мыналар көрсетіледі:</w:t>
      </w:r>
    </w:p>
    <w:p>
      <w:pPr>
        <w:spacing w:after="0"/>
        <w:ind w:left="0"/>
        <w:jc w:val="both"/>
      </w:pPr>
      <w:r>
        <w:rPr>
          <w:rFonts w:ascii="Times New Roman"/>
          <w:b w:val="false"/>
          <w:i w:val="false"/>
          <w:color w:val="000000"/>
          <w:sz w:val="28"/>
        </w:rPr>
        <w:t>
      2-бағанда - "Кедергілерді ұшып өтудің ең төменгі қауіпсіз биіктігі ҰЖН-да, ұшу жинақтарында және "А" түріндегі картада аэронавигациялық ақпарат жиынтыққа (AIP) көрсетілген;</w:t>
      </w:r>
    </w:p>
    <w:p>
      <w:pPr>
        <w:spacing w:after="0"/>
        <w:ind w:left="0"/>
        <w:jc w:val="both"/>
      </w:pPr>
      <w:r>
        <w:rPr>
          <w:rFonts w:ascii="Times New Roman"/>
          <w:b w:val="false"/>
          <w:i w:val="false"/>
          <w:color w:val="000000"/>
          <w:sz w:val="28"/>
        </w:rPr>
        <w:t>
      3-бағанда - ҰЖН, ААЖ;</w:t>
      </w:r>
    </w:p>
    <w:p>
      <w:pPr>
        <w:spacing w:after="0"/>
        <w:ind w:left="0"/>
        <w:jc w:val="both"/>
      </w:pPr>
      <w:r>
        <w:rPr>
          <w:rFonts w:ascii="Times New Roman"/>
          <w:b w:val="false"/>
          <w:i w:val="false"/>
          <w:color w:val="000000"/>
          <w:sz w:val="28"/>
        </w:rPr>
        <w:t>
      4-бағанда - "Сәйкес келеді";</w:t>
      </w:r>
    </w:p>
    <w:p>
      <w:pPr>
        <w:spacing w:after="0"/>
        <w:ind w:left="0"/>
        <w:jc w:val="both"/>
      </w:pPr>
      <w:r>
        <w:rPr>
          <w:rFonts w:ascii="Times New Roman"/>
          <w:b w:val="false"/>
          <w:i w:val="false"/>
          <w:color w:val="000000"/>
          <w:sz w:val="28"/>
        </w:rPr>
        <w:t>
      5-бағанда - қосымша ретінде кедергілерді ұшып өтудің ең төменгі қауіпсіз биіктігі кестесі қолданылады.</w:t>
      </w:r>
    </w:p>
    <w:bookmarkStart w:name="z75" w:id="67"/>
    <w:p>
      <w:pPr>
        <w:spacing w:after="0"/>
        <w:ind w:left="0"/>
        <w:jc w:val="both"/>
      </w:pPr>
      <w:r>
        <w:rPr>
          <w:rFonts w:ascii="Times New Roman"/>
          <w:b w:val="false"/>
          <w:i w:val="false"/>
          <w:color w:val="000000"/>
          <w:sz w:val="28"/>
        </w:rPr>
        <w:t>
      46. ҚР АА ӘПЖН-ның тиісті тармағы бойынша осы СБӘ-нің 12-қосымшасының сәйкестік кестесінде сәйкес мыналар көрсетіледі:</w:t>
      </w:r>
    </w:p>
    <w:bookmarkEnd w:id="67"/>
    <w:p>
      <w:pPr>
        <w:spacing w:after="0"/>
        <w:ind w:left="0"/>
        <w:jc w:val="both"/>
      </w:pPr>
      <w:r>
        <w:rPr>
          <w:rFonts w:ascii="Times New Roman"/>
          <w:b w:val="false"/>
          <w:i w:val="false"/>
          <w:color w:val="000000"/>
          <w:sz w:val="28"/>
        </w:rPr>
        <w:t>
      2-бағанда - алғашқы 3000 м шегінде қонуға бет алудың беттерінің аймағында және МҚК__</w:t>
      </w:r>
      <w:r>
        <w:rPr>
          <w:rFonts w:ascii="Times New Roman"/>
          <w:b w:val="false"/>
          <w:i w:val="false"/>
          <w:color w:val="000000"/>
          <w:vertAlign w:val="superscript"/>
        </w:rPr>
        <w:t>о</w:t>
      </w:r>
      <w:r>
        <w:rPr>
          <w:rFonts w:ascii="Times New Roman"/>
          <w:b w:val="false"/>
          <w:i w:val="false"/>
          <w:color w:val="000000"/>
          <w:sz w:val="28"/>
        </w:rPr>
        <w:t xml:space="preserve"> мен МҚК__</w:t>
      </w:r>
      <w:r>
        <w:rPr>
          <w:rFonts w:ascii="Times New Roman"/>
          <w:b w:val="false"/>
          <w:i w:val="false"/>
          <w:color w:val="000000"/>
          <w:vertAlign w:val="superscript"/>
        </w:rPr>
        <w:t>о</w:t>
      </w:r>
      <w:r>
        <w:rPr>
          <w:rFonts w:ascii="Times New Roman"/>
          <w:b w:val="false"/>
          <w:i w:val="false"/>
          <w:color w:val="000000"/>
          <w:sz w:val="28"/>
        </w:rPr>
        <w:t xml:space="preserve"> өтпелі беттерінің аймағында қауіпті кедергілердің санын ұлғайтуға болмайды;</w:t>
      </w:r>
    </w:p>
    <w:p>
      <w:pPr>
        <w:spacing w:after="0"/>
        <w:ind w:left="0"/>
        <w:jc w:val="both"/>
      </w:pPr>
      <w:r>
        <w:rPr>
          <w:rFonts w:ascii="Times New Roman"/>
          <w:b w:val="false"/>
          <w:i w:val="false"/>
          <w:color w:val="000000"/>
          <w:sz w:val="28"/>
        </w:rPr>
        <w:t xml:space="preserve">
      3-бағанда - Тексеру актісі; </w:t>
      </w:r>
    </w:p>
    <w:p>
      <w:pPr>
        <w:spacing w:after="0"/>
        <w:ind w:left="0"/>
        <w:jc w:val="both"/>
      </w:pPr>
      <w:r>
        <w:rPr>
          <w:rFonts w:ascii="Times New Roman"/>
          <w:b w:val="false"/>
          <w:i w:val="false"/>
          <w:color w:val="000000"/>
          <w:sz w:val="28"/>
        </w:rPr>
        <w:t>
      4-бағанда - "Сәйкес келеді";</w:t>
      </w:r>
    </w:p>
    <w:bookmarkStart w:name="z76" w:id="68"/>
    <w:p>
      <w:pPr>
        <w:spacing w:after="0"/>
        <w:ind w:left="0"/>
        <w:jc w:val="both"/>
      </w:pPr>
      <w:r>
        <w:rPr>
          <w:rFonts w:ascii="Times New Roman"/>
          <w:b w:val="false"/>
          <w:i w:val="false"/>
          <w:color w:val="000000"/>
          <w:sz w:val="28"/>
        </w:rPr>
        <w:t xml:space="preserve">
      47. Әуеайлақ бойынша нұсқаулықта, ҰЖН-да, ААЖ-да, халықаралық әуеайлақтарға арналатын AIP-та ұшып-көтерілудің әрбір жеке бағыты бойынша істен шыққан қозғалтқышпен ұшып-көтерілген кезде ұшақтардың барынша жоғары ұшып-көтерілу массасын анықтау кезінде ұшып-көтерілу беті аймағының шекараларында (1,2 % еңістігі бар беттің үстінен немесе 100 м биіктіктен жоғары тұрған кедергілер, қайсысы төменірек болуына байланысты) есепке алуға жататын кедергілер туралы деректер беріледі. Сондай-ақ, кедергілер бойынша деректер жергілікті өңір мен кедергілер туралы электрондық деректердің мемлекеттік тізіліміне енгізіледі. </w:t>
      </w:r>
    </w:p>
    <w:bookmarkEnd w:id="68"/>
    <w:p>
      <w:pPr>
        <w:spacing w:after="0"/>
        <w:ind w:left="0"/>
        <w:jc w:val="both"/>
      </w:pPr>
      <w:r>
        <w:rPr>
          <w:rFonts w:ascii="Times New Roman"/>
          <w:b w:val="false"/>
          <w:i w:val="false"/>
          <w:color w:val="000000"/>
          <w:sz w:val="28"/>
        </w:rPr>
        <w:t xml:space="preserve">
      "Кедергілерді көлегейлеу" жалпы ережелері "Әуеайлақтар", 1-том Халықаралық азаматтық авиация туралы конвенцияның 14-қосымшасында және "Әуежай қызметтері жөніндегі нұсқау" Doc 9137 6-бөлімінде және осы СБӘ-нің </w:t>
      </w:r>
      <w:r>
        <w:rPr>
          <w:rFonts w:ascii="Times New Roman"/>
          <w:b w:val="false"/>
          <w:i w:val="false"/>
          <w:color w:val="000000"/>
          <w:sz w:val="28"/>
        </w:rPr>
        <w:t>15-қосымшасында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Осы талаптарды орындаған кезде осы СБӘ-нің 12-қосымшасының сәйкестік кестесінде мыналар көрсетіледі:</w:t>
      </w:r>
    </w:p>
    <w:p>
      <w:pPr>
        <w:spacing w:after="0"/>
        <w:ind w:left="0"/>
        <w:jc w:val="both"/>
      </w:pPr>
      <w:r>
        <w:rPr>
          <w:rFonts w:ascii="Times New Roman"/>
          <w:b w:val="false"/>
          <w:i w:val="false"/>
          <w:color w:val="000000"/>
          <w:sz w:val="28"/>
        </w:rPr>
        <w:t>
      2-бағанда - Ұшып-көтерілу бетінің шекара шегінде орналасқан және ұшып-көтерілу бетімен ортақ басталуы және 1,2% еңістігі бар немесе ұшып-көтерілу бетінің төменгі шегінің деңгейіне қатысты биіктігі 100 м-ге ие көлегейленбеген кедергілер ҰЖН-ға (АНПА), AIP және жергілікті өңір мен кедергілер туралы электрондық деректердің мемлекеттік тізіліміне енгізілген.";</w:t>
      </w:r>
    </w:p>
    <w:p>
      <w:pPr>
        <w:spacing w:after="0"/>
        <w:ind w:left="0"/>
        <w:jc w:val="both"/>
      </w:pPr>
      <w:r>
        <w:rPr>
          <w:rFonts w:ascii="Times New Roman"/>
          <w:b w:val="false"/>
          <w:i w:val="false"/>
          <w:color w:val="000000"/>
          <w:sz w:val="28"/>
        </w:rPr>
        <w:t>
      3-бағанда - ҰЖН, AIP, жергілікті өңір мен кедергілер туралы электрондық деректердің мемлекеттік тізілімі;</w:t>
      </w:r>
    </w:p>
    <w:p>
      <w:pPr>
        <w:spacing w:after="0"/>
        <w:ind w:left="0"/>
        <w:jc w:val="both"/>
      </w:pPr>
      <w:r>
        <w:rPr>
          <w:rFonts w:ascii="Times New Roman"/>
          <w:b w:val="false"/>
          <w:i w:val="false"/>
          <w:color w:val="000000"/>
          <w:sz w:val="28"/>
        </w:rPr>
        <w:t>
      4-бағанда - "Сәйкес келеді";</w:t>
      </w:r>
    </w:p>
    <w:p>
      <w:pPr>
        <w:spacing w:after="0"/>
        <w:ind w:left="0"/>
        <w:jc w:val="both"/>
      </w:pPr>
      <w:r>
        <w:rPr>
          <w:rFonts w:ascii="Times New Roman"/>
          <w:b w:val="false"/>
          <w:i w:val="false"/>
          <w:color w:val="000000"/>
          <w:sz w:val="28"/>
        </w:rPr>
        <w:t>
      5-бағанда - қосымша ретінде" осы СБӘ-нің 14-қосымшасының 4 кестесі ("Әуеайлақта ӘК-нің барынша жоғары ұшу массасын айқындау кезінде ескерілуі қажетті кедергілер" кестесі) қолданылады.</w:t>
      </w:r>
    </w:p>
    <w:bookmarkStart w:name="z77" w:id="69"/>
    <w:p>
      <w:pPr>
        <w:spacing w:after="0"/>
        <w:ind w:left="0"/>
        <w:jc w:val="left"/>
      </w:pPr>
      <w:r>
        <w:rPr>
          <w:rFonts w:ascii="Times New Roman"/>
          <w:b/>
          <w:i w:val="false"/>
          <w:color w:val="000000"/>
        </w:rPr>
        <w:t xml:space="preserve"> 3-тарау. Визуалды құралдардың сәйкестігін бағалау</w:t>
      </w:r>
    </w:p>
    <w:bookmarkEnd w:id="69"/>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 w:id="70"/>
    <w:p>
      <w:pPr>
        <w:spacing w:after="0"/>
        <w:ind w:left="0"/>
        <w:jc w:val="left"/>
      </w:pPr>
      <w:r>
        <w:rPr>
          <w:rFonts w:ascii="Times New Roman"/>
          <w:b/>
          <w:i w:val="false"/>
          <w:color w:val="000000"/>
        </w:rPr>
        <w:t xml:space="preserve"> 1-параграф. Жалпы талаптар</w:t>
      </w:r>
    </w:p>
    <w:bookmarkEnd w:id="70"/>
    <w:bookmarkStart w:name="z79" w:id="71"/>
    <w:p>
      <w:pPr>
        <w:spacing w:after="0"/>
        <w:ind w:left="0"/>
        <w:jc w:val="both"/>
      </w:pPr>
      <w:r>
        <w:rPr>
          <w:rFonts w:ascii="Times New Roman"/>
          <w:b w:val="false"/>
          <w:i w:val="false"/>
          <w:color w:val="000000"/>
          <w:sz w:val="28"/>
        </w:rPr>
        <w:t xml:space="preserve">
      48. ҚР АА ӘПЖН-ның 86,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95-тармақтарынының</w:t>
      </w:r>
      <w:r>
        <w:rPr>
          <w:rFonts w:ascii="Times New Roman"/>
          <w:b w:val="false"/>
          <w:i w:val="false"/>
          <w:color w:val="000000"/>
          <w:sz w:val="28"/>
        </w:rPr>
        <w:t xml:space="preserve"> талаптарына сәйкестікті бағалау әуеайлақты тексеру кезінде визуалды жүргізеді.</w:t>
      </w:r>
    </w:p>
    <w:bookmarkEnd w:id="71"/>
    <w:bookmarkStart w:name="z80" w:id="72"/>
    <w:p>
      <w:pPr>
        <w:spacing w:after="0"/>
        <w:ind w:left="0"/>
        <w:jc w:val="both"/>
      </w:pPr>
      <w:r>
        <w:rPr>
          <w:rFonts w:ascii="Times New Roman"/>
          <w:b w:val="false"/>
          <w:i w:val="false"/>
          <w:color w:val="000000"/>
          <w:sz w:val="28"/>
        </w:rPr>
        <w:t xml:space="preserve">
      49. Жарықсигналдық жабдық (ЖСЖ) жүйесіне кіретін оттардың құрамы, олардың мақсаты бойынша ҚР АА ӘПЖН-ның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26-қосымшаларына</w:t>
      </w:r>
      <w:r>
        <w:rPr>
          <w:rFonts w:ascii="Times New Roman"/>
          <w:b w:val="false"/>
          <w:i w:val="false"/>
          <w:color w:val="000000"/>
          <w:sz w:val="28"/>
        </w:rPr>
        <w:t xml:space="preserve"> сәйкестігі тұрғысынан салыстырылады.</w:t>
      </w:r>
    </w:p>
    <w:bookmarkEnd w:id="72"/>
    <w:p>
      <w:pPr>
        <w:spacing w:after="0"/>
        <w:ind w:left="0"/>
        <w:jc w:val="both"/>
      </w:pPr>
      <w:r>
        <w:rPr>
          <w:rFonts w:ascii="Times New Roman"/>
          <w:b w:val="false"/>
          <w:i w:val="false"/>
          <w:color w:val="000000"/>
          <w:sz w:val="28"/>
        </w:rPr>
        <w:t>
      Жоғары қарқынды оттар (бұдан әрі - ЖҚО) санаты формуляр және жарамдылық куәлігі бойынша, ал қонудың пайдаланылатын бағытының санаты - Аэронавигациялық ақпараттар жинағы бойынша айқындалады. ЖҚО санаты пайдаланылатын қону бағытының санатынан төмен болмауы қажет.</w:t>
      </w:r>
    </w:p>
    <w:bookmarkStart w:name="z81" w:id="73"/>
    <w:p>
      <w:pPr>
        <w:spacing w:after="0"/>
        <w:ind w:left="0"/>
        <w:jc w:val="both"/>
      </w:pPr>
      <w:r>
        <w:rPr>
          <w:rFonts w:ascii="Times New Roman"/>
          <w:b w:val="false"/>
          <w:i w:val="false"/>
          <w:color w:val="000000"/>
          <w:sz w:val="28"/>
        </w:rPr>
        <w:t>
      50. ICAO және/немесе МАК-тің сәйкестік сертификаттарының болуы мен қолдану мерзімі тексеріледі.</w:t>
      </w:r>
    </w:p>
    <w:bookmarkEnd w:id="73"/>
    <w:bookmarkStart w:name="z82" w:id="74"/>
    <w:p>
      <w:pPr>
        <w:spacing w:after="0"/>
        <w:ind w:left="0"/>
        <w:jc w:val="both"/>
      </w:pPr>
      <w:r>
        <w:rPr>
          <w:rFonts w:ascii="Times New Roman"/>
          <w:b w:val="false"/>
          <w:i w:val="false"/>
          <w:color w:val="000000"/>
          <w:sz w:val="28"/>
        </w:rPr>
        <w:t>
      51. Нақты жағдайларға байланысты оттардың қарқындылығын түзетуді жүзеге асыруға мүмкіндік беретін ЖҚО-I, ЖҚО-II, ЖҚО-III оттары жүйесінің жарығын реттеу құралдарының болуы тексеріледі.</w:t>
      </w:r>
    </w:p>
    <w:bookmarkEnd w:id="74"/>
    <w:bookmarkStart w:name="z83" w:id="75"/>
    <w:p>
      <w:pPr>
        <w:spacing w:after="0"/>
        <w:ind w:left="0"/>
        <w:jc w:val="both"/>
      </w:pPr>
      <w:r>
        <w:rPr>
          <w:rFonts w:ascii="Times New Roman"/>
          <w:b w:val="false"/>
          <w:i w:val="false"/>
          <w:color w:val="000000"/>
          <w:sz w:val="28"/>
        </w:rPr>
        <w:t>
      52. Жарық көрінісінің сақталуы және оттар жүйесінің іске жарамдылығы тексеріледі.</w:t>
      </w:r>
    </w:p>
    <w:bookmarkEnd w:id="75"/>
    <w:p>
      <w:pPr>
        <w:spacing w:after="0"/>
        <w:ind w:left="0"/>
        <w:jc w:val="both"/>
      </w:pPr>
      <w:r>
        <w:rPr>
          <w:rFonts w:ascii="Times New Roman"/>
          <w:b w:val="false"/>
          <w:i w:val="false"/>
          <w:color w:val="000000"/>
          <w:sz w:val="28"/>
        </w:rPr>
        <w:t>
      Командалық ақпараттың сақтанымдылығын тексеру былай жүргізіледі: қону диспетчерінің жедел басқару панелінен (бұдан әрі - ЖБП) жарық-сигналдық жабдықты қосу командалары беріледі; жабдық іске қосылғаннан кейін, командалық-диспетчерлік пункттегі (бұдан әрі - КДП) қашықтан басқару аппаратурасының қоректендірілуі ажыратылады. Бұл ретте, жарық-сигналдық құралдар, басқару аппаратурасы іске қосылмай тұрып берілген командамен қосылған күйінде қалады.</w:t>
      </w:r>
    </w:p>
    <w:bookmarkStart w:name="z84" w:id="76"/>
    <w:p>
      <w:pPr>
        <w:spacing w:after="0"/>
        <w:ind w:left="0"/>
        <w:jc w:val="both"/>
      </w:pPr>
      <w:r>
        <w:rPr>
          <w:rFonts w:ascii="Times New Roman"/>
          <w:b w:val="false"/>
          <w:i w:val="false"/>
          <w:color w:val="000000"/>
          <w:sz w:val="28"/>
        </w:rPr>
        <w:t>
      53. Сыртқы байқау процесінде оттар арматураларының түрлері, жарық көрсеткіштері мен көздері салыстырылады және олардың орнатылған жабдықтың техникалық құжаттамасына сәйкестігі тексеріледі.</w:t>
      </w:r>
    </w:p>
    <w:bookmarkEnd w:id="76"/>
    <w:bookmarkStart w:name="z85" w:id="77"/>
    <w:p>
      <w:pPr>
        <w:spacing w:after="0"/>
        <w:ind w:left="0"/>
        <w:jc w:val="left"/>
      </w:pPr>
      <w:r>
        <w:rPr>
          <w:rFonts w:ascii="Times New Roman"/>
          <w:b/>
          <w:i w:val="false"/>
          <w:color w:val="000000"/>
        </w:rPr>
        <w:t xml:space="preserve"> 2-параграф. Әуеайлақтарды, кедергілер мен объектілерді таңбалау</w:t>
      </w:r>
      <w:r>
        <w:br/>
      </w:r>
      <w:r>
        <w:rPr>
          <w:rFonts w:ascii="Times New Roman"/>
          <w:b/>
          <w:i w:val="false"/>
          <w:color w:val="000000"/>
        </w:rPr>
        <w:t>сәйкестігін бағалау</w:t>
      </w:r>
    </w:p>
    <w:bookmarkEnd w:id="77"/>
    <w:bookmarkStart w:name="z86" w:id="78"/>
    <w:p>
      <w:pPr>
        <w:spacing w:after="0"/>
        <w:ind w:left="0"/>
        <w:jc w:val="both"/>
      </w:pPr>
      <w:r>
        <w:rPr>
          <w:rFonts w:ascii="Times New Roman"/>
          <w:b w:val="false"/>
          <w:i w:val="false"/>
          <w:color w:val="000000"/>
          <w:sz w:val="28"/>
        </w:rPr>
        <w:t>
      54. ЖҰҚЖ төсемдерін таңбалау сәйкестігін бағалау визуалды да, сондай-ақ өлшеу құралдарының көмегімен аспаптық түрде де жүргізіледі. Сәйкестікті тексеру процесінде белгілердің болуы, саны мен мөлшері, сондай-ақ өзара орналасуы айқындалады: ҰҚЖ табалдырығының, тіркеліп белгіленген қашықтық пен жерге қону аймақтарының белгілері, магниттік қону жолы бұрыштарының (бұдан әрі - МҚЖБ) және жолақтың ұзына бойғы осінің белгіленуі.</w:t>
      </w:r>
    </w:p>
    <w:bookmarkEnd w:id="78"/>
    <w:p>
      <w:pPr>
        <w:spacing w:after="0"/>
        <w:ind w:left="0"/>
        <w:jc w:val="both"/>
      </w:pPr>
      <w:r>
        <w:rPr>
          <w:rFonts w:ascii="Times New Roman"/>
          <w:b w:val="false"/>
          <w:i w:val="false"/>
          <w:color w:val="000000"/>
          <w:sz w:val="28"/>
        </w:rPr>
        <w:t>
      ЖҰҚЖ табалдырығын белгілеудің таңбалау жолақтарының қажетті санын айқындау үшін ЖҰҚЖ еніне байланысты есептің келесі нәтижелерін басшылыққа алу мақсатқа лайық:</w:t>
      </w:r>
    </w:p>
    <w:p>
      <w:pPr>
        <w:spacing w:after="0"/>
        <w:ind w:left="0"/>
        <w:jc w:val="both"/>
      </w:pPr>
      <w:r>
        <w:rPr>
          <w:rFonts w:ascii="Times New Roman"/>
          <w:b w:val="false"/>
          <w:i w:val="false"/>
          <w:color w:val="000000"/>
          <w:sz w:val="28"/>
        </w:rPr>
        <w:t>
      ЖҰҚЖ ені, м.................60 45 30 23 18</w:t>
      </w:r>
    </w:p>
    <w:p>
      <w:pPr>
        <w:spacing w:after="0"/>
        <w:ind w:left="0"/>
        <w:jc w:val="both"/>
      </w:pPr>
      <w:r>
        <w:rPr>
          <w:rFonts w:ascii="Times New Roman"/>
          <w:b w:val="false"/>
          <w:i w:val="false"/>
          <w:color w:val="000000"/>
          <w:sz w:val="28"/>
        </w:rPr>
        <w:t>
      жолақтардың саны 16 12 8 6 4</w:t>
      </w:r>
    </w:p>
    <w:p>
      <w:pPr>
        <w:spacing w:after="0"/>
        <w:ind w:left="0"/>
        <w:jc w:val="both"/>
      </w:pPr>
      <w:r>
        <w:rPr>
          <w:rFonts w:ascii="Times New Roman"/>
          <w:b w:val="false"/>
          <w:i w:val="false"/>
          <w:color w:val="000000"/>
          <w:sz w:val="28"/>
        </w:rPr>
        <w:t>
      Қатарлас ЖҰҚЖ кезінде "L" және "R" белгілерінің болуы визуалды айқындалады және табалдырық белгілері мен МҚЖБ арасындағы қашықтық өлшенеді.</w:t>
      </w:r>
    </w:p>
    <w:bookmarkStart w:name="z87" w:id="79"/>
    <w:p>
      <w:pPr>
        <w:spacing w:after="0"/>
        <w:ind w:left="0"/>
        <w:jc w:val="both"/>
      </w:pPr>
      <w:r>
        <w:rPr>
          <w:rFonts w:ascii="Times New Roman"/>
          <w:b w:val="false"/>
          <w:i w:val="false"/>
          <w:color w:val="000000"/>
          <w:sz w:val="28"/>
        </w:rPr>
        <w:t xml:space="preserve">
      55. ЖҰҚЖ қиылысу орындарында басты ЖҰҚЖ таңбалауының сақталуы және қосалқы ЖҰҚЖ таңбалауының үзілуі тексеріледі. </w:t>
      </w:r>
    </w:p>
    <w:bookmarkEnd w:id="79"/>
    <w:bookmarkStart w:name="z88" w:id="80"/>
    <w:p>
      <w:pPr>
        <w:spacing w:after="0"/>
        <w:ind w:left="0"/>
        <w:jc w:val="both"/>
      </w:pPr>
      <w:r>
        <w:rPr>
          <w:rFonts w:ascii="Times New Roman"/>
          <w:b w:val="false"/>
          <w:i w:val="false"/>
          <w:color w:val="000000"/>
          <w:sz w:val="28"/>
        </w:rPr>
        <w:t>
      56. ЖҰҚЖ табалдырығының тұрақты немесе уақытша ығыстырылған кезінде мыналар айқындалады: ығыстырылған табалдырықты белгілейтін көлденең сызықтың; осьтік жолақтың ескі таңбалауынан түрлендірілген көрсеткіш нұсқағыштардың болуы, өлшемдері және орналасуы. Сондай-ақ ЖҰҚЖ-ның пайдаланылмайтын учаскесінде барлық қалған таңбалау белгілерінің жойылғанына көз жеткізу қажет.</w:t>
      </w:r>
    </w:p>
    <w:bookmarkEnd w:id="80"/>
    <w:bookmarkStart w:name="z89" w:id="81"/>
    <w:p>
      <w:pPr>
        <w:spacing w:after="0"/>
        <w:ind w:left="0"/>
        <w:jc w:val="both"/>
      </w:pPr>
      <w:r>
        <w:rPr>
          <w:rFonts w:ascii="Times New Roman"/>
          <w:b w:val="false"/>
          <w:i w:val="false"/>
          <w:color w:val="000000"/>
          <w:sz w:val="28"/>
        </w:rPr>
        <w:t xml:space="preserve">
      57. А, Б, В дәрежелі немесе 4-кодтық нөмірі ЖҰҚЖ-да және I, II немесе III санаты бойынша қонуға дәл бет алу ЖҰҚЖ-да ЖҰҚЖ шетінің таңбалауы болуын, оның өлшемін (енін), және орналасуын анықтайды, сондай ақ РЖ-ның ҰҚЖ-ға жанасу орындарында және ЖҰҚЖ қиылысу орындарында шетінің таңбалауы үзілетінін айқындайды. </w:t>
      </w:r>
    </w:p>
    <w:bookmarkEnd w:id="81"/>
    <w:bookmarkStart w:name="z90" w:id="82"/>
    <w:p>
      <w:pPr>
        <w:spacing w:after="0"/>
        <w:ind w:left="0"/>
        <w:jc w:val="both"/>
      </w:pPr>
      <w:r>
        <w:rPr>
          <w:rFonts w:ascii="Times New Roman"/>
          <w:b w:val="false"/>
          <w:i w:val="false"/>
          <w:color w:val="000000"/>
          <w:sz w:val="28"/>
        </w:rPr>
        <w:t>
      58. ЖҰҚЖ-ның барлық таңбалау белгілерінің түсі визуалды бағаланады.</w:t>
      </w:r>
    </w:p>
    <w:bookmarkEnd w:id="82"/>
    <w:bookmarkStart w:name="z91" w:id="83"/>
    <w:p>
      <w:pPr>
        <w:spacing w:after="0"/>
        <w:ind w:left="0"/>
        <w:jc w:val="both"/>
      </w:pPr>
      <w:r>
        <w:rPr>
          <w:rFonts w:ascii="Times New Roman"/>
          <w:b w:val="false"/>
          <w:i w:val="false"/>
          <w:color w:val="000000"/>
          <w:sz w:val="28"/>
        </w:rPr>
        <w:t xml:space="preserve">
      59. РЖ таңбалауының сәйкестігін бағалау кезінде ұзына бойғы осьтің таңбалау белгілерінің, РЖ-дағы күту орындарының және бүйірлік таңбалау жолақтарының болуы, өлшемдері мен орналасуы (қажет болған жағдайда) визуалды және аспаппен белгіленеді. </w:t>
      </w:r>
    </w:p>
    <w:bookmarkEnd w:id="83"/>
    <w:p>
      <w:pPr>
        <w:spacing w:after="0"/>
        <w:ind w:left="0"/>
        <w:jc w:val="both"/>
      </w:pPr>
      <w:r>
        <w:rPr>
          <w:rFonts w:ascii="Times New Roman"/>
          <w:b w:val="false"/>
          <w:i w:val="false"/>
          <w:color w:val="000000"/>
          <w:sz w:val="28"/>
        </w:rPr>
        <w:t>
      Бүйірлік таңбалау жолақтары РЖ-ның көтергіш емес төсемдерін, сондай-ақ РЖ-ның өзіндегі төсемдерден РЖ жиектерінің ажыратуға қиын төсемдерін ажыратып белгілеу үшін салынады.</w:t>
      </w:r>
    </w:p>
    <w:bookmarkStart w:name="z92" w:id="84"/>
    <w:p>
      <w:pPr>
        <w:spacing w:after="0"/>
        <w:ind w:left="0"/>
        <w:jc w:val="both"/>
      </w:pPr>
      <w:r>
        <w:rPr>
          <w:rFonts w:ascii="Times New Roman"/>
          <w:b w:val="false"/>
          <w:i w:val="false"/>
          <w:color w:val="000000"/>
          <w:sz w:val="28"/>
        </w:rPr>
        <w:t>
      60. РЖ осьтік желісінің таңбалау жолағының ені өлшенеді.</w:t>
      </w:r>
    </w:p>
    <w:bookmarkEnd w:id="84"/>
    <w:p>
      <w:pPr>
        <w:spacing w:after="0"/>
        <w:ind w:left="0"/>
        <w:jc w:val="both"/>
      </w:pPr>
      <w:r>
        <w:rPr>
          <w:rFonts w:ascii="Times New Roman"/>
          <w:b w:val="false"/>
          <w:i w:val="false"/>
          <w:color w:val="000000"/>
          <w:sz w:val="28"/>
        </w:rPr>
        <w:t xml:space="preserve">
      Әуеайлақты тексеру кезінде, бұдан басқа, қисық сызықты учаскелерде және РЖ қиылыстарында РЖ таңбалау сызығының жинақтау радиусы өлшенеді. ӘК Кейбір типтері бұрылыстарының ең төменгі радиустарының мәні осы СБӘ-нің </w:t>
      </w:r>
      <w:r>
        <w:rPr>
          <w:rFonts w:ascii="Times New Roman"/>
          <w:b w:val="false"/>
          <w:i w:val="false"/>
          <w:color w:val="000000"/>
          <w:sz w:val="28"/>
        </w:rPr>
        <w:t>16-қосымшасында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РЖ-ның осьтік таңбалау сызығының нақты жинақталу радиусын осы СБӘ-нің 43-тармағында айтылған әдістеме бойынша заттық тексеру кезінде айқындау қажет. </w:t>
      </w:r>
    </w:p>
    <w:bookmarkStart w:name="z93" w:id="85"/>
    <w:p>
      <w:pPr>
        <w:spacing w:after="0"/>
        <w:ind w:left="0"/>
        <w:jc w:val="both"/>
      </w:pPr>
      <w:r>
        <w:rPr>
          <w:rFonts w:ascii="Times New Roman"/>
          <w:b w:val="false"/>
          <w:i w:val="false"/>
          <w:color w:val="000000"/>
          <w:sz w:val="28"/>
        </w:rPr>
        <w:t xml:space="preserve">
      61. ҰҚЖ осіне қатарласа жалғасқан РЖ осінің таңбалау сызығының ұзақтығы аспаппен айқындалады (осы СБӘ-нің </w:t>
      </w:r>
      <w:r>
        <w:rPr>
          <w:rFonts w:ascii="Times New Roman"/>
          <w:b w:val="false"/>
          <w:i w:val="false"/>
          <w:color w:val="000000"/>
          <w:sz w:val="28"/>
        </w:rPr>
        <w:t>17-қосымшасы</w:t>
      </w:r>
      <w:r>
        <w:rPr>
          <w:rFonts w:ascii="Times New Roman"/>
          <w:b w:val="false"/>
          <w:i w:val="false"/>
          <w:color w:val="000000"/>
          <w:sz w:val="28"/>
        </w:rPr>
        <w:t xml:space="preserve">). </w:t>
      </w:r>
    </w:p>
    <w:bookmarkEnd w:id="85"/>
    <w:bookmarkStart w:name="z94" w:id="86"/>
    <w:p>
      <w:pPr>
        <w:spacing w:after="0"/>
        <w:ind w:left="0"/>
        <w:jc w:val="both"/>
      </w:pPr>
      <w:r>
        <w:rPr>
          <w:rFonts w:ascii="Times New Roman"/>
          <w:b w:val="false"/>
          <w:i w:val="false"/>
          <w:color w:val="000000"/>
          <w:sz w:val="28"/>
        </w:rPr>
        <w:t>
      62. Жабдықталған және жабдықталмаған ҰҚЖ-дан РЖ-дағы күту орны таңбалауының алшақтығы өлшеу аспаптарының көмегімен айқындалады. Өлшеулер ҰҚЖ-ның осьтік желісіне перпендикулярлы жүргізіледі.</w:t>
      </w:r>
    </w:p>
    <w:bookmarkEnd w:id="86"/>
    <w:bookmarkStart w:name="z95" w:id="87"/>
    <w:p>
      <w:pPr>
        <w:spacing w:after="0"/>
        <w:ind w:left="0"/>
        <w:jc w:val="both"/>
      </w:pPr>
      <w:r>
        <w:rPr>
          <w:rFonts w:ascii="Times New Roman"/>
          <w:b w:val="false"/>
          <w:i w:val="false"/>
          <w:color w:val="000000"/>
          <w:sz w:val="28"/>
        </w:rPr>
        <w:t xml:space="preserve">
      63. РЖ төсемдерінен РЖ бүйір қауіпсіздік жолағының (бұдан әрі - БҚЖ) көтергіш емес төсемдерін бөлетін бүйірлік рульдеу таңбалау жолақтарының өлшемдері мен орналасуы, сондай-ақ РЖ қиылысу орнын таңбалау аспаппен айқындалады. </w:t>
      </w:r>
    </w:p>
    <w:bookmarkEnd w:id="87"/>
    <w:bookmarkStart w:name="z96" w:id="88"/>
    <w:p>
      <w:pPr>
        <w:spacing w:after="0"/>
        <w:ind w:left="0"/>
        <w:jc w:val="both"/>
      </w:pPr>
      <w:r>
        <w:rPr>
          <w:rFonts w:ascii="Times New Roman"/>
          <w:b w:val="false"/>
          <w:i w:val="false"/>
          <w:color w:val="000000"/>
          <w:sz w:val="28"/>
        </w:rPr>
        <w:t xml:space="preserve">
      64. РЖ-ның барлық таңбалау белгілерінің түсі визуалды бағаланады. </w:t>
      </w:r>
    </w:p>
    <w:bookmarkEnd w:id="88"/>
    <w:bookmarkStart w:name="z97" w:id="89"/>
    <w:p>
      <w:pPr>
        <w:spacing w:after="0"/>
        <w:ind w:left="0"/>
        <w:jc w:val="both"/>
      </w:pPr>
      <w:r>
        <w:rPr>
          <w:rFonts w:ascii="Times New Roman"/>
          <w:b w:val="false"/>
          <w:i w:val="false"/>
          <w:color w:val="000000"/>
          <w:sz w:val="28"/>
        </w:rPr>
        <w:t>
      65. Перронның таңбалауының сәйкестігін тексеру - таңбалау белгілерінің түсі бойынша визуалды да, сондай-ақ белгілердің өлшемдері мен өзара орналасуы бойынша аспаппен де жүргізіледі.</w:t>
      </w:r>
    </w:p>
    <w:bookmarkEnd w:id="89"/>
    <w:bookmarkStart w:name="z98" w:id="90"/>
    <w:p>
      <w:pPr>
        <w:spacing w:after="0"/>
        <w:ind w:left="0"/>
        <w:jc w:val="both"/>
      </w:pPr>
      <w:r>
        <w:rPr>
          <w:rFonts w:ascii="Times New Roman"/>
          <w:b w:val="false"/>
          <w:i w:val="false"/>
          <w:color w:val="000000"/>
          <w:sz w:val="28"/>
        </w:rPr>
        <w:t>
      66. ЖҰҚЖ-ның таңбалау белгілерінің сәйкестігін бағалау: "Т" қону белгісінің, бұрыштық және осьтік таңбалау белгілерінің сәйкестігін бағалау визуалды да, өлшеу аспаптарының көмегімен де жүргізіледі. Сәйкестікті тексеру үдерісінде белгілердің болуы, орналасуы, саны, өлшемдері және түсі айқындалады.</w:t>
      </w:r>
    </w:p>
    <w:bookmarkEnd w:id="90"/>
    <w:bookmarkStart w:name="z99" w:id="91"/>
    <w:p>
      <w:pPr>
        <w:spacing w:after="0"/>
        <w:ind w:left="0"/>
        <w:jc w:val="both"/>
      </w:pPr>
      <w:r>
        <w:rPr>
          <w:rFonts w:ascii="Times New Roman"/>
          <w:b w:val="false"/>
          <w:i w:val="false"/>
          <w:color w:val="000000"/>
          <w:sz w:val="28"/>
        </w:rPr>
        <w:t>
      67. ҰҚЖ, РЖ немесе олардың жекелеген учаскелерінің қозғалыс үшін жабықтығын таңбалау сәйкестігін бағалау визуалды да, өлшеу аспаптарының көмегімен, аспаппен жүргізіледі. Сәйкестікті тексеру үдерісінде таңбалаудың болуы, орналасуы, саны, өлшемдері мен түсі айқындалады.</w:t>
      </w:r>
    </w:p>
    <w:bookmarkEnd w:id="91"/>
    <w:bookmarkStart w:name="z100" w:id="92"/>
    <w:p>
      <w:pPr>
        <w:spacing w:after="0"/>
        <w:ind w:left="0"/>
        <w:jc w:val="both"/>
      </w:pPr>
      <w:r>
        <w:rPr>
          <w:rFonts w:ascii="Times New Roman"/>
          <w:b w:val="false"/>
          <w:i w:val="false"/>
          <w:color w:val="000000"/>
          <w:sz w:val="28"/>
        </w:rPr>
        <w:t xml:space="preserve">
      68. ҚР АА ӘПЖН-ның </w:t>
      </w:r>
      <w:r>
        <w:rPr>
          <w:rFonts w:ascii="Times New Roman"/>
          <w:b w:val="false"/>
          <w:i w:val="false"/>
          <w:color w:val="000000"/>
          <w:sz w:val="28"/>
        </w:rPr>
        <w:t>126-тармағының</w:t>
      </w:r>
      <w:r>
        <w:rPr>
          <w:rFonts w:ascii="Times New Roman"/>
          <w:b w:val="false"/>
          <w:i w:val="false"/>
          <w:color w:val="000000"/>
          <w:sz w:val="28"/>
        </w:rPr>
        <w:t xml:space="preserve"> талаптарына сәйкес таңбалануы қажет барлық жылжымайтын тұрақты және уақытша объектілер мен құрылыстарда таңбалаудың болуы тексеріледі. </w:t>
      </w:r>
    </w:p>
    <w:bookmarkEnd w:id="92"/>
    <w:bookmarkStart w:name="z101" w:id="93"/>
    <w:p>
      <w:pPr>
        <w:spacing w:after="0"/>
        <w:ind w:left="0"/>
        <w:jc w:val="both"/>
      </w:pPr>
      <w:r>
        <w:rPr>
          <w:rFonts w:ascii="Times New Roman"/>
          <w:b w:val="false"/>
          <w:i w:val="false"/>
          <w:color w:val="000000"/>
          <w:sz w:val="28"/>
        </w:rPr>
        <w:t>
      69. Әуеайлақ қоршауы шегінде орналасқан әуе қозғалысына қызмет көрсету (бұдан әрі - ӘҚҚК), радионавигация және қондыру объектілерінде, әуеайлақтың жұмыс алаңында тұрған көлік құралдарында және жылжымалы объектілерде, сондай-ақ таңбалауға жататын коммуникация желілерінде таңбалаудың болуы тексеріледі.</w:t>
      </w:r>
    </w:p>
    <w:bookmarkEnd w:id="93"/>
    <w:bookmarkStart w:name="z102" w:id="94"/>
    <w:p>
      <w:pPr>
        <w:spacing w:after="0"/>
        <w:ind w:left="0"/>
        <w:jc w:val="both"/>
      </w:pPr>
      <w:r>
        <w:rPr>
          <w:rFonts w:ascii="Times New Roman"/>
          <w:b w:val="false"/>
          <w:i w:val="false"/>
          <w:color w:val="000000"/>
          <w:sz w:val="28"/>
        </w:rPr>
        <w:t>
      70. Объектілер мен құрылыстардағы таңбалау белгілерінің түсі, тік төртбұрышты пішіндегі объектілерде және биік объектілердегі таңбалау белгілерінің пішіні мен орналасу дұрыстығы визуалды бағаланады.</w:t>
      </w:r>
    </w:p>
    <w:bookmarkEnd w:id="94"/>
    <w:bookmarkStart w:name="z103" w:id="95"/>
    <w:p>
      <w:pPr>
        <w:spacing w:after="0"/>
        <w:ind w:left="0"/>
        <w:jc w:val="both"/>
      </w:pPr>
      <w:r>
        <w:rPr>
          <w:rFonts w:ascii="Times New Roman"/>
          <w:b w:val="false"/>
          <w:i w:val="false"/>
          <w:color w:val="000000"/>
          <w:sz w:val="28"/>
        </w:rPr>
        <w:t xml:space="preserve">
      71. VOR әуеайлақ пунктінің таңбалау сызықтарының өлшемдері мен ені өлшенеді. Таңбалау сызықтарының түсі визуалды бағаланады. </w:t>
      </w:r>
    </w:p>
    <w:bookmarkEnd w:id="95"/>
    <w:p>
      <w:pPr>
        <w:spacing w:after="0"/>
        <w:ind w:left="0"/>
        <w:jc w:val="both"/>
      </w:pPr>
      <w:r>
        <w:rPr>
          <w:rFonts w:ascii="Times New Roman"/>
          <w:b w:val="false"/>
          <w:i w:val="false"/>
          <w:color w:val="000000"/>
          <w:sz w:val="28"/>
        </w:rPr>
        <w:t>
      Төсемдер таңбалауының және кедергілер мен объектілер таңбалауының сәйкестігін бағалау бойынша жұмыстардың нәтижелері физикалық сипаттамалар сәйкестігінің және әуеайлақ элементтерінің күндізгі таңбалауы сәйкестігінің кестесіне енгізіледі. (осы СБӘ-нің 2-қосымшасы).</w:t>
      </w:r>
    </w:p>
    <w:p>
      <w:pPr>
        <w:spacing w:after="0"/>
        <w:ind w:left="0"/>
        <w:jc w:val="both"/>
      </w:pPr>
      <w:r>
        <w:rPr>
          <w:rFonts w:ascii="Times New Roman"/>
          <w:b w:val="false"/>
          <w:i w:val="false"/>
          <w:color w:val="000000"/>
          <w:sz w:val="28"/>
        </w:rPr>
        <w:t>
      Төсемдер мен кедергілер таңбалауын тексеру кем дегенде жылына бір рет, ал кедергілер мен объектілердің таңбалау белгілері өлшемдерінің сәйкестігін бағалау таңбалауды салу немесе жаңарту кезінде жүргізіледі.</w:t>
      </w:r>
    </w:p>
    <w:p>
      <w:pPr>
        <w:spacing w:after="0"/>
        <w:ind w:left="0"/>
        <w:jc w:val="both"/>
      </w:pPr>
      <w:r>
        <w:rPr>
          <w:rFonts w:ascii="Times New Roman"/>
          <w:b w:val="false"/>
          <w:i w:val="false"/>
          <w:color w:val="000000"/>
          <w:sz w:val="28"/>
        </w:rPr>
        <w:t xml:space="preserve">
      Осы СБӘ-нің </w:t>
      </w:r>
      <w:r>
        <w:rPr>
          <w:rFonts w:ascii="Times New Roman"/>
          <w:b w:val="false"/>
          <w:i w:val="false"/>
          <w:color w:val="000000"/>
          <w:sz w:val="28"/>
        </w:rPr>
        <w:t>96</w:t>
      </w:r>
      <w:r>
        <w:rPr>
          <w:rFonts w:ascii="Times New Roman"/>
          <w:b w:val="false"/>
          <w:i w:val="false"/>
          <w:color w:val="000000"/>
          <w:sz w:val="28"/>
        </w:rPr>
        <w:t>-</w:t>
      </w:r>
      <w:r>
        <w:rPr>
          <w:rFonts w:ascii="Times New Roman"/>
          <w:b w:val="false"/>
          <w:i w:val="false"/>
          <w:color w:val="000000"/>
          <w:sz w:val="28"/>
        </w:rPr>
        <w:t>140-тармақтары</w:t>
      </w:r>
      <w:r>
        <w:rPr>
          <w:rFonts w:ascii="Times New Roman"/>
          <w:b w:val="false"/>
          <w:i w:val="false"/>
          <w:color w:val="000000"/>
          <w:sz w:val="28"/>
        </w:rPr>
        <w:t xml:space="preserve"> бойынша тексерулер қорытындылары Әуеайлақ пен оның элементтерін тексеру актісіне енгізіледі.</w:t>
      </w:r>
    </w:p>
    <w:bookmarkStart w:name="z104" w:id="96"/>
    <w:p>
      <w:pPr>
        <w:spacing w:after="0"/>
        <w:ind w:left="0"/>
        <w:jc w:val="left"/>
      </w:pPr>
      <w:r>
        <w:rPr>
          <w:rFonts w:ascii="Times New Roman"/>
          <w:b/>
          <w:i w:val="false"/>
          <w:color w:val="000000"/>
        </w:rPr>
        <w:t xml:space="preserve"> 3-параграф. Әуеайлақ оттарының сәйкестігін бағалау</w:t>
      </w:r>
    </w:p>
    <w:bookmarkEnd w:id="96"/>
    <w:bookmarkStart w:name="z105" w:id="97"/>
    <w:p>
      <w:pPr>
        <w:spacing w:after="0"/>
        <w:ind w:left="0"/>
        <w:jc w:val="both"/>
      </w:pPr>
      <w:r>
        <w:rPr>
          <w:rFonts w:ascii="Times New Roman"/>
          <w:b w:val="false"/>
          <w:i w:val="false"/>
          <w:color w:val="000000"/>
          <w:sz w:val="28"/>
        </w:rPr>
        <w:t>
      72. Сыртқы бақылау процесінде от арматурасының, жарық көрсеткіштері мен көздерінің түрлері салыстырылады және орнатылған жабдықтың техникалық құжаттамасына олардың сәйкестігі тексеріледі.</w:t>
      </w:r>
    </w:p>
    <w:bookmarkEnd w:id="97"/>
    <w:p>
      <w:pPr>
        <w:spacing w:after="0"/>
        <w:ind w:left="0"/>
        <w:jc w:val="both"/>
      </w:pPr>
      <w:r>
        <w:rPr>
          <w:rFonts w:ascii="Times New Roman"/>
          <w:b w:val="false"/>
          <w:i w:val="false"/>
          <w:color w:val="000000"/>
          <w:sz w:val="28"/>
        </w:rPr>
        <w:t>
      Оттың немесе жарық көрсеткішінің жоғарғы нүктесінің биіктігі ҰҚЖ немесе РЖ шетінің деңгейімен өлшенеді.</w:t>
      </w:r>
    </w:p>
    <w:bookmarkStart w:name="z106" w:id="98"/>
    <w:p>
      <w:pPr>
        <w:spacing w:after="0"/>
        <w:ind w:left="0"/>
        <w:jc w:val="both"/>
      </w:pPr>
      <w:r>
        <w:rPr>
          <w:rFonts w:ascii="Times New Roman"/>
          <w:b w:val="false"/>
          <w:i w:val="false"/>
          <w:color w:val="000000"/>
          <w:sz w:val="28"/>
        </w:rPr>
        <w:t>
      73. Азаймайтын авариялық қордың болуы тексеріледі.</w:t>
      </w:r>
    </w:p>
    <w:bookmarkEnd w:id="98"/>
    <w:bookmarkStart w:name="z107" w:id="99"/>
    <w:p>
      <w:pPr>
        <w:spacing w:after="0"/>
        <w:ind w:left="0"/>
        <w:jc w:val="both"/>
      </w:pPr>
      <w:r>
        <w:rPr>
          <w:rFonts w:ascii="Times New Roman"/>
          <w:b w:val="false"/>
          <w:i w:val="false"/>
          <w:color w:val="000000"/>
          <w:sz w:val="28"/>
        </w:rPr>
        <w:t>
      74. Талаптар ҚР АА ӘПЖН-да сипатталмаған оттардың кіші жүйелерін орнатқан жағдайда олардың ИКАО стандарттарына сәйкестігі және оларды орнату азаматтық авиация саласындағы уәкілетті ұйыммен (бұдан әрі - уәкілетті ұйым) келісілуі тексеріледі.</w:t>
      </w:r>
    </w:p>
    <w:bookmarkEnd w:id="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8" w:id="100"/>
    <w:p>
      <w:pPr>
        <w:spacing w:after="0"/>
        <w:ind w:left="0"/>
        <w:jc w:val="both"/>
      </w:pPr>
      <w:r>
        <w:rPr>
          <w:rFonts w:ascii="Times New Roman"/>
          <w:b w:val="false"/>
          <w:i w:val="false"/>
          <w:color w:val="000000"/>
          <w:sz w:val="28"/>
        </w:rPr>
        <w:t>
      75. Қарқындылығы аз оттардың (бұдан әрі - ҚАО) жарық-сигналдық жүйесіне кіретін оттардың құрамы олардың мақсаты бойынша ҚР АА ӘПЖН-ның талаптарының сәйкестігіне салыстырылады.</w:t>
      </w:r>
    </w:p>
    <w:bookmarkEnd w:id="100"/>
    <w:p>
      <w:pPr>
        <w:spacing w:after="0"/>
        <w:ind w:left="0"/>
        <w:jc w:val="both"/>
      </w:pPr>
      <w:r>
        <w:rPr>
          <w:rFonts w:ascii="Times New Roman"/>
          <w:b w:val="false"/>
          <w:i w:val="false"/>
          <w:color w:val="000000"/>
          <w:sz w:val="28"/>
        </w:rPr>
        <w:t>
      Оттардың орналасу сызбасының ҚР АА ӘПЖН-ның талаптарына сәйкестігі ЖСЖ орнатуға жобаның орындаушылық құжаттамасы, сыртқы тексеру, сондай-ақ қолданыстағы бағдарламаға және әдістемеге сәйкес орындалатын ұшу тексеруімен айқындалады.</w:t>
      </w:r>
    </w:p>
    <w:p>
      <w:pPr>
        <w:spacing w:after="0"/>
        <w:ind w:left="0"/>
        <w:jc w:val="both"/>
      </w:pPr>
      <w:r>
        <w:rPr>
          <w:rFonts w:ascii="Times New Roman"/>
          <w:b w:val="false"/>
          <w:i w:val="false"/>
          <w:color w:val="000000"/>
          <w:sz w:val="28"/>
        </w:rPr>
        <w:t>
      Әуеайлақтардың оттары мен элементтерінің арасындағы қашықтықтар өлшенеді және алынған нәтижелер ҚР АА ӘПЖН-ның талаптарымен салыстырылады.</w:t>
      </w:r>
    </w:p>
    <w:p>
      <w:pPr>
        <w:spacing w:after="0"/>
        <w:ind w:left="0"/>
        <w:jc w:val="both"/>
      </w:pPr>
      <w:r>
        <w:rPr>
          <w:rFonts w:ascii="Times New Roman"/>
          <w:b w:val="false"/>
          <w:i w:val="false"/>
          <w:color w:val="000000"/>
          <w:sz w:val="28"/>
        </w:rPr>
        <w:t>
      Ұшу тексеруі кезінде жарық-сигналдық қону жабдығының және рульдеу жабдығының нақты құрамының, орналасуының және түстілігінің ҚР АА ӘПЖН-ның талаптарын көрсетілген параметрлермен салыстыру жүргізіледі. Осымен бір мезгілде оттар арасындағы аралықтарда елеулі ауытқулардың болмауы анықталады.</w:t>
      </w:r>
    </w:p>
    <w:p>
      <w:pPr>
        <w:spacing w:after="0"/>
        <w:ind w:left="0"/>
        <w:jc w:val="both"/>
      </w:pPr>
      <w:r>
        <w:rPr>
          <w:rFonts w:ascii="Times New Roman"/>
          <w:b w:val="false"/>
          <w:i w:val="false"/>
          <w:color w:val="000000"/>
          <w:sz w:val="28"/>
        </w:rPr>
        <w:t xml:space="preserve">
      Қону жарық-сигналдық жабдықтары қонуға бет алу, қону және ұшып-көтерілу кезінде тексеріледі. Қонуға бет алу кезінде, сондай-ақ жүйенің фотоға түсірілуі жүргізіледі. </w:t>
      </w:r>
    </w:p>
    <w:p>
      <w:pPr>
        <w:spacing w:after="0"/>
        <w:ind w:left="0"/>
        <w:jc w:val="both"/>
      </w:pPr>
      <w:r>
        <w:rPr>
          <w:rFonts w:ascii="Times New Roman"/>
          <w:b w:val="false"/>
          <w:i w:val="false"/>
          <w:color w:val="000000"/>
          <w:sz w:val="28"/>
        </w:rPr>
        <w:t xml:space="preserve">
      Жақындау оттарының жарық топтарын, жарық көкжиектерінің және бет алу оттарының жарық топтарының реттелу дұрыстығының ұшу тексерісі екінші айналымға кетумен қалыпты глиссада бойынша қонуға бет алу кезінде жүргізіледі. Оттарды тексеру глиссадаға кіргеннен кейін жүйенің оттарын айыруды қамтамасыз ететін қашықтықта жүргізіледі. ҰҚЖ-ның бүйірлік және осьтік оттары мен жерге қону аймағының оттары қону, қонғаннан кейінгі жүгіріс және ұшып-көтерілу кезінде тексеріледі. </w:t>
      </w:r>
    </w:p>
    <w:p>
      <w:pPr>
        <w:spacing w:after="0"/>
        <w:ind w:left="0"/>
        <w:jc w:val="both"/>
      </w:pPr>
      <w:r>
        <w:rPr>
          <w:rFonts w:ascii="Times New Roman"/>
          <w:b w:val="false"/>
          <w:i w:val="false"/>
          <w:color w:val="000000"/>
          <w:sz w:val="28"/>
        </w:rPr>
        <w:t>
      Жарықтылық сатыларын қайта қосқан кезде қараңғы аралықтардың болмауына визуалды көз жеткізеді.</w:t>
      </w:r>
    </w:p>
    <w:p>
      <w:pPr>
        <w:spacing w:after="0"/>
        <w:ind w:left="0"/>
        <w:jc w:val="both"/>
      </w:pPr>
      <w:r>
        <w:rPr>
          <w:rFonts w:ascii="Times New Roman"/>
          <w:b w:val="false"/>
          <w:i w:val="false"/>
          <w:color w:val="000000"/>
          <w:sz w:val="28"/>
        </w:rPr>
        <w:t xml:space="preserve">
      ЖСЖ-ның ұшу тексерісін қолданыстағы бағдарламаға сәйкес жүргізеді. Оның қорытындысы бойынша Ұшу тексерісінің нәтижелері бойынша акті жасалады (бұдан әрі - Ұшу тексерісінің акті). Бұл Қазақстан Республикасы Инвестициялар және даму министрінің міндетін атқарушының. 2015 жылғы 26 наурыздағы № 350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тізбесінде № 11637 болып тіркелген) бекітілген Қазақстан Республикасының азаматтық авиациясының ұшуын электрлі жарықпен-техникалық қамтамасыз ету қағидаларымен бекітілген нысанға сәйкес жасалады. </w:t>
      </w:r>
    </w:p>
    <w:p>
      <w:pPr>
        <w:spacing w:after="0"/>
        <w:ind w:left="0"/>
        <w:jc w:val="both"/>
      </w:pPr>
      <w:r>
        <w:rPr>
          <w:rFonts w:ascii="Times New Roman"/>
          <w:b w:val="false"/>
          <w:i w:val="false"/>
          <w:color w:val="000000"/>
          <w:sz w:val="28"/>
        </w:rPr>
        <w:t>
      Оттардың үзілулері немесе жарықтылығы бойынша басқаларынан күрт ерекшеленуі жоқ болса, оларды жарамды және дұрыс реттелген деп есептеуге болады.</w:t>
      </w:r>
    </w:p>
    <w:bookmarkStart w:name="z109" w:id="101"/>
    <w:p>
      <w:pPr>
        <w:spacing w:after="0"/>
        <w:ind w:left="0"/>
        <w:jc w:val="both"/>
      </w:pPr>
      <w:r>
        <w:rPr>
          <w:rFonts w:ascii="Times New Roman"/>
          <w:b w:val="false"/>
          <w:i w:val="false"/>
          <w:color w:val="000000"/>
          <w:sz w:val="28"/>
        </w:rPr>
        <w:t>
      76. ЖҚО жүйесі оттарының сәйкестігін бағалау осы СБӘ-нің 75-тармағына ұқсас жүргізіледі.</w:t>
      </w:r>
    </w:p>
    <w:bookmarkEnd w:id="101"/>
    <w:bookmarkStart w:name="z110" w:id="102"/>
    <w:p>
      <w:pPr>
        <w:spacing w:after="0"/>
        <w:ind w:left="0"/>
        <w:jc w:val="both"/>
      </w:pPr>
      <w:r>
        <w:rPr>
          <w:rFonts w:ascii="Times New Roman"/>
          <w:b w:val="false"/>
          <w:i w:val="false"/>
          <w:color w:val="000000"/>
          <w:sz w:val="28"/>
        </w:rPr>
        <w:t xml:space="preserve">
      77. Глиссаданы визуалды индекстеу жүйесінің сәйкестігін бағалау осы СБӘ-нің 75-тармағына ұқсас жүргізіледі. </w:t>
      </w:r>
    </w:p>
    <w:bookmarkEnd w:id="102"/>
    <w:p>
      <w:pPr>
        <w:spacing w:after="0"/>
        <w:ind w:left="0"/>
        <w:jc w:val="both"/>
      </w:pPr>
      <w:r>
        <w:rPr>
          <w:rFonts w:ascii="Times New Roman"/>
          <w:b w:val="false"/>
          <w:i w:val="false"/>
          <w:color w:val="000000"/>
          <w:sz w:val="28"/>
        </w:rPr>
        <w:t xml:space="preserve">
      ПАПИ/АПАПИ жүйелерінде оттарды орнату орнына дейін "D" қашықтығын айқындау әдістемесі осы СБӘ-нің </w:t>
      </w:r>
      <w:r>
        <w:rPr>
          <w:rFonts w:ascii="Times New Roman"/>
          <w:b w:val="false"/>
          <w:i w:val="false"/>
          <w:color w:val="000000"/>
          <w:sz w:val="28"/>
        </w:rPr>
        <w:t>18-қосымшасында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Жарық топтарының биіктету бұрыштары мен көлденең жазықтықта оттарды орнату бұрыштары глиссадалық оттарды реттеуге арналған құжаттамаға сәйкес тексеріледі.</w:t>
      </w:r>
    </w:p>
    <w:p>
      <w:pPr>
        <w:spacing w:after="0"/>
        <w:ind w:left="0"/>
        <w:jc w:val="both"/>
      </w:pPr>
      <w:r>
        <w:rPr>
          <w:rFonts w:ascii="Times New Roman"/>
          <w:b w:val="false"/>
          <w:i w:val="false"/>
          <w:color w:val="000000"/>
          <w:sz w:val="28"/>
        </w:rPr>
        <w:t>
      Кедергілерден қорғау бетінің үстінен биік тұрған кедергілердің болмауы әуеайлақ ауданында Кедергілерді тексеру актісінің деректерін пайдалана отырып белгіленеді.</w:t>
      </w:r>
    </w:p>
    <w:p>
      <w:pPr>
        <w:spacing w:after="0"/>
        <w:ind w:left="0"/>
        <w:jc w:val="both"/>
      </w:pPr>
      <w:r>
        <w:rPr>
          <w:rFonts w:ascii="Times New Roman"/>
          <w:b w:val="false"/>
          <w:i w:val="false"/>
          <w:color w:val="000000"/>
          <w:sz w:val="28"/>
        </w:rPr>
        <w:t>
      Әрбір кедергі үшін оның орналасқан орнындағы бетінің абсолюттік биіктігі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17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H</w:t>
      </w:r>
      <w:r>
        <w:rPr>
          <w:rFonts w:ascii="Times New Roman"/>
          <w:b w:val="false"/>
          <w:i w:val="false"/>
          <w:color w:val="000000"/>
          <w:vertAlign w:val="subscript"/>
        </w:rPr>
        <w:t>о</w:t>
      </w:r>
      <w:r>
        <w:rPr>
          <w:rFonts w:ascii="Times New Roman"/>
          <w:b w:val="false"/>
          <w:i w:val="false"/>
          <w:color w:val="000000"/>
          <w:sz w:val="28"/>
        </w:rPr>
        <w:t xml:space="preserve"> - ҰҚЖ табалдырығының абсолюттік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кедергілерден қорғау бетінің еңістену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п</w:t>
      </w:r>
      <w:r>
        <w:rPr>
          <w:rFonts w:ascii="Times New Roman"/>
          <w:b w:val="false"/>
          <w:i w:val="false"/>
          <w:color w:val="000000"/>
          <w:sz w:val="28"/>
        </w:rPr>
        <w:t xml:space="preserve"> - ҰҚЖ табалдырығынан кедергіге дейінгі метр қашықтығы.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w:t>
      </w:r>
      <w:r>
        <w:rPr>
          <w:rFonts w:ascii="Times New Roman"/>
          <w:b w:val="false"/>
          <w:i w:val="false"/>
          <w:color w:val="000000"/>
          <w:sz w:val="28"/>
        </w:rPr>
        <w:t xml:space="preserve"> - әрбір кедергінің абсолюттік биіктігі, кедергілерден қорғау беті биіктігінің Н тиісті мәніне тең немесе одан кем болады.</w:t>
      </w:r>
    </w:p>
    <w:bookmarkStart w:name="z111" w:id="103"/>
    <w:p>
      <w:pPr>
        <w:spacing w:after="0"/>
        <w:ind w:left="0"/>
        <w:jc w:val="both"/>
      </w:pPr>
      <w:r>
        <w:rPr>
          <w:rFonts w:ascii="Times New Roman"/>
          <w:b w:val="false"/>
          <w:i w:val="false"/>
          <w:color w:val="000000"/>
          <w:sz w:val="28"/>
        </w:rPr>
        <w:t>
      78. РЖ-дағы оттардың сәйкестігін бағалау осы СБӘ-нің 75-тармағына ұқсас жүргізіледі.</w:t>
      </w:r>
    </w:p>
    <w:bookmarkEnd w:id="103"/>
    <w:bookmarkStart w:name="z112" w:id="104"/>
    <w:p>
      <w:pPr>
        <w:spacing w:after="0"/>
        <w:ind w:left="0"/>
        <w:jc w:val="left"/>
      </w:pPr>
      <w:r>
        <w:rPr>
          <w:rFonts w:ascii="Times New Roman"/>
          <w:b/>
          <w:i w:val="false"/>
          <w:color w:val="000000"/>
        </w:rPr>
        <w:t xml:space="preserve"> 4-параграф. Жарық сигналдық жабдық сипаттамаларының сәйкестігін</w:t>
      </w:r>
      <w:r>
        <w:br/>
      </w:r>
      <w:r>
        <w:rPr>
          <w:rFonts w:ascii="Times New Roman"/>
          <w:b/>
          <w:i w:val="false"/>
          <w:color w:val="000000"/>
        </w:rPr>
        <w:t>бағалау</w:t>
      </w:r>
    </w:p>
    <w:bookmarkEnd w:id="104"/>
    <w:bookmarkStart w:name="z113" w:id="105"/>
    <w:p>
      <w:pPr>
        <w:spacing w:after="0"/>
        <w:ind w:left="0"/>
        <w:jc w:val="both"/>
      </w:pPr>
      <w:r>
        <w:rPr>
          <w:rFonts w:ascii="Times New Roman"/>
          <w:b w:val="false"/>
          <w:i w:val="false"/>
          <w:color w:val="000000"/>
          <w:sz w:val="28"/>
        </w:rPr>
        <w:t>
       79. Жарықтылықты реттегіштердің әр сатыда өлшенген шығыс токтарының мәндері пайдалану құжаттамасында келтірілген шығыс токтарының мәндерімен салыстырылады және аталған саты оттары жарықтылығының пайыздық үлесінің сәйкестігі белгіленеді. Өлшеулер кабельдік сақинаны нақты жүктемемен қоректендіретін әрбір реттегіштің шығыс тізбегіне дәлдік класы 0,5 в мәнінен төмен емес электродинамикалық немесе электромагниттік жүйе амперметрінің көмегімен жүргізіледі.</w:t>
      </w:r>
    </w:p>
    <w:bookmarkEnd w:id="105"/>
    <w:p>
      <w:pPr>
        <w:spacing w:after="0"/>
        <w:ind w:left="0"/>
        <w:jc w:val="both"/>
      </w:pPr>
      <w:r>
        <w:rPr>
          <w:rFonts w:ascii="Times New Roman"/>
          <w:b w:val="false"/>
          <w:i w:val="false"/>
          <w:color w:val="000000"/>
          <w:sz w:val="28"/>
        </w:rPr>
        <w:t>
      Рульдеу оттарының және басқарылмайтын жарық көрсеткіштері жарықтылығының реттелу дұрыстығын рульдеу диспетчері олардың жарықтылығын 10, 30, 100% (5, 20, 100%) қоса отырып рульдеу кезінде тексереді, ал басқарылатын жарық көрсеткіштері мен бағдаршамдар қосылуының дұрыстығы оларды тиісті диспетчерлердің жедел басқару пульттен (бұдан әрі - ЖБП) негізгі рульдеу маршруттары бойынша қосуы арқылы тексеріледі.</w:t>
      </w:r>
    </w:p>
    <w:p>
      <w:pPr>
        <w:spacing w:after="0"/>
        <w:ind w:left="0"/>
        <w:jc w:val="both"/>
      </w:pPr>
      <w:r>
        <w:rPr>
          <w:rFonts w:ascii="Times New Roman"/>
          <w:b w:val="false"/>
          <w:i w:val="false"/>
          <w:color w:val="000000"/>
          <w:sz w:val="28"/>
        </w:rPr>
        <w:t>
      Белгіленген жабдықтар жинағына кіретін құрылғының көмегімен әрбір кіші жүйеде ішінара 4-5 от таңдалып тексеріледі. Оттарды орнату бұрыштарының өлшенген мәндері ҚР АА ӘПЖН-да келтірілген мәндерге сәйкес келуі қажет.</w:t>
      </w:r>
    </w:p>
    <w:bookmarkStart w:name="z114" w:id="106"/>
    <w:p>
      <w:pPr>
        <w:spacing w:after="0"/>
        <w:ind w:left="0"/>
        <w:jc w:val="both"/>
      </w:pPr>
      <w:r>
        <w:rPr>
          <w:rFonts w:ascii="Times New Roman"/>
          <w:b w:val="false"/>
          <w:i w:val="false"/>
          <w:color w:val="000000"/>
          <w:sz w:val="28"/>
        </w:rPr>
        <w:t>
      80. Тексерулер қону, рульдеу және старт диспетчерінің ЖБП-ден жарық-сигналдық жабдықты қосуы арқылы жүргізіледі. Бұл ретте аспап жабдықтар түрінің және оларды бақылау жөніндегі техникалық құжаттамасына сәйкес жарық-сигналдық жабдықты басқару бойынша қажетті қызметтерді қамтамасыз етуі мүмкін.</w:t>
      </w:r>
    </w:p>
    <w:bookmarkEnd w:id="106"/>
    <w:p>
      <w:pPr>
        <w:spacing w:after="0"/>
        <w:ind w:left="0"/>
        <w:jc w:val="both"/>
      </w:pPr>
      <w:r>
        <w:rPr>
          <w:rFonts w:ascii="Times New Roman"/>
          <w:b w:val="false"/>
          <w:i w:val="false"/>
          <w:color w:val="000000"/>
          <w:sz w:val="28"/>
        </w:rPr>
        <w:t>
      Оттардың жарықтылық сатылары бойынша реттелуін оларды қону диспетчерінің ЖБП-ден қосу және жарықтылық реттегіштерін берілген сатыға қосу дұрыстығын анықтау арқылы тексереді.</w:t>
      </w:r>
    </w:p>
    <w:bookmarkStart w:name="z115" w:id="107"/>
    <w:p>
      <w:pPr>
        <w:spacing w:after="0"/>
        <w:ind w:left="0"/>
        <w:jc w:val="both"/>
      </w:pPr>
      <w:r>
        <w:rPr>
          <w:rFonts w:ascii="Times New Roman"/>
          <w:b w:val="false"/>
          <w:i w:val="false"/>
          <w:color w:val="000000"/>
          <w:sz w:val="28"/>
        </w:rPr>
        <w:t>
      81. Трансформаторлық қосалқы станцияда (бұдан әрі - ТҚС) тікелей сыртқы тексеру арқылы қолданыстағы нормалар бойынша әрбір кіші жүйедегі кабельдік желілер мен қоректендіру көздерінің нақты саны айқындалады.</w:t>
      </w:r>
    </w:p>
    <w:bookmarkEnd w:id="107"/>
    <w:bookmarkStart w:name="z116" w:id="108"/>
    <w:p>
      <w:pPr>
        <w:spacing w:after="0"/>
        <w:ind w:left="0"/>
        <w:jc w:val="both"/>
      </w:pPr>
      <w:r>
        <w:rPr>
          <w:rFonts w:ascii="Times New Roman"/>
          <w:b w:val="false"/>
          <w:i w:val="false"/>
          <w:color w:val="000000"/>
          <w:sz w:val="28"/>
        </w:rPr>
        <w:t>
      82. Кабельдік сақиналарды оқшаулау кедергісі 2,5 кВ мегаомметрмен өлшенеді және ҚР АА ӘПЖН-ның талаптарымен салыстырылады.</w:t>
      </w:r>
    </w:p>
    <w:bookmarkEnd w:id="108"/>
    <w:bookmarkStart w:name="z117" w:id="109"/>
    <w:p>
      <w:pPr>
        <w:spacing w:after="0"/>
        <w:ind w:left="0"/>
        <w:jc w:val="both"/>
      </w:pPr>
      <w:r>
        <w:rPr>
          <w:rFonts w:ascii="Times New Roman"/>
          <w:b w:val="false"/>
          <w:i w:val="false"/>
          <w:color w:val="000000"/>
          <w:sz w:val="28"/>
        </w:rPr>
        <w:t>
      83. Резеңке оқшаулауы бар жоғары вольтті кабельдерді сынақтан өткізу кезінде кабель тізбегіне түсетін кернеу жерге қатысты мынадай болады:</w:t>
      </w:r>
    </w:p>
    <w:bookmarkEnd w:id="109"/>
    <w:p>
      <w:pPr>
        <w:spacing w:after="0"/>
        <w:ind w:left="0"/>
        <w:jc w:val="both"/>
      </w:pPr>
      <w:r>
        <w:rPr>
          <w:rFonts w:ascii="Times New Roman"/>
          <w:b w:val="false"/>
          <w:i w:val="false"/>
          <w:color w:val="000000"/>
          <w:sz w:val="28"/>
        </w:rPr>
        <w:t>
      3 кВ дейінгі кабельдер үшін - 1 мин ішінде 6 кВ тұрақты ток;</w:t>
      </w:r>
    </w:p>
    <w:p>
      <w:pPr>
        <w:spacing w:after="0"/>
        <w:ind w:left="0"/>
        <w:jc w:val="both"/>
      </w:pPr>
      <w:r>
        <w:rPr>
          <w:rFonts w:ascii="Times New Roman"/>
          <w:b w:val="false"/>
          <w:i w:val="false"/>
          <w:color w:val="000000"/>
          <w:sz w:val="28"/>
        </w:rPr>
        <w:t>
      5-6 кВ дейінгі кабельдер үшін - 1 мин ішінде 10 кВ тұрақты ток.</w:t>
      </w:r>
    </w:p>
    <w:p>
      <w:pPr>
        <w:spacing w:after="0"/>
        <w:ind w:left="0"/>
        <w:jc w:val="both"/>
      </w:pPr>
      <w:r>
        <w:rPr>
          <w:rFonts w:ascii="Times New Roman"/>
          <w:b w:val="false"/>
          <w:i w:val="false"/>
          <w:color w:val="000000"/>
          <w:sz w:val="28"/>
        </w:rPr>
        <w:t>
      Әуеайлақ белгілерінің сәйкестігін бағалау визуалды да, өлшеу аспаптарының көмегімен де жүргізіледі. Сәйкестікті тексеру процесінде белгілердің болуы, орналасуы, саны, өлшемдері және түсі айқындалады.</w:t>
      </w:r>
    </w:p>
    <w:bookmarkStart w:name="z118" w:id="110"/>
    <w:p>
      <w:pPr>
        <w:spacing w:after="0"/>
        <w:ind w:left="0"/>
        <w:jc w:val="left"/>
      </w:pPr>
      <w:r>
        <w:rPr>
          <w:rFonts w:ascii="Times New Roman"/>
          <w:b/>
          <w:i w:val="false"/>
          <w:color w:val="000000"/>
        </w:rPr>
        <w:t xml:space="preserve"> 5-параграф. Маркерлер сәйкестігін бағалау</w:t>
      </w:r>
    </w:p>
    <w:bookmarkEnd w:id="110"/>
    <w:bookmarkStart w:name="z119" w:id="111"/>
    <w:p>
      <w:pPr>
        <w:spacing w:after="0"/>
        <w:ind w:left="0"/>
        <w:jc w:val="both"/>
      </w:pPr>
      <w:r>
        <w:rPr>
          <w:rFonts w:ascii="Times New Roman"/>
          <w:b w:val="false"/>
          <w:i w:val="false"/>
          <w:color w:val="000000"/>
          <w:sz w:val="28"/>
        </w:rPr>
        <w:t>
      84. РЖ шетіндегі маркерлердің болуы мен түсі визуалды, ал орналасуы өлшеу аспаптарының көмегімен айқындалады.</w:t>
      </w:r>
    </w:p>
    <w:bookmarkEnd w:id="111"/>
    <w:bookmarkStart w:name="z120" w:id="112"/>
    <w:p>
      <w:pPr>
        <w:spacing w:after="0"/>
        <w:ind w:left="0"/>
        <w:jc w:val="both"/>
      </w:pPr>
      <w:r>
        <w:rPr>
          <w:rFonts w:ascii="Times New Roman"/>
          <w:b w:val="false"/>
          <w:i w:val="false"/>
          <w:color w:val="000000"/>
          <w:sz w:val="28"/>
        </w:rPr>
        <w:t xml:space="preserve">
      85. Маркерлердің болуы әуеайлақтың барлық топырақты элементтерінің болуына тексеріледі. Әуеайлақтың топырақты элементтері маркерлердің боялуы визуалды бағаланады. Маркерлердің мөлшері, нысаны және орналасу дұрыстығы өлшеу аспаптарының көмегімен айқындалады. </w:t>
      </w:r>
    </w:p>
    <w:bookmarkEnd w:id="112"/>
    <w:bookmarkStart w:name="z121" w:id="113"/>
    <w:p>
      <w:pPr>
        <w:spacing w:after="0"/>
        <w:ind w:left="0"/>
        <w:jc w:val="both"/>
      </w:pPr>
      <w:r>
        <w:rPr>
          <w:rFonts w:ascii="Times New Roman"/>
          <w:b w:val="false"/>
          <w:i w:val="false"/>
          <w:color w:val="000000"/>
          <w:sz w:val="28"/>
        </w:rPr>
        <w:t>
      86. Перронның прожекторлық жарықтандырудың болуы сырттай бақыланумен тексеріледі.</w:t>
      </w:r>
    </w:p>
    <w:bookmarkEnd w:id="113"/>
    <w:bookmarkStart w:name="z122" w:id="114"/>
    <w:p>
      <w:pPr>
        <w:spacing w:after="0"/>
        <w:ind w:left="0"/>
        <w:jc w:val="both"/>
      </w:pPr>
      <w:r>
        <w:rPr>
          <w:rFonts w:ascii="Times New Roman"/>
          <w:b w:val="false"/>
          <w:i w:val="false"/>
          <w:color w:val="000000"/>
          <w:sz w:val="28"/>
        </w:rPr>
        <w:t>
      87. Желкөрсеткіштің болуы, орналасуы, нысаны мен түсі әуеайлақты тексеру кезінде визуалды бағаланады.</w:t>
      </w:r>
    </w:p>
    <w:bookmarkEnd w:id="114"/>
    <w:bookmarkStart w:name="z123" w:id="115"/>
    <w:p>
      <w:pPr>
        <w:spacing w:after="0"/>
        <w:ind w:left="0"/>
        <w:jc w:val="both"/>
      </w:pPr>
      <w:r>
        <w:rPr>
          <w:rFonts w:ascii="Times New Roman"/>
          <w:b w:val="false"/>
          <w:i w:val="false"/>
          <w:color w:val="000000"/>
          <w:sz w:val="28"/>
        </w:rPr>
        <w:t>
      88. Телескопиялық траппен визуалды жалғағыш жүйесінің болуы мен орналасуы визуалды айқындалады.</w:t>
      </w:r>
    </w:p>
    <w:bookmarkEnd w:id="115"/>
    <w:bookmarkStart w:name="z124" w:id="116"/>
    <w:p>
      <w:pPr>
        <w:spacing w:after="0"/>
        <w:ind w:left="0"/>
        <w:jc w:val="both"/>
      </w:pPr>
      <w:r>
        <w:rPr>
          <w:rFonts w:ascii="Times New Roman"/>
          <w:b w:val="false"/>
          <w:i w:val="false"/>
          <w:color w:val="000000"/>
          <w:sz w:val="28"/>
        </w:rPr>
        <w:t>
      89. РТҚ, ІІБ объектілерінде, және басқа да объектілерде жарықтандыру жабдығының болуы тікелей әуеайлақта сыртқы байқау арқылы тексеріледі.</w:t>
      </w:r>
    </w:p>
    <w:bookmarkEnd w:id="116"/>
    <w:p>
      <w:pPr>
        <w:spacing w:after="0"/>
        <w:ind w:left="0"/>
        <w:jc w:val="both"/>
      </w:pPr>
      <w:r>
        <w:rPr>
          <w:rFonts w:ascii="Times New Roman"/>
          <w:b w:val="false"/>
          <w:i w:val="false"/>
          <w:color w:val="000000"/>
          <w:sz w:val="28"/>
        </w:rPr>
        <w:t>
      Осы СБӘ сәйкес айқындалған әуеайлақ маңындағы аумақтар шегінде орналасқан басқа да ведомство объектілерінің жарықтандырылуын тексеру орнатылған жабдықтың орналасу, электр қоректендіру, басқару, сипаттамасы (түрі) сызбасын көрсете отырып, құрылыс салуға рұқсат берілген келісу құжаттары, сондай-ақ сыртқы тексеру арқылы жүргізіледі.</w:t>
      </w:r>
    </w:p>
    <w:p>
      <w:pPr>
        <w:spacing w:after="0"/>
        <w:ind w:left="0"/>
        <w:jc w:val="both"/>
      </w:pPr>
      <w:r>
        <w:rPr>
          <w:rFonts w:ascii="Times New Roman"/>
          <w:b w:val="false"/>
          <w:i w:val="false"/>
          <w:color w:val="000000"/>
          <w:sz w:val="28"/>
        </w:rPr>
        <w:t>
      Сөре бойынша оттардың орналасу дұрыстығы, сондай-ақ объектілерді жарықпен таңбалау сапасы объектілерді орнатуға арналған құжаттама бойынша және сыртқы байқау (визуалды) тексеріледі.</w:t>
      </w:r>
    </w:p>
    <w:p>
      <w:pPr>
        <w:spacing w:after="0"/>
        <w:ind w:left="0"/>
        <w:jc w:val="both"/>
      </w:pPr>
      <w:r>
        <w:rPr>
          <w:rFonts w:ascii="Times New Roman"/>
          <w:b w:val="false"/>
          <w:i w:val="false"/>
          <w:color w:val="000000"/>
          <w:sz w:val="28"/>
        </w:rPr>
        <w:t xml:space="preserve">
      Әуеайлақтың жарық беретін сигнал жабдықтарының жүйесін бағалау үшін қондырудың әрбір бағытына осы СБӘ-нің </w:t>
      </w:r>
      <w:r>
        <w:rPr>
          <w:rFonts w:ascii="Times New Roman"/>
          <w:b w:val="false"/>
          <w:i w:val="false"/>
          <w:color w:val="000000"/>
          <w:sz w:val="28"/>
        </w:rPr>
        <w:t>19-қосымшасына</w:t>
      </w:r>
      <w:r>
        <w:rPr>
          <w:rFonts w:ascii="Times New Roman"/>
          <w:b w:val="false"/>
          <w:i w:val="false"/>
          <w:color w:val="000000"/>
          <w:sz w:val="28"/>
        </w:rPr>
        <w:t xml:space="preserve"> сәйкес ҚАО, ЖҚО-I, ЖҚО-II, ЖҚО-III жарық беретін сигнал жабдықтары жүйесінің сәйкестік кестесі толтырылады.</w:t>
      </w:r>
    </w:p>
    <w:p>
      <w:pPr>
        <w:spacing w:after="0"/>
        <w:ind w:left="0"/>
        <w:jc w:val="both"/>
      </w:pPr>
      <w:r>
        <w:rPr>
          <w:rFonts w:ascii="Times New Roman"/>
          <w:b w:val="false"/>
          <w:i w:val="false"/>
          <w:color w:val="000000"/>
          <w:sz w:val="28"/>
        </w:rPr>
        <w:t>
      Сәйкестік кестесін толтыру тәртібі мынадай:</w:t>
      </w:r>
    </w:p>
    <w:p>
      <w:pPr>
        <w:spacing w:after="0"/>
        <w:ind w:left="0"/>
        <w:jc w:val="both"/>
      </w:pPr>
      <w:r>
        <w:rPr>
          <w:rFonts w:ascii="Times New Roman"/>
          <w:b w:val="false"/>
          <w:i w:val="false"/>
          <w:color w:val="000000"/>
          <w:sz w:val="28"/>
        </w:rPr>
        <w:t>
      1-баған - ҚР АА ӘПЖН-ның бағаланатын тармақтарының нөмірі көрсетіледі.</w:t>
      </w:r>
    </w:p>
    <w:p>
      <w:pPr>
        <w:spacing w:after="0"/>
        <w:ind w:left="0"/>
        <w:jc w:val="both"/>
      </w:pPr>
      <w:r>
        <w:rPr>
          <w:rFonts w:ascii="Times New Roman"/>
          <w:b w:val="false"/>
          <w:i w:val="false"/>
          <w:color w:val="000000"/>
          <w:sz w:val="28"/>
        </w:rPr>
        <w:t>
      2-баған - ҚР АА ӘПЖН-ның тиісті тармақтары бойынша тексеру және сынақ нәтижелері көрсетіледі.</w:t>
      </w:r>
    </w:p>
    <w:p>
      <w:pPr>
        <w:spacing w:after="0"/>
        <w:ind w:left="0"/>
        <w:jc w:val="both"/>
      </w:pPr>
      <w:r>
        <w:rPr>
          <w:rFonts w:ascii="Times New Roman"/>
          <w:b w:val="false"/>
          <w:i w:val="false"/>
          <w:color w:val="000000"/>
          <w:sz w:val="28"/>
        </w:rPr>
        <w:t>
      3-баған - растайтын құжаттың реттік нөмірі көрсетіледі; жарықсигналдық жабдықтар бойынша сәйкестік кестесін толтыру үшін растайтын құжаттар ретінде еркін нысанда құрастырылған Жерүсті тексеру актісі және Ұшуды тексеру актісі дайындалады</w:t>
      </w:r>
    </w:p>
    <w:p>
      <w:pPr>
        <w:spacing w:after="0"/>
        <w:ind w:left="0"/>
        <w:jc w:val="both"/>
      </w:pPr>
      <w:r>
        <w:rPr>
          <w:rFonts w:ascii="Times New Roman"/>
          <w:b w:val="false"/>
          <w:i w:val="false"/>
          <w:color w:val="000000"/>
          <w:sz w:val="28"/>
        </w:rPr>
        <w:t>
      Жерүсті тексеру актісі мыналарды қамтуы тиіс:</w:t>
      </w:r>
    </w:p>
    <w:p>
      <w:pPr>
        <w:spacing w:after="0"/>
        <w:ind w:left="0"/>
        <w:jc w:val="both"/>
      </w:pPr>
      <w:r>
        <w:rPr>
          <w:rFonts w:ascii="Times New Roman"/>
          <w:b w:val="false"/>
          <w:i w:val="false"/>
          <w:color w:val="000000"/>
          <w:sz w:val="28"/>
        </w:rPr>
        <w:t>
      қондыру, ұшыру және жермен жүру құралдары оттарының барлық кіші жүйесін көрсете отырып, аталған әуеайлаққа жататын ҚР АА ӘПЖН-ның барлық тармақтары бойынша сынақтардың нәтижелері;</w:t>
      </w:r>
    </w:p>
    <w:p>
      <w:pPr>
        <w:spacing w:after="0"/>
        <w:ind w:left="0"/>
        <w:jc w:val="both"/>
      </w:pPr>
      <w:r>
        <w:rPr>
          <w:rFonts w:ascii="Times New Roman"/>
          <w:b w:val="false"/>
          <w:i w:val="false"/>
          <w:color w:val="000000"/>
          <w:sz w:val="28"/>
        </w:rPr>
        <w:t>
      әуеайлақ (метрмен) элементтеріне қатысты оттардың, белгілердің және көрсеткіштердің нақты орналасқан орны және олардың түсі;</w:t>
      </w:r>
    </w:p>
    <w:p>
      <w:pPr>
        <w:spacing w:after="0"/>
        <w:ind w:left="0"/>
        <w:jc w:val="both"/>
      </w:pPr>
      <w:r>
        <w:rPr>
          <w:rFonts w:ascii="Times New Roman"/>
          <w:b w:val="false"/>
          <w:i w:val="false"/>
          <w:color w:val="000000"/>
          <w:sz w:val="28"/>
        </w:rPr>
        <w:t>
      оттардың (кабельді сақина) әрбір кіші жүйесінің жүзеге асырылған электроқоректендіруі (кабель сақинасының саны);</w:t>
      </w:r>
    </w:p>
    <w:p>
      <w:pPr>
        <w:spacing w:after="0"/>
        <w:ind w:left="0"/>
        <w:jc w:val="both"/>
      </w:pPr>
      <w:r>
        <w:rPr>
          <w:rFonts w:ascii="Times New Roman"/>
          <w:b w:val="false"/>
          <w:i w:val="false"/>
          <w:color w:val="000000"/>
          <w:sz w:val="28"/>
        </w:rPr>
        <w:t>
      кабель желілерінің ең төменгі оқшаулау қарсылығы;</w:t>
      </w:r>
    </w:p>
    <w:p>
      <w:pPr>
        <w:spacing w:after="0"/>
        <w:ind w:left="0"/>
        <w:jc w:val="both"/>
      </w:pPr>
      <w:r>
        <w:rPr>
          <w:rFonts w:ascii="Times New Roman"/>
          <w:b w:val="false"/>
          <w:i w:val="false"/>
          <w:color w:val="000000"/>
          <w:sz w:val="28"/>
        </w:rPr>
        <w:t>
      бөгейтін оттардың орналасуы мен сипаттамасы;</w:t>
      </w:r>
    </w:p>
    <w:p>
      <w:pPr>
        <w:spacing w:after="0"/>
        <w:ind w:left="0"/>
        <w:jc w:val="both"/>
      </w:pPr>
      <w:r>
        <w:rPr>
          <w:rFonts w:ascii="Times New Roman"/>
          <w:b w:val="false"/>
          <w:i w:val="false"/>
          <w:color w:val="000000"/>
          <w:sz w:val="28"/>
        </w:rPr>
        <w:t>
      4-баған - ҚР АА ӘПЖН-ның талаптарымен тексеру және сынақ қорытындыларының кедергісінің нәтижесі көрсетіледі және мынадай жазба жазылады:</w:t>
      </w:r>
    </w:p>
    <w:p>
      <w:pPr>
        <w:spacing w:after="0"/>
        <w:ind w:left="0"/>
        <w:jc w:val="both"/>
      </w:pPr>
      <w:r>
        <w:rPr>
          <w:rFonts w:ascii="Times New Roman"/>
          <w:b w:val="false"/>
          <w:i w:val="false"/>
          <w:color w:val="000000"/>
          <w:sz w:val="28"/>
        </w:rPr>
        <w:t>
      "Сәйкес келеді" - бағалау параметрі ҚР АА ӘПЖН-ның талаптарына сәйкес келген жағдайда, "Баламалы түрде сәйкес келеді" - ҚР АА ӘПЖН-ның талаптарынан ауытқу болған кезде ұшулар қауіпсіздігінің баламалы деңгейін қамтамасыз ету туралы қорытынды болған жағдайда;</w:t>
      </w:r>
    </w:p>
    <w:p>
      <w:pPr>
        <w:spacing w:after="0"/>
        <w:ind w:left="0"/>
        <w:jc w:val="both"/>
      </w:pPr>
      <w:r>
        <w:rPr>
          <w:rFonts w:ascii="Times New Roman"/>
          <w:b w:val="false"/>
          <w:i w:val="false"/>
          <w:color w:val="000000"/>
          <w:sz w:val="28"/>
        </w:rPr>
        <w:t>
      "Сәйкес келмейді" - бағалау параметрі ҚР АА ӘПЖН-ның талаптарына сәйкес келмеген және жоғарыда айтылған Қорытындыда айтылмаған жағдайда;</w:t>
      </w:r>
    </w:p>
    <w:p>
      <w:pPr>
        <w:spacing w:after="0"/>
        <w:ind w:left="0"/>
        <w:jc w:val="both"/>
      </w:pPr>
      <w:r>
        <w:rPr>
          <w:rFonts w:ascii="Times New Roman"/>
          <w:b w:val="false"/>
          <w:i w:val="false"/>
          <w:color w:val="000000"/>
          <w:sz w:val="28"/>
        </w:rPr>
        <w:t>
      5-баған - ҚР АА ӘПЖН-ның талаптарынан ауытқушылық болған жағдайда соған сәйкес азаматтық авиация ұйымдары ұшу қауіпсіздігінің баламалы деңгейін қамтамасыз етуі жөнінде іс-шараларды орындаған құжаттың нөмірі, күні мен атауы көрсетіледі, сондай-ақ кестенің басқа бағандарындағы жазбаның мазмұнын (қажет болған жағдайда) түсіндіретін қосымша ақпарат көрсетіледі.</w:t>
      </w:r>
    </w:p>
    <w:bookmarkStart w:name="z125" w:id="117"/>
    <w:p>
      <w:pPr>
        <w:spacing w:after="0"/>
        <w:ind w:left="0"/>
        <w:jc w:val="left"/>
      </w:pPr>
      <w:r>
        <w:rPr>
          <w:rFonts w:ascii="Times New Roman"/>
          <w:b/>
          <w:i w:val="false"/>
          <w:color w:val="000000"/>
        </w:rPr>
        <w:t xml:space="preserve"> 4. Радиотехникалық жабдықтардың сәйкестігін бағалау</w:t>
      </w:r>
    </w:p>
    <w:bookmarkEnd w:id="117"/>
    <w:p>
      <w:pPr>
        <w:spacing w:after="0"/>
        <w:ind w:left="0"/>
        <w:jc w:val="both"/>
      </w:pPr>
      <w:r>
        <w:rPr>
          <w:rFonts w:ascii="Times New Roman"/>
          <w:b w:val="false"/>
          <w:i w:val="false"/>
          <w:color w:val="ff0000"/>
          <w:sz w:val="28"/>
        </w:rPr>
        <w:t xml:space="preserve">
      Ескерту. 4-тарау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4" w:id="118"/>
    <w:p>
      <w:pPr>
        <w:spacing w:after="0"/>
        <w:ind w:left="0"/>
        <w:jc w:val="left"/>
      </w:pPr>
      <w:r>
        <w:rPr>
          <w:rFonts w:ascii="Times New Roman"/>
          <w:b/>
          <w:i w:val="false"/>
          <w:color w:val="000000"/>
        </w:rPr>
        <w:t xml:space="preserve"> 5. Метеорологиялық жабдықтың сәйкестігін бағалау</w:t>
      </w:r>
    </w:p>
    <w:bookmarkEnd w:id="118"/>
    <w:p>
      <w:pPr>
        <w:spacing w:after="0"/>
        <w:ind w:left="0"/>
        <w:jc w:val="both"/>
      </w:pPr>
      <w:r>
        <w:rPr>
          <w:rFonts w:ascii="Times New Roman"/>
          <w:b w:val="false"/>
          <w:i w:val="false"/>
          <w:color w:val="ff0000"/>
          <w:sz w:val="28"/>
        </w:rPr>
        <w:t xml:space="preserve">
      Ескерту. 5-тарау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5" w:id="119"/>
    <w:p>
      <w:pPr>
        <w:spacing w:after="0"/>
        <w:ind w:left="0"/>
        <w:jc w:val="left"/>
      </w:pPr>
      <w:r>
        <w:rPr>
          <w:rFonts w:ascii="Times New Roman"/>
          <w:b/>
          <w:i w:val="false"/>
          <w:color w:val="000000"/>
        </w:rPr>
        <w:t xml:space="preserve"> 6-тарау. Электрмен жабдықтаудың және электр жабдығының сәйкестігін бағалау</w:t>
      </w:r>
    </w:p>
    <w:bookmarkEnd w:id="119"/>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6" w:id="120"/>
    <w:p>
      <w:pPr>
        <w:spacing w:after="0"/>
        <w:ind w:left="0"/>
        <w:jc w:val="left"/>
      </w:pPr>
      <w:r>
        <w:rPr>
          <w:rFonts w:ascii="Times New Roman"/>
          <w:b/>
          <w:i w:val="false"/>
          <w:color w:val="000000"/>
        </w:rPr>
        <w:t xml:space="preserve"> </w:t>
      </w:r>
      <w:r>
        <w:br/>
      </w:r>
      <w:r>
        <w:rPr>
          <w:rFonts w:ascii="Times New Roman"/>
          <w:b/>
          <w:i w:val="false"/>
          <w:color w:val="000000"/>
        </w:rPr>
        <w:t>1-параграф. Әуеайлақтардың электрмен жабдықталуының сәйкестігін</w:t>
      </w:r>
      <w:r>
        <w:br/>
      </w:r>
      <w:r>
        <w:rPr>
          <w:rFonts w:ascii="Times New Roman"/>
          <w:b/>
          <w:i w:val="false"/>
          <w:color w:val="000000"/>
        </w:rPr>
        <w:t>бағалау</w:t>
      </w:r>
    </w:p>
    <w:bookmarkEnd w:id="120"/>
    <w:bookmarkStart w:name="z207" w:id="121"/>
    <w:p>
      <w:pPr>
        <w:spacing w:after="0"/>
        <w:ind w:left="0"/>
        <w:jc w:val="both"/>
      </w:pPr>
      <w:r>
        <w:rPr>
          <w:rFonts w:ascii="Times New Roman"/>
          <w:b w:val="false"/>
          <w:i w:val="false"/>
          <w:color w:val="000000"/>
          <w:sz w:val="28"/>
        </w:rPr>
        <w:t>
      153. Электрмен жабдықтаудың және электр жабдығының ҚР АА ӘПЖН-ға сәйкестігін бағалау құрамды орналастыру, әуеайлақтағы жабдықтың өлшемдері мен сипаттамаларын жер үстінде тексеру және алынған нәтижелерді ҚР АА ӘПЖН талаптарымен салыстырудың негізінде жүргізіледі.</w:t>
      </w:r>
    </w:p>
    <w:bookmarkEnd w:id="121"/>
    <w:p>
      <w:pPr>
        <w:spacing w:after="0"/>
        <w:ind w:left="0"/>
        <w:jc w:val="both"/>
      </w:pPr>
      <w:r>
        <w:rPr>
          <w:rFonts w:ascii="Times New Roman"/>
          <w:b w:val="false"/>
          <w:i w:val="false"/>
          <w:color w:val="000000"/>
          <w:sz w:val="28"/>
        </w:rPr>
        <w:t xml:space="preserve">
      Электрмен жабдықтауды тексеру нәтижелері электрмен жабдықтау және электр жабдығының ҚР АА ӘПЖН талаптарына сәйкестік кестесін </w:t>
      </w:r>
      <w:r>
        <w:rPr>
          <w:rFonts w:ascii="Times New Roman"/>
          <w:b w:val="false"/>
          <w:i w:val="false"/>
          <w:color w:val="000000"/>
          <w:sz w:val="28"/>
        </w:rPr>
        <w:t>23-қосымшасына</w:t>
      </w:r>
      <w:r>
        <w:rPr>
          <w:rFonts w:ascii="Times New Roman"/>
          <w:b w:val="false"/>
          <w:i w:val="false"/>
          <w:color w:val="000000"/>
          <w:sz w:val="28"/>
        </w:rPr>
        <w:t xml:space="preserve"> сәйкес енгізілуі қажет. </w:t>
      </w:r>
    </w:p>
    <w:p>
      <w:pPr>
        <w:spacing w:after="0"/>
        <w:ind w:left="0"/>
        <w:jc w:val="both"/>
      </w:pPr>
      <w:r>
        <w:rPr>
          <w:rFonts w:ascii="Times New Roman"/>
          <w:b w:val="false"/>
          <w:i w:val="false"/>
          <w:color w:val="000000"/>
          <w:sz w:val="28"/>
        </w:rPr>
        <w:t>
      Кестені толтыру үлгісі мынадай:</w:t>
      </w:r>
    </w:p>
    <w:p>
      <w:pPr>
        <w:spacing w:after="0"/>
        <w:ind w:left="0"/>
        <w:jc w:val="both"/>
      </w:pPr>
      <w:r>
        <w:rPr>
          <w:rFonts w:ascii="Times New Roman"/>
          <w:b w:val="false"/>
          <w:i w:val="false"/>
          <w:color w:val="000000"/>
          <w:sz w:val="28"/>
        </w:rPr>
        <w:t xml:space="preserve">
      1-баған - ҚР АА ӘПЖН тармақтарының нөмірлері көрсетіледі, оған сәйкесінше электрмен жабдықтау тексеріледі; </w:t>
      </w:r>
    </w:p>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 нәтижелері көрсетіледі;</w:t>
      </w:r>
    </w:p>
    <w:p>
      <w:pPr>
        <w:spacing w:after="0"/>
        <w:ind w:left="0"/>
        <w:jc w:val="both"/>
      </w:pPr>
      <w:r>
        <w:rPr>
          <w:rFonts w:ascii="Times New Roman"/>
          <w:b w:val="false"/>
          <w:i w:val="false"/>
          <w:color w:val="000000"/>
          <w:sz w:val="28"/>
        </w:rPr>
        <w:t xml:space="preserve">
      3-баған - тексеру қорытындыларын ҚР АА ӘПЖН талаптарымен салыстыру нәтижелері көрсетіліп, жазба жазылады: </w:t>
      </w:r>
    </w:p>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кезде ұшу қауіпсіздігінің баламалы түрде деңгейін қамтамасыз ету туралы қорытынды болған жағдайда; </w:t>
      </w:r>
    </w:p>
    <w:p>
      <w:pPr>
        <w:spacing w:after="0"/>
        <w:ind w:left="0"/>
        <w:jc w:val="both"/>
      </w:pPr>
      <w:r>
        <w:rPr>
          <w:rFonts w:ascii="Times New Roman"/>
          <w:b w:val="false"/>
          <w:i w:val="false"/>
          <w:color w:val="000000"/>
          <w:sz w:val="28"/>
        </w:rPr>
        <w:t xml:space="preserve">
      "Сәйкес келмейді" - бағаланатын өлшем ҚР АА ӘПЖН талаптарына сәйкес келмеген және жоғарыда көрсетілген Қорытынды болмаған жағдайда; </w:t>
      </w:r>
    </w:p>
    <w:p>
      <w:pPr>
        <w:spacing w:after="0"/>
        <w:ind w:left="0"/>
        <w:jc w:val="both"/>
      </w:pPr>
      <w:r>
        <w:rPr>
          <w:rFonts w:ascii="Times New Roman"/>
          <w:b w:val="false"/>
          <w:i w:val="false"/>
          <w:color w:val="000000"/>
          <w:sz w:val="28"/>
        </w:rPr>
        <w:t>
      4-баған - ауытқулар болмаған жағдайда оған сәйкес азаматтық авиация ұйымдары ұшу қауіпсіздігінің баламалы түрде деңгейін қамтамасыз ету жөніндегі іс-шараларды орындаған құжаттар нөмірлері, күні және атаулары көрсетіледі, сондай-ақ кестенің басқа бағандарының мазмұнын түсіндіретін қосымша ақпарат көрсетіледі.</w:t>
      </w:r>
    </w:p>
    <w:p>
      <w:pPr>
        <w:spacing w:after="0"/>
        <w:ind w:left="0"/>
        <w:jc w:val="both"/>
      </w:pPr>
      <w:r>
        <w:rPr>
          <w:rFonts w:ascii="Times New Roman"/>
          <w:b w:val="false"/>
          <w:i w:val="false"/>
          <w:color w:val="000000"/>
          <w:sz w:val="28"/>
        </w:rPr>
        <w:t>
      Кестенің соңында растайтын құжат көрсетіледі. Әуеайлақтың және оның объектілерінің электрмен жабдықтау және электр жабдығының ҚР АА ӘПЖН талаптарына сәйкестігін растайтын құжат азаматтық авиация ұйымының басшысы бекіткен Тексеру актісі болып табылады.</w:t>
      </w:r>
    </w:p>
    <w:p>
      <w:pPr>
        <w:spacing w:after="0"/>
        <w:ind w:left="0"/>
        <w:jc w:val="both"/>
      </w:pPr>
      <w:r>
        <w:rPr>
          <w:rFonts w:ascii="Times New Roman"/>
          <w:b w:val="false"/>
          <w:i w:val="false"/>
          <w:color w:val="000000"/>
          <w:sz w:val="28"/>
        </w:rPr>
        <w:t>
      Еркін нысанда жасалатын актіде электрмен жабдықтауды ҚР АА ӘПЖН-ның барлық тармақтары бойынша тексеру нәтижелері көрсетіледі.</w:t>
      </w:r>
    </w:p>
    <w:p>
      <w:pPr>
        <w:spacing w:after="0"/>
        <w:ind w:left="0"/>
        <w:jc w:val="both"/>
      </w:pPr>
      <w:r>
        <w:rPr>
          <w:rFonts w:ascii="Times New Roman"/>
          <w:b w:val="false"/>
          <w:i w:val="false"/>
          <w:color w:val="000000"/>
          <w:sz w:val="28"/>
        </w:rPr>
        <w:t>
      Әуежайды қоректендіретін орталықтандырылған электрмен жабдықтаудың тәуелсіз көздерінің саны мына құжаттардың бірі бойынша тексеріледі: Энергиямен жабдықтаушы ұйымның техникалық шарттары, Мемэнергоқадағалау актісі, Электр қондырғыларды пайдалануға қабылдау актісі, әуежайдың электр желілерін салу немесе қайта жаңарту жобасы бойынша орындау құжаттамасы.</w:t>
      </w:r>
    </w:p>
    <w:p>
      <w:pPr>
        <w:spacing w:after="0"/>
        <w:ind w:left="0"/>
        <w:jc w:val="both"/>
      </w:pPr>
      <w:r>
        <w:rPr>
          <w:rFonts w:ascii="Times New Roman"/>
          <w:b w:val="false"/>
          <w:i w:val="false"/>
          <w:color w:val="000000"/>
          <w:sz w:val="28"/>
        </w:rPr>
        <w:t>
      Енгізу ЭБЖ-дің өткізу қабілетінің ҚР АА ӘПЖН талаптарына сәйкестігі қалыпты немесе авариядан кейінгі режимде максималды тұтынылатын қуаттың әрбір көзден енгізу ЭБЖ-дің өткізу қабілетімен салыстыру нәтижесінде белгіленеді. Қалыпты режимде ең үлкен тұтынылатын қуат жүктеме кестесі бойынша қабылданады. Авариядан кейінгі режимде ең үлкен тұтынылатын қуат (әрбір көзден қоректену үшін) тұтынылатын қуат сияқты, қалыпты режимде бір ажыратылған сыртқы көз кезінде немесе есептеу жолымен алынуы мүмкін. ЭБЖ-дің өткізу қабілеті қолданыстағы Электр қондырғыларын орнату қағидаларының (бұдан әрі - ЭКО) сәйкес анықталады.</w:t>
      </w:r>
    </w:p>
    <w:bookmarkStart w:name="z208" w:id="122"/>
    <w:p>
      <w:pPr>
        <w:spacing w:after="0"/>
        <w:ind w:left="0"/>
        <w:jc w:val="left"/>
      </w:pPr>
      <w:r>
        <w:rPr>
          <w:rFonts w:ascii="Times New Roman"/>
          <w:b/>
          <w:i w:val="false"/>
          <w:color w:val="000000"/>
        </w:rPr>
        <w:t xml:space="preserve"> 2-параграф. Әуеайлақ объектілерінің электрмен қоректендіруге</w:t>
      </w:r>
      <w:r>
        <w:br/>
      </w:r>
      <w:r>
        <w:rPr>
          <w:rFonts w:ascii="Times New Roman"/>
          <w:b/>
          <w:i w:val="false"/>
          <w:color w:val="000000"/>
        </w:rPr>
        <w:t>сәйкестігін бағалау</w:t>
      </w:r>
    </w:p>
    <w:bookmarkEnd w:id="122"/>
    <w:bookmarkStart w:name="z209" w:id="123"/>
    <w:p>
      <w:pPr>
        <w:spacing w:after="0"/>
        <w:ind w:left="0"/>
        <w:jc w:val="both"/>
      </w:pPr>
      <w:r>
        <w:rPr>
          <w:rFonts w:ascii="Times New Roman"/>
          <w:b w:val="false"/>
          <w:i w:val="false"/>
          <w:color w:val="000000"/>
          <w:sz w:val="28"/>
        </w:rPr>
        <w:t xml:space="preserve">
      154. Объектіде сенімділік санаты (электрмен жабдықтаудың орталықтандырылған көздерінен енгізу жабдықтары, дербес көздер, АВР, РУ құрылғылары, трансформаторлар) бойынша осы объектіге берілген электрмен жабдықтауды қамтамасыз ететін құрылғының болуы тексеріледі. </w:t>
      </w:r>
    </w:p>
    <w:bookmarkEnd w:id="123"/>
    <w:p>
      <w:pPr>
        <w:spacing w:after="0"/>
        <w:ind w:left="0"/>
        <w:jc w:val="both"/>
      </w:pPr>
      <w:r>
        <w:rPr>
          <w:rFonts w:ascii="Times New Roman"/>
          <w:b w:val="false"/>
          <w:i w:val="false"/>
          <w:color w:val="000000"/>
          <w:sz w:val="28"/>
        </w:rPr>
        <w:t>
      Жабдықты электр энергияның резервті көзіне ауыстырған кезде электрмен қоректендіруді беруді үзу уақыты әрбір көзде кернеудің кезекпен жоғалуын бейнелеу жолымен тексеріледі. Бұл ретте кернеудің ажыратылған сәтінен бастап оны қалпына келтірген сәтке дейінгі уақыт анықталады.</w:t>
      </w:r>
    </w:p>
    <w:p>
      <w:pPr>
        <w:spacing w:after="0"/>
        <w:ind w:left="0"/>
        <w:jc w:val="both"/>
      </w:pPr>
      <w:r>
        <w:rPr>
          <w:rFonts w:ascii="Times New Roman"/>
          <w:b w:val="false"/>
          <w:i w:val="false"/>
          <w:color w:val="000000"/>
          <w:sz w:val="28"/>
        </w:rPr>
        <w:t>
      Объектінің электр схемалары бойынша оларды талдау нәтижесінде:</w:t>
      </w:r>
    </w:p>
    <w:p>
      <w:pPr>
        <w:spacing w:after="0"/>
        <w:ind w:left="0"/>
        <w:jc w:val="both"/>
      </w:pPr>
      <w:r>
        <w:rPr>
          <w:rFonts w:ascii="Times New Roman"/>
          <w:b w:val="false"/>
          <w:i w:val="false"/>
          <w:color w:val="000000"/>
          <w:sz w:val="28"/>
        </w:rPr>
        <w:t>
      электр желісімен резервтелетін электр энергиясының негізгі көзі ретінде дербес дизель - генераторлық құрылғыны пайдалану мүмкіндігі;</w:t>
      </w:r>
    </w:p>
    <w:p>
      <w:pPr>
        <w:spacing w:after="0"/>
        <w:ind w:left="0"/>
        <w:jc w:val="both"/>
      </w:pPr>
      <w:r>
        <w:rPr>
          <w:rFonts w:ascii="Times New Roman"/>
          <w:b w:val="false"/>
          <w:i w:val="false"/>
          <w:color w:val="000000"/>
          <w:sz w:val="28"/>
        </w:rPr>
        <w:t>
      төмен кернеу жағынан АВР-дың болуы;</w:t>
      </w:r>
    </w:p>
    <w:p>
      <w:pPr>
        <w:spacing w:after="0"/>
        <w:ind w:left="0"/>
        <w:jc w:val="both"/>
      </w:pPr>
      <w:r>
        <w:rPr>
          <w:rFonts w:ascii="Times New Roman"/>
          <w:b w:val="false"/>
          <w:i w:val="false"/>
          <w:color w:val="000000"/>
          <w:sz w:val="28"/>
        </w:rPr>
        <w:t>
      кепілдік берілген (үздіксіз) қоректендіру қалқандарының орналасуы анықталады.</w:t>
      </w:r>
    </w:p>
    <w:p>
      <w:pPr>
        <w:spacing w:after="0"/>
        <w:ind w:left="0"/>
        <w:jc w:val="both"/>
      </w:pPr>
      <w:r>
        <w:rPr>
          <w:rFonts w:ascii="Times New Roman"/>
          <w:b w:val="false"/>
          <w:i w:val="false"/>
          <w:color w:val="000000"/>
          <w:sz w:val="28"/>
        </w:rPr>
        <w:t>
      Электрмен қоректендірудің химиялық көзінен үздіксіз жұмыстың ықтимал уақыты электр энергиясы көзінің және құрылғының паспорт деректерін салыстырумен анықталады.</w:t>
      </w:r>
    </w:p>
    <w:p>
      <w:pPr>
        <w:spacing w:after="0"/>
        <w:ind w:left="0"/>
        <w:jc w:val="both"/>
      </w:pPr>
      <w:r>
        <w:rPr>
          <w:rFonts w:ascii="Times New Roman"/>
          <w:b w:val="false"/>
          <w:i w:val="false"/>
          <w:color w:val="000000"/>
          <w:sz w:val="28"/>
        </w:rPr>
        <w:t>
      Бөгде ұйымдардың ӘҚБ объектілерінің, радионавигацияның, қону және байланыс жұмыстарын қамтамасыз етумен байланыссыз электр қабылдағыштарды, қосуының болмауы осы объектілер мен әуежайдың электрмен жабдықтау схемалары бойынша тексеріледі.</w:t>
      </w:r>
    </w:p>
    <w:p>
      <w:pPr>
        <w:spacing w:after="0"/>
        <w:ind w:left="0"/>
        <w:jc w:val="both"/>
      </w:pPr>
      <w:r>
        <w:rPr>
          <w:rFonts w:ascii="Times New Roman"/>
          <w:b w:val="false"/>
          <w:i w:val="false"/>
          <w:color w:val="000000"/>
          <w:sz w:val="28"/>
        </w:rPr>
        <w:t>
      Заттық тексеру кезінде электрмен жабдықтау схемасында көзделмеген қосылулардың болмауы, пайдалану құжаттамасы тексеріледі.</w:t>
      </w:r>
    </w:p>
    <w:bookmarkStart w:name="z210" w:id="124"/>
    <w:p>
      <w:pPr>
        <w:spacing w:after="0"/>
        <w:ind w:left="0"/>
        <w:jc w:val="left"/>
      </w:pPr>
      <w:r>
        <w:rPr>
          <w:rFonts w:ascii="Times New Roman"/>
          <w:b/>
          <w:i w:val="false"/>
          <w:color w:val="000000"/>
        </w:rPr>
        <w:t xml:space="preserve"> 3-параграф. Қоректендірудің жергілікті көздерінің сәйкестігін</w:t>
      </w:r>
      <w:r>
        <w:br/>
      </w:r>
      <w:r>
        <w:rPr>
          <w:rFonts w:ascii="Times New Roman"/>
          <w:b/>
          <w:i w:val="false"/>
          <w:color w:val="000000"/>
        </w:rPr>
        <w:t>бағалау</w:t>
      </w:r>
    </w:p>
    <w:bookmarkEnd w:id="124"/>
    <w:bookmarkStart w:name="z211" w:id="125"/>
    <w:p>
      <w:pPr>
        <w:spacing w:after="0"/>
        <w:ind w:left="0"/>
        <w:jc w:val="both"/>
      </w:pPr>
      <w:r>
        <w:rPr>
          <w:rFonts w:ascii="Times New Roman"/>
          <w:b w:val="false"/>
          <w:i w:val="false"/>
          <w:color w:val="000000"/>
          <w:sz w:val="28"/>
        </w:rPr>
        <w:t>
      155. Автоматтандыру дәрежесі және дизель-генератордың қуаты дизель-генераторды пайдалану құжаттамасы бойынша, сондай-ақ аккумулятор батареяларының пайдалану құжаттамасы тексеріледі.</w:t>
      </w:r>
    </w:p>
    <w:bookmarkEnd w:id="125"/>
    <w:p>
      <w:pPr>
        <w:spacing w:after="0"/>
        <w:ind w:left="0"/>
        <w:jc w:val="both"/>
      </w:pPr>
      <w:r>
        <w:rPr>
          <w:rFonts w:ascii="Times New Roman"/>
          <w:b w:val="false"/>
          <w:i w:val="false"/>
          <w:color w:val="000000"/>
          <w:sz w:val="28"/>
        </w:rPr>
        <w:t xml:space="preserve">
      Заттық тексеру кезінде дербес көзден жабдыққа (орталықтандырылған электрмен жабдықтаудың ажыратылған көздері кезінде) кернеудің берілуі тексеріледі. </w:t>
      </w:r>
    </w:p>
    <w:p>
      <w:pPr>
        <w:spacing w:after="0"/>
        <w:ind w:left="0"/>
        <w:jc w:val="both"/>
      </w:pPr>
      <w:r>
        <w:rPr>
          <w:rFonts w:ascii="Times New Roman"/>
          <w:b w:val="false"/>
          <w:i w:val="false"/>
          <w:color w:val="000000"/>
          <w:sz w:val="28"/>
        </w:rPr>
        <w:t>
      Өзара резервтелетін кабельдік ЭБЖ санын тексеру принциптік электр cxeмасы бойынша, ал объектіде - кабельдік желілердің шығар ұштығы бойынша жүргізіледі.</w:t>
      </w:r>
    </w:p>
    <w:bookmarkStart w:name="z212" w:id="126"/>
    <w:p>
      <w:pPr>
        <w:spacing w:after="0"/>
        <w:ind w:left="0"/>
        <w:jc w:val="left"/>
      </w:pPr>
      <w:r>
        <w:rPr>
          <w:rFonts w:ascii="Times New Roman"/>
          <w:b/>
          <w:i w:val="false"/>
          <w:color w:val="000000"/>
        </w:rPr>
        <w:t xml:space="preserve"> 4-параграф. Авариялық-құтқару құрылғысының сәйкестігін бағалау</w:t>
      </w:r>
      <w:r>
        <w:br/>
      </w:r>
      <w:r>
        <w:rPr>
          <w:rFonts w:ascii="Times New Roman"/>
          <w:b/>
          <w:i w:val="false"/>
          <w:color w:val="000000"/>
        </w:rPr>
        <w:t>және III санатты жағдайларда жұмыс пен өзара іс-әрекет тәртібі</w:t>
      </w:r>
    </w:p>
    <w:bookmarkEnd w:id="126"/>
    <w:bookmarkStart w:name="z213" w:id="127"/>
    <w:p>
      <w:pPr>
        <w:spacing w:after="0"/>
        <w:ind w:left="0"/>
        <w:jc w:val="both"/>
      </w:pPr>
      <w:r>
        <w:rPr>
          <w:rFonts w:ascii="Times New Roman"/>
          <w:b w:val="false"/>
          <w:i w:val="false"/>
          <w:color w:val="000000"/>
          <w:sz w:val="28"/>
        </w:rPr>
        <w:t xml:space="preserve">
      156. Авариялық-құтқару құралдарының ҚР АА ӘПЖН талаптарына сәйкестігін бағалау нәтижелері авариялық-құтқару құралдарының сәйкестік кестесіне осы СБӘ-ге </w:t>
      </w:r>
      <w:r>
        <w:rPr>
          <w:rFonts w:ascii="Times New Roman"/>
          <w:b w:val="false"/>
          <w:i w:val="false"/>
          <w:color w:val="000000"/>
          <w:sz w:val="28"/>
        </w:rPr>
        <w:t>24-қосымшаға</w:t>
      </w:r>
      <w:r>
        <w:rPr>
          <w:rFonts w:ascii="Times New Roman"/>
          <w:b w:val="false"/>
          <w:i w:val="false"/>
          <w:color w:val="000000"/>
          <w:sz w:val="28"/>
        </w:rPr>
        <w:t xml:space="preserve"> сәйкес енгізіледі. </w:t>
      </w:r>
    </w:p>
    <w:bookmarkEnd w:id="127"/>
    <w:p>
      <w:pPr>
        <w:spacing w:after="0"/>
        <w:ind w:left="0"/>
        <w:jc w:val="both"/>
      </w:pPr>
      <w:r>
        <w:rPr>
          <w:rFonts w:ascii="Times New Roman"/>
          <w:b w:val="false"/>
          <w:i w:val="false"/>
          <w:color w:val="000000"/>
          <w:sz w:val="28"/>
        </w:rPr>
        <w:t xml:space="preserve">
      Сәйкестік кестесін толтыру тәртібі мынадай: </w:t>
      </w:r>
    </w:p>
    <w:p>
      <w:pPr>
        <w:spacing w:after="0"/>
        <w:ind w:left="0"/>
        <w:jc w:val="both"/>
      </w:pPr>
      <w:r>
        <w:rPr>
          <w:rFonts w:ascii="Times New Roman"/>
          <w:b w:val="false"/>
          <w:i w:val="false"/>
          <w:color w:val="000000"/>
          <w:sz w:val="28"/>
        </w:rPr>
        <w:t xml:space="preserve">
      1-баған - ҚР АА ӘПЖН-ның бағаланатын тармақтарының нөмірлері көрсетіледі; </w:t>
      </w:r>
    </w:p>
    <w:p>
      <w:pPr>
        <w:spacing w:after="0"/>
        <w:ind w:left="0"/>
        <w:jc w:val="both"/>
      </w:pPr>
      <w:r>
        <w:rPr>
          <w:rFonts w:ascii="Times New Roman"/>
          <w:b w:val="false"/>
          <w:i w:val="false"/>
          <w:color w:val="000000"/>
          <w:sz w:val="28"/>
        </w:rPr>
        <w:t xml:space="preserve">
      2-баған - ҚР АА ӘПЖН-ның тиісті тармақтары бойынша тексерулер мен сынақтар нәтижелері көрсетіледі; </w:t>
      </w:r>
    </w:p>
    <w:p>
      <w:pPr>
        <w:spacing w:after="0"/>
        <w:ind w:left="0"/>
        <w:jc w:val="both"/>
      </w:pPr>
      <w:r>
        <w:rPr>
          <w:rFonts w:ascii="Times New Roman"/>
          <w:b w:val="false"/>
          <w:i w:val="false"/>
          <w:color w:val="000000"/>
          <w:sz w:val="28"/>
        </w:rPr>
        <w:t>
      3-баған - тексерулер мен сынақтар қорытындыларын ҚР АА ӘПЖН талаптарымен салыстыру нәтижелері көрсетіледі және жазба жазылады:</w:t>
      </w:r>
    </w:p>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p>
      <w:pPr>
        <w:spacing w:after="0"/>
        <w:ind w:left="0"/>
        <w:jc w:val="both"/>
      </w:pPr>
      <w:r>
        <w:rPr>
          <w:rFonts w:ascii="Times New Roman"/>
          <w:b w:val="false"/>
          <w:i w:val="false"/>
          <w:color w:val="000000"/>
          <w:sz w:val="28"/>
        </w:rPr>
        <w:t>
      "Баламалы түрде сәйкес келеді" - ҚР АА ӘПЖН талаптарынан ауытқулар болған кезде ұшу қауіпсіздігінің баламалы түрде деңгейін қамтамасыз ететін қорытынды болған жағдайда;</w:t>
      </w:r>
    </w:p>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көрсетілген Қорытынды болмаған жағдайда;</w:t>
      </w:r>
    </w:p>
    <w:p>
      <w:pPr>
        <w:spacing w:after="0"/>
        <w:ind w:left="0"/>
        <w:jc w:val="both"/>
      </w:pPr>
      <w:r>
        <w:rPr>
          <w:rFonts w:ascii="Times New Roman"/>
          <w:b w:val="false"/>
          <w:i w:val="false"/>
          <w:color w:val="000000"/>
          <w:sz w:val="28"/>
        </w:rPr>
        <w:t>
      4-баған - ҚР АА ӘПЖН талаптарынан ауытқыған жағдайда оған сәйкес азаматтық авиация ұйымы ұшу қауіпсіздігінің баламалы түрде деңгейін қамтамасыз ету жөніндегі шараларды орындайтын құжаттардың нөмірлері, күні және атауы көрсетіледі, сондай-ақ кестенің басқа бағанындағы жазбаларды түсіндіретін қосымша ақпарат беріледі.</w:t>
      </w:r>
    </w:p>
    <w:p>
      <w:pPr>
        <w:spacing w:after="0"/>
        <w:ind w:left="0"/>
        <w:jc w:val="both"/>
      </w:pPr>
      <w:r>
        <w:rPr>
          <w:rFonts w:ascii="Times New Roman"/>
          <w:b w:val="false"/>
          <w:i w:val="false"/>
          <w:color w:val="000000"/>
          <w:sz w:val="28"/>
        </w:rPr>
        <w:t>
      Кестенің соңында растайтын құжаттар - Авариялық-құтқару құралдарының азаматтық авиация ұйымының басшысы бекіткен Тексеру актісі көрсетіледі.</w:t>
      </w:r>
    </w:p>
    <w:p>
      <w:pPr>
        <w:spacing w:after="0"/>
        <w:ind w:left="0"/>
        <w:jc w:val="both"/>
      </w:pPr>
      <w:r>
        <w:rPr>
          <w:rFonts w:ascii="Times New Roman"/>
          <w:b w:val="false"/>
          <w:i w:val="false"/>
          <w:color w:val="000000"/>
          <w:sz w:val="28"/>
        </w:rPr>
        <w:t>
      Еркін түрде жасалатын актіде ҚР АА ӘПЖН-ның барлық тармақтары бойынша тексеру нәтижелері көрсетіледі. Әуеайлақтағы авариялық-құтқару құралдарының сәйкестігін тексеру жылына бір реттен жиі емес жүргізіледі.</w:t>
      </w:r>
    </w:p>
    <w:p>
      <w:pPr>
        <w:spacing w:after="0"/>
        <w:ind w:left="0"/>
        <w:jc w:val="both"/>
      </w:pPr>
      <w:r>
        <w:rPr>
          <w:rFonts w:ascii="Times New Roman"/>
          <w:b w:val="false"/>
          <w:i w:val="false"/>
          <w:color w:val="000000"/>
          <w:sz w:val="28"/>
        </w:rPr>
        <w:t xml:space="preserve">
      Өрттен қорғанудың талап етілетін деңгейі (бұдан әрі - ӨҚТД) бойынша ҰҚЖ санаты мынадай тәртіппен анықталады: </w:t>
      </w:r>
    </w:p>
    <w:p>
      <w:pPr>
        <w:spacing w:after="0"/>
        <w:ind w:left="0"/>
        <w:jc w:val="both"/>
      </w:pPr>
      <w:r>
        <w:rPr>
          <w:rFonts w:ascii="Times New Roman"/>
          <w:b w:val="false"/>
          <w:i w:val="false"/>
          <w:color w:val="000000"/>
          <w:sz w:val="28"/>
        </w:rPr>
        <w:t xml:space="preserve">
      ҰЖН бойынша осы ҰҚЖ-да пайдаланылатын ӘК типтері анықталады; </w:t>
      </w:r>
    </w:p>
    <w:p>
      <w:pPr>
        <w:spacing w:after="0"/>
        <w:ind w:left="0"/>
        <w:jc w:val="both"/>
      </w:pPr>
      <w:r>
        <w:rPr>
          <w:rFonts w:ascii="Times New Roman"/>
          <w:b w:val="false"/>
          <w:i w:val="false"/>
          <w:color w:val="000000"/>
          <w:sz w:val="28"/>
        </w:rPr>
        <w:t xml:space="preserve">
      ӘК типтерінің жалпы тізбесінен фюзеляждің ең үлкен ұзындығы мен ені барлары таңдап алынады (осы СБӘ-ге </w:t>
      </w:r>
      <w:r>
        <w:rPr>
          <w:rFonts w:ascii="Times New Roman"/>
          <w:b w:val="false"/>
          <w:i w:val="false"/>
          <w:color w:val="000000"/>
          <w:sz w:val="28"/>
        </w:rPr>
        <w:t>25-қосымшаға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Осы деректер бойынша ҚР АА ӘПЖН-ның </w:t>
      </w:r>
      <w:r>
        <w:rPr>
          <w:rFonts w:ascii="Times New Roman"/>
          <w:b w:val="false"/>
          <w:i w:val="false"/>
          <w:color w:val="000000"/>
          <w:sz w:val="28"/>
        </w:rPr>
        <w:t>58-қосымшасына</w:t>
      </w:r>
      <w:r>
        <w:rPr>
          <w:rFonts w:ascii="Times New Roman"/>
          <w:b w:val="false"/>
          <w:i w:val="false"/>
          <w:color w:val="000000"/>
          <w:sz w:val="28"/>
        </w:rPr>
        <w:t xml:space="preserve"> сәйкес ӨҚТД бойынша әрбір ҰҚЖ-дың санаты анықталады. ӨҚТД бойынша ҰҚЖ санатын анықталуы осы СБӘ-ге </w:t>
      </w:r>
      <w:r>
        <w:rPr>
          <w:rFonts w:ascii="Times New Roman"/>
          <w:b w:val="false"/>
          <w:i w:val="false"/>
          <w:color w:val="000000"/>
          <w:sz w:val="28"/>
        </w:rPr>
        <w:t>27-қосымшада</w:t>
      </w:r>
      <w:r>
        <w:rPr>
          <w:rFonts w:ascii="Times New Roman"/>
          <w:b w:val="false"/>
          <w:i w:val="false"/>
          <w:color w:val="000000"/>
          <w:sz w:val="28"/>
        </w:rPr>
        <w:t xml:space="preserve"> келтірілген.</w:t>
      </w:r>
    </w:p>
    <w:bookmarkStart w:name="z214" w:id="128"/>
    <w:p>
      <w:pPr>
        <w:spacing w:after="0"/>
        <w:ind w:left="0"/>
        <w:jc w:val="both"/>
      </w:pPr>
      <w:r>
        <w:rPr>
          <w:rFonts w:ascii="Times New Roman"/>
          <w:b w:val="false"/>
          <w:i w:val="false"/>
          <w:color w:val="000000"/>
          <w:sz w:val="28"/>
        </w:rPr>
        <w:t xml:space="preserve">
      157. Жауынгерлік әзірлікте ӨА-ның болуы мен саны оларды авариялық-құтқару станцияларында қарау кезінде анықталады. Өрт сөндіру құрамының, оның ішінде ӨА-дағы көбік жасаушының саны және оларды берудің жиынтық өнімділігі ӨА-ның паспорттық деректері бойынша анықталады. </w:t>
      </w:r>
    </w:p>
    <w:bookmarkEnd w:id="128"/>
    <w:p>
      <w:pPr>
        <w:spacing w:after="0"/>
        <w:ind w:left="0"/>
        <w:jc w:val="both"/>
      </w:pPr>
      <w:r>
        <w:rPr>
          <w:rFonts w:ascii="Times New Roman"/>
          <w:b w:val="false"/>
          <w:i w:val="false"/>
          <w:color w:val="000000"/>
          <w:sz w:val="28"/>
        </w:rPr>
        <w:t xml:space="preserve">
      Әуеайлақтағы ӨА-ның жалпы саны ҰҚЖ санына, олардың ӨҚТД бойынша санатына және орналасуына, орналасқан орнына және ӨА-ның тактикалық-техникалық сипаттамаларына байланысты болады. ӨА орналасуы осы СБӘ-ге </w:t>
      </w:r>
      <w:r>
        <w:rPr>
          <w:rFonts w:ascii="Times New Roman"/>
          <w:b w:val="false"/>
          <w:i w:val="false"/>
          <w:color w:val="000000"/>
          <w:sz w:val="28"/>
        </w:rPr>
        <w:t>26-қосымшада</w:t>
      </w:r>
      <w:r>
        <w:rPr>
          <w:rFonts w:ascii="Times New Roman"/>
          <w:b w:val="false"/>
          <w:i w:val="false"/>
          <w:color w:val="000000"/>
          <w:sz w:val="28"/>
        </w:rPr>
        <w:t xml:space="preserve"> берілген. </w:t>
      </w:r>
    </w:p>
    <w:bookmarkStart w:name="z215" w:id="129"/>
    <w:p>
      <w:pPr>
        <w:spacing w:after="0"/>
        <w:ind w:left="0"/>
        <w:jc w:val="both"/>
      </w:pPr>
      <w:r>
        <w:rPr>
          <w:rFonts w:ascii="Times New Roman"/>
          <w:b w:val="false"/>
          <w:i w:val="false"/>
          <w:color w:val="000000"/>
          <w:sz w:val="28"/>
        </w:rPr>
        <w:t xml:space="preserve">
      158. Әрбір ӨА-ның талап етілетін жабдықпен жинақталуы қарау барысында анықталады. </w:t>
      </w:r>
    </w:p>
    <w:bookmarkEnd w:id="129"/>
    <w:p>
      <w:pPr>
        <w:spacing w:after="0"/>
        <w:ind w:left="0"/>
        <w:jc w:val="both"/>
      </w:pPr>
      <w:r>
        <w:rPr>
          <w:rFonts w:ascii="Times New Roman"/>
          <w:b w:val="false"/>
          <w:i w:val="false"/>
          <w:color w:val="000000"/>
          <w:sz w:val="28"/>
        </w:rPr>
        <w:t xml:space="preserve">
      Қарау кезінде жабдықтың жұмысқа қабілеттілігі тексеріледі. </w:t>
      </w:r>
    </w:p>
    <w:bookmarkStart w:name="z216" w:id="130"/>
    <w:p>
      <w:pPr>
        <w:spacing w:after="0"/>
        <w:ind w:left="0"/>
        <w:jc w:val="both"/>
      </w:pPr>
      <w:r>
        <w:rPr>
          <w:rFonts w:ascii="Times New Roman"/>
          <w:b w:val="false"/>
          <w:i w:val="false"/>
          <w:color w:val="000000"/>
          <w:sz w:val="28"/>
        </w:rPr>
        <w:t xml:space="preserve">
      159. ҚР АА ӘПЖН-ның </w:t>
      </w:r>
      <w:r>
        <w:rPr>
          <w:rFonts w:ascii="Times New Roman"/>
          <w:b w:val="false"/>
          <w:i w:val="false"/>
          <w:color w:val="000000"/>
          <w:sz w:val="28"/>
        </w:rPr>
        <w:t>59-қосымшасында</w:t>
      </w:r>
      <w:r>
        <w:rPr>
          <w:rFonts w:ascii="Times New Roman"/>
          <w:b w:val="false"/>
          <w:i w:val="false"/>
          <w:color w:val="000000"/>
          <w:sz w:val="28"/>
        </w:rPr>
        <w:t xml:space="preserve"> көрсетілген әрбір ҰҚЖ үшін санға қатысты көбік жасаушының екі еселенген резервінің болуы тексеру сәтіне әуеайлақта (ӨА-да май толтырылғанды қоспағанда) көбік жасаушының іс жүзінде болуымен анықталады. </w:t>
      </w:r>
    </w:p>
    <w:bookmarkEnd w:id="130"/>
    <w:p>
      <w:pPr>
        <w:spacing w:after="0"/>
        <w:ind w:left="0"/>
        <w:jc w:val="both"/>
      </w:pPr>
      <w:r>
        <w:rPr>
          <w:rFonts w:ascii="Times New Roman"/>
          <w:b w:val="false"/>
          <w:i w:val="false"/>
          <w:color w:val="000000"/>
          <w:sz w:val="28"/>
        </w:rPr>
        <w:t>
      Әуеайлақта ӨА-ға суды қайта құю пункттерінің болуы визуалды анықталады.</w:t>
      </w:r>
    </w:p>
    <w:bookmarkStart w:name="z217" w:id="131"/>
    <w:p>
      <w:pPr>
        <w:spacing w:after="0"/>
        <w:ind w:left="0"/>
        <w:jc w:val="both"/>
      </w:pPr>
      <w:r>
        <w:rPr>
          <w:rFonts w:ascii="Times New Roman"/>
          <w:b w:val="false"/>
          <w:i w:val="false"/>
          <w:color w:val="000000"/>
          <w:sz w:val="28"/>
        </w:rPr>
        <w:t>
      160. ӨА-ны өрістету уақыты оларды қорғаудың талап етілетін деңгейін қамтамасыз ететін әрбір ӨА және ҰҚЖ әрбір соңғы бойынша анықталады. Өрістету уақыты өрт-құтқару есебіне дабыл белгісі жариялаған сәттен бастап ҰҚЖ соңына дейін жеткен лафеттік бағаннан өрт сөндіру құрамын беруді бастау сәтіне дейін есептеледі.</w:t>
      </w:r>
    </w:p>
    <w:bookmarkEnd w:id="131"/>
    <w:p>
      <w:pPr>
        <w:spacing w:after="0"/>
        <w:ind w:left="0"/>
        <w:jc w:val="both"/>
      </w:pPr>
      <w:r>
        <w:rPr>
          <w:rFonts w:ascii="Times New Roman"/>
          <w:b w:val="false"/>
          <w:i w:val="false"/>
          <w:color w:val="000000"/>
          <w:sz w:val="28"/>
        </w:rPr>
        <w:t xml:space="preserve">
      Өрістету уақыты тәжірибелі тексеру барысында анықталады және хронометр тіркейді. Тексеру оптималды көрінуде және төсемнің қанағаттанарлық жағдайында жүргізіледі. </w:t>
      </w:r>
    </w:p>
    <w:p>
      <w:pPr>
        <w:spacing w:after="0"/>
        <w:ind w:left="0"/>
        <w:jc w:val="both"/>
      </w:pPr>
      <w:r>
        <w:rPr>
          <w:rFonts w:ascii="Times New Roman"/>
          <w:b w:val="false"/>
          <w:i w:val="false"/>
          <w:color w:val="000000"/>
          <w:sz w:val="28"/>
        </w:rPr>
        <w:t>
      Тәжірибе тексеру жүргізу және оның міндеттері туралы хабарланған өрт-құтқару есебі тексеру басталмастан бұрын авариялық-құтқару станциясының (бұдан әрі - АҚС) кезекші үй-жайында болуы тиіс. Дабыл кезекші үй-жайында дауыстап хабарланады.</w:t>
      </w:r>
    </w:p>
    <w:p>
      <w:pPr>
        <w:spacing w:after="0"/>
        <w:ind w:left="0"/>
        <w:jc w:val="both"/>
      </w:pPr>
      <w:r>
        <w:rPr>
          <w:rFonts w:ascii="Times New Roman"/>
          <w:b w:val="false"/>
          <w:i w:val="false"/>
          <w:color w:val="000000"/>
          <w:sz w:val="28"/>
        </w:rPr>
        <w:t xml:space="preserve">
      ӨҚТД бойынша 4-10 санатты ҰҚЖ бар әуеайлақтарда ҰҚЖ-ға көбік жабу үшін ұсынылған құрылғылардың (КЖҚ) болуы оларды қарау және осы құрылғыларға техникалық құжаттаманы тексеру кезінде анықталады. </w:t>
      </w:r>
    </w:p>
    <w:p>
      <w:pPr>
        <w:spacing w:after="0"/>
        <w:ind w:left="0"/>
        <w:jc w:val="both"/>
      </w:pPr>
      <w:r>
        <w:rPr>
          <w:rFonts w:ascii="Times New Roman"/>
          <w:b w:val="false"/>
          <w:i w:val="false"/>
          <w:color w:val="000000"/>
          <w:sz w:val="28"/>
        </w:rPr>
        <w:t xml:space="preserve">
      ҰҚЖ-ға талап етілетін мөлшерде (ҚР АА ӘПЖН-ның </w:t>
      </w:r>
      <w:r>
        <w:rPr>
          <w:rFonts w:ascii="Times New Roman"/>
          <w:b w:val="false"/>
          <w:i w:val="false"/>
          <w:color w:val="000000"/>
          <w:sz w:val="28"/>
        </w:rPr>
        <w:t>60-қосымшасы</w:t>
      </w:r>
      <w:r>
        <w:rPr>
          <w:rFonts w:ascii="Times New Roman"/>
          <w:b w:val="false"/>
          <w:i w:val="false"/>
          <w:color w:val="000000"/>
          <w:sz w:val="28"/>
        </w:rPr>
        <w:t xml:space="preserve"> бойынша) көбік жолақтарын түсіру мүмкіндігі көбік жолақтарын түсіру схемасын талдау нәтижесінде анықталады. Көбік жолақтарын түсіру схемалары КЖҚ саны мен тактикалық-техникалық сипаттамаларынан шыға келе, осы әуеайлақта пайдаланылатын ӘК типтері үшін жасалады. </w:t>
      </w:r>
    </w:p>
    <w:p>
      <w:pPr>
        <w:spacing w:after="0"/>
        <w:ind w:left="0"/>
        <w:jc w:val="both"/>
      </w:pPr>
      <w:r>
        <w:rPr>
          <w:rFonts w:ascii="Times New Roman"/>
          <w:b w:val="false"/>
          <w:i w:val="false"/>
          <w:color w:val="000000"/>
          <w:sz w:val="28"/>
        </w:rPr>
        <w:t xml:space="preserve">
      Көбік жолағын түсіру уақыты әуеайлақта қабылданған түсіру схемасына және пайдаланылатын КЖҚ-ның тактикалық-техникалық сипаттамаларынан шыға келе есептеп анықталады. </w:t>
      </w:r>
    </w:p>
    <w:bookmarkStart w:name="z218" w:id="132"/>
    <w:p>
      <w:pPr>
        <w:spacing w:after="0"/>
        <w:ind w:left="0"/>
        <w:jc w:val="both"/>
      </w:pPr>
      <w:r>
        <w:rPr>
          <w:rFonts w:ascii="Times New Roman"/>
          <w:b w:val="false"/>
          <w:i w:val="false"/>
          <w:color w:val="000000"/>
          <w:sz w:val="28"/>
        </w:rPr>
        <w:t xml:space="preserve">
      161. Әуеайлақта АҚС-тың болуы және онда ЖРҚ мен ӨА орналасуы визуалды анықталады. АҚС-та байланыс құралдары мен сигнал берудің болуы АҚС-ты тексеру кезінде анықталады. Бұдан басқа, байланыс және хабарлау схемасы қаралады, сондай-ақ байланыс құралдары мен сигнал берудің жұмысқа қабілеттілігі тексеріледі. </w:t>
      </w:r>
    </w:p>
    <w:bookmarkEnd w:id="132"/>
    <w:bookmarkStart w:name="z219" w:id="133"/>
    <w:p>
      <w:pPr>
        <w:spacing w:after="0"/>
        <w:ind w:left="0"/>
        <w:jc w:val="both"/>
      </w:pPr>
      <w:r>
        <w:rPr>
          <w:rFonts w:ascii="Times New Roman"/>
          <w:b w:val="false"/>
          <w:i w:val="false"/>
          <w:color w:val="000000"/>
          <w:sz w:val="28"/>
        </w:rPr>
        <w:t>
      162. Жүріп өту мүмкіндігі жоғары көлік құралының болуы және іздестіру-құтқару жұмыстарын жүргізу үшін УҚТ және ҚТ - радиостанциялармен жабдықталуы әуеайлақты тексеру кезінде анықталады. Көлік құралын қараған кезде радиостанцияның жұмысқа қабілеттілігі тексеріледі.</w:t>
      </w:r>
    </w:p>
    <w:bookmarkEnd w:id="133"/>
    <w:p>
      <w:pPr>
        <w:spacing w:after="0"/>
        <w:ind w:left="0"/>
        <w:jc w:val="both"/>
      </w:pPr>
      <w:r>
        <w:rPr>
          <w:rFonts w:ascii="Times New Roman"/>
          <w:b w:val="false"/>
          <w:i w:val="false"/>
          <w:color w:val="000000"/>
          <w:sz w:val="28"/>
        </w:rPr>
        <w:t>
      Егер Г, Д, Е класты әуеайлақтарда көлік құралдарын бөлуді басқа ұйымдар жүзеге асырса, онда осы ұйымдардың өзара іс-қимыл жоспарлары қаралады.</w:t>
      </w:r>
    </w:p>
    <w:bookmarkStart w:name="z220" w:id="134"/>
    <w:p>
      <w:pPr>
        <w:spacing w:after="0"/>
        <w:ind w:left="0"/>
        <w:jc w:val="both"/>
      </w:pPr>
      <w:r>
        <w:rPr>
          <w:rFonts w:ascii="Times New Roman"/>
          <w:b w:val="false"/>
          <w:i w:val="false"/>
          <w:color w:val="000000"/>
          <w:sz w:val="28"/>
        </w:rPr>
        <w:t>
      163. Әуеайлақта санитарлық автомобильдердің (автомобильдің) болуы және олардың таңу материалдарымен және зембілдермен, авариялық медициналық қондырғылармен жабдықталуы әуеайлақты тексеру кезінде анықталады.</w:t>
      </w:r>
    </w:p>
    <w:bookmarkEnd w:id="134"/>
    <w:bookmarkStart w:name="z221" w:id="135"/>
    <w:p>
      <w:pPr>
        <w:spacing w:after="0"/>
        <w:ind w:left="0"/>
        <w:jc w:val="both"/>
      </w:pPr>
      <w:r>
        <w:rPr>
          <w:rFonts w:ascii="Times New Roman"/>
          <w:b w:val="false"/>
          <w:i w:val="false"/>
          <w:color w:val="000000"/>
          <w:sz w:val="28"/>
        </w:rPr>
        <w:t xml:space="preserve">
      164. Әуеайлақта жүзу көлік құралдарының болуы және олардың байланыс, жарықтандыру құралдарымен, топтық және жеке жүзу құралдарымен жабдықталуы әуеайлақты тексеру кезінде анықталады. </w:t>
      </w:r>
    </w:p>
    <w:bookmarkEnd w:id="135"/>
    <w:p>
      <w:pPr>
        <w:spacing w:after="0"/>
        <w:ind w:left="0"/>
        <w:jc w:val="both"/>
      </w:pPr>
      <w:r>
        <w:rPr>
          <w:rFonts w:ascii="Times New Roman"/>
          <w:b w:val="false"/>
          <w:i w:val="false"/>
          <w:color w:val="000000"/>
          <w:sz w:val="28"/>
        </w:rPr>
        <w:t xml:space="preserve">
      Жүзу құралдарын қараған кезде байланыс, жарықтандыру құралдарының жұмысқа қабілеттілігі тексеріледі. </w:t>
      </w:r>
    </w:p>
    <w:bookmarkStart w:name="z222" w:id="136"/>
    <w:p>
      <w:pPr>
        <w:spacing w:after="0"/>
        <w:ind w:left="0"/>
        <w:jc w:val="both"/>
      </w:pPr>
      <w:r>
        <w:rPr>
          <w:rFonts w:ascii="Times New Roman"/>
          <w:b w:val="false"/>
          <w:i w:val="false"/>
          <w:color w:val="000000"/>
          <w:sz w:val="28"/>
        </w:rPr>
        <w:t xml:space="preserve">
      165. Жүзу құралдарын басқа ұйымдар бөлген жағдайда, осы ұйымдардың өзара іс-қимыл жоспарлары қаралады. </w:t>
      </w:r>
    </w:p>
    <w:bookmarkEnd w:id="136"/>
    <w:bookmarkStart w:name="z223" w:id="137"/>
    <w:p>
      <w:pPr>
        <w:spacing w:after="0"/>
        <w:ind w:left="0"/>
        <w:jc w:val="both"/>
      </w:pPr>
      <w:r>
        <w:rPr>
          <w:rFonts w:ascii="Times New Roman"/>
          <w:b w:val="false"/>
          <w:i w:val="false"/>
          <w:color w:val="000000"/>
          <w:sz w:val="28"/>
        </w:rPr>
        <w:t>
      166. Әуеайлақта стационарлық командалық пункттің және өрт байланысы пунктінің бар болуы қарап анықталады. Байланыс құралдарының бар болуы пункттерді тексеру кезінде анықталады. Бұдан басқа, байланыс және хабарлау схемасы қаралады, сондай-ақ байланыс құралдарының жұмысқа қабілеттілігі тексеріледі.</w:t>
      </w:r>
    </w:p>
    <w:bookmarkEnd w:id="137"/>
    <w:bookmarkStart w:name="z224" w:id="138"/>
    <w:p>
      <w:pPr>
        <w:spacing w:after="0"/>
        <w:ind w:left="0"/>
        <w:jc w:val="both"/>
      </w:pPr>
      <w:r>
        <w:rPr>
          <w:rFonts w:ascii="Times New Roman"/>
          <w:b w:val="false"/>
          <w:i w:val="false"/>
          <w:color w:val="000000"/>
          <w:sz w:val="28"/>
        </w:rPr>
        <w:t xml:space="preserve">
      167. Басшылықты авариялық-құтқару жұмыстарымен қамтамасыз ету және оны дауыс зорайтқыш құрылғымен, әуе электр байланысы құралдарымен жарақтандыру үшін әуеайлақта ӨКП-ның болуы әуеайлақты тексеруде анықталады. Қарау кезінде көлік құралының СКП, АҚҚ, ұшу басшысымен, ӨА-мен байланысын жүзеге асыру мүмкіндігі тексеріледі. </w:t>
      </w:r>
    </w:p>
    <w:bookmarkEnd w:id="138"/>
    <w:bookmarkStart w:name="z225" w:id="139"/>
    <w:p>
      <w:pPr>
        <w:spacing w:after="0"/>
        <w:ind w:left="0"/>
        <w:jc w:val="both"/>
      </w:pPr>
      <w:r>
        <w:rPr>
          <w:rFonts w:ascii="Times New Roman"/>
          <w:b w:val="false"/>
          <w:i w:val="false"/>
          <w:color w:val="000000"/>
          <w:sz w:val="28"/>
        </w:rPr>
        <w:t>
      168. Байқау пункттерінің болуы әуеайлақты тексеру кезінде анықталады. Әрбір ҰҚЖ-да ӘК-нің ұшуын және қонуын байқау мүмкіндігі байқау пунктінен тікелей визуалды және оптикалық аспаптардың (мысалы, бинокльдің) көмегімен анықталады. Байланыс құралдарының болуы пункттерді тексеру кезінде анықталады.</w:t>
      </w:r>
    </w:p>
    <w:bookmarkEnd w:id="139"/>
    <w:bookmarkStart w:name="z226" w:id="140"/>
    <w:p>
      <w:pPr>
        <w:spacing w:after="0"/>
        <w:ind w:left="0"/>
        <w:jc w:val="both"/>
      </w:pPr>
      <w:r>
        <w:rPr>
          <w:rFonts w:ascii="Times New Roman"/>
          <w:b w:val="false"/>
          <w:i w:val="false"/>
          <w:color w:val="000000"/>
          <w:sz w:val="28"/>
        </w:rPr>
        <w:t>
      169. ӨА тұрақ орындарының бар болуы және сәйкестігі әуеайлақты тексеруде анықталады.</w:t>
      </w:r>
    </w:p>
    <w:bookmarkEnd w:id="140"/>
    <w:bookmarkStart w:name="z227" w:id="141"/>
    <w:p>
      <w:pPr>
        <w:spacing w:after="0"/>
        <w:ind w:left="0"/>
        <w:jc w:val="both"/>
      </w:pPr>
      <w:r>
        <w:rPr>
          <w:rFonts w:ascii="Times New Roman"/>
          <w:b w:val="false"/>
          <w:i w:val="false"/>
          <w:color w:val="000000"/>
          <w:sz w:val="28"/>
        </w:rPr>
        <w:t>
      170. III санат бойынша пайдалану жағдайларында әуеайлақ қызметтерінің жұмыс тәртібі және өзара іс-қимылы Әуеайлақ жөніндегі нұсқаулықта және ӘАП-да (ӘАҰЖ) тексеріледі.</w:t>
      </w:r>
    </w:p>
    <w:bookmarkEnd w:id="141"/>
    <w:bookmarkStart w:name="z228" w:id="142"/>
    <w:p>
      <w:pPr>
        <w:spacing w:after="0"/>
        <w:ind w:left="0"/>
        <w:jc w:val="left"/>
      </w:pPr>
      <w:r>
        <w:rPr>
          <w:rFonts w:ascii="Times New Roman"/>
          <w:b/>
          <w:i w:val="false"/>
          <w:color w:val="000000"/>
        </w:rPr>
        <w:t xml:space="preserve"> 2-бөлім. Тікұшақ айлақтары</w:t>
      </w:r>
      <w:r>
        <w:br/>
      </w:r>
      <w:r>
        <w:rPr>
          <w:rFonts w:ascii="Times New Roman"/>
          <w:b/>
          <w:i w:val="false"/>
          <w:color w:val="000000"/>
        </w:rPr>
        <w:t>7-тарау. Тікұшақ айлақтарының мәліметтерінің, тікұшақ айлақтарының түрлерінің және физикалық сипаттамаларының сәйкестігін бағалау</w:t>
      </w:r>
    </w:p>
    <w:bookmarkEnd w:id="142"/>
    <w:p>
      <w:pPr>
        <w:spacing w:after="0"/>
        <w:ind w:left="0"/>
        <w:jc w:val="both"/>
      </w:pPr>
      <w:r>
        <w:rPr>
          <w:rFonts w:ascii="Times New Roman"/>
          <w:b w:val="false"/>
          <w:i w:val="false"/>
          <w:color w:val="ff0000"/>
          <w:sz w:val="28"/>
        </w:rPr>
        <w:t xml:space="preserve">
      Ескерту. 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0" w:id="143"/>
    <w:p>
      <w:pPr>
        <w:spacing w:after="0"/>
        <w:ind w:left="0"/>
        <w:jc w:val="left"/>
      </w:pPr>
      <w:r>
        <w:rPr>
          <w:rFonts w:ascii="Times New Roman"/>
          <w:b/>
          <w:i w:val="false"/>
          <w:color w:val="000000"/>
        </w:rPr>
        <w:t xml:space="preserve"> 1-параграф. Тікұшақ айлақтарының класын анықтау</w:t>
      </w:r>
    </w:p>
    <w:bookmarkEnd w:id="143"/>
    <w:bookmarkStart w:name="z231" w:id="144"/>
    <w:p>
      <w:pPr>
        <w:spacing w:after="0"/>
        <w:ind w:left="0"/>
        <w:jc w:val="both"/>
      </w:pPr>
      <w:r>
        <w:rPr>
          <w:rFonts w:ascii="Times New Roman"/>
          <w:b w:val="false"/>
          <w:i w:val="false"/>
          <w:color w:val="000000"/>
          <w:sz w:val="28"/>
        </w:rPr>
        <w:t>
      171. Бет үстінен көтеріңкі тікұшақ айлақтарының класы ҚР АА ӘПЖН-да көрсетілген "Д" мөлшеріне қарай үш класқа бөлінеді.</w:t>
      </w:r>
    </w:p>
    <w:bookmarkEnd w:id="144"/>
    <w:bookmarkStart w:name="z232" w:id="145"/>
    <w:p>
      <w:pPr>
        <w:spacing w:after="0"/>
        <w:ind w:left="0"/>
        <w:jc w:val="both"/>
      </w:pPr>
      <w:r>
        <w:rPr>
          <w:rFonts w:ascii="Times New Roman"/>
          <w:b w:val="false"/>
          <w:i w:val="false"/>
          <w:color w:val="000000"/>
          <w:sz w:val="28"/>
        </w:rPr>
        <w:t xml:space="preserve">
      172. Бет деңгейіндегі тікұшақ айлақтарының класы "Қазақстан Республикасының әуе кеңістігін пайдалану және авиация қызметі туралы" 2010 жылғы 15 шілдедегі Қазақстан Республикасы Заңының </w:t>
      </w:r>
      <w:r>
        <w:rPr>
          <w:rFonts w:ascii="Times New Roman"/>
          <w:b w:val="false"/>
          <w:i w:val="false"/>
          <w:color w:val="000000"/>
          <w:sz w:val="28"/>
        </w:rPr>
        <w:t>63-бабының</w:t>
      </w:r>
      <w:r>
        <w:rPr>
          <w:rFonts w:ascii="Times New Roman"/>
          <w:b w:val="false"/>
          <w:i w:val="false"/>
          <w:color w:val="000000"/>
          <w:sz w:val="28"/>
        </w:rPr>
        <w:t xml:space="preserve"> ережелеріне сәйкес жіктеледі.</w:t>
      </w:r>
    </w:p>
    <w:bookmarkEnd w:id="145"/>
    <w:bookmarkStart w:name="z233" w:id="146"/>
    <w:p>
      <w:pPr>
        <w:spacing w:after="0"/>
        <w:ind w:left="0"/>
        <w:jc w:val="left"/>
      </w:pPr>
      <w:r>
        <w:rPr>
          <w:rFonts w:ascii="Times New Roman"/>
          <w:b/>
          <w:i w:val="false"/>
          <w:color w:val="000000"/>
        </w:rPr>
        <w:t xml:space="preserve"> 2-параграф. Тікұшақ айлақтарының сипаттамаларын, өлшемдерін</w:t>
      </w:r>
      <w:r>
        <w:br/>
      </w:r>
      <w:r>
        <w:rPr>
          <w:rFonts w:ascii="Times New Roman"/>
          <w:b/>
          <w:i w:val="false"/>
          <w:color w:val="000000"/>
        </w:rPr>
        <w:t>бағалау</w:t>
      </w:r>
    </w:p>
    <w:bookmarkEnd w:id="146"/>
    <w:bookmarkStart w:name="z234" w:id="147"/>
    <w:p>
      <w:pPr>
        <w:spacing w:after="0"/>
        <w:ind w:left="0"/>
        <w:jc w:val="both"/>
      </w:pPr>
      <w:r>
        <w:rPr>
          <w:rFonts w:ascii="Times New Roman"/>
          <w:b w:val="false"/>
          <w:i w:val="false"/>
          <w:color w:val="000000"/>
          <w:sz w:val="28"/>
        </w:rPr>
        <w:t>
      173. Тікұшақ айлағының бақылау нүктесі әуеайлақпен біріктірілмеген тікұшақ айлағы үшін тағайындалады, тікұшақ айлағының бастапқы немесе жоспарланған геометриялық орталығының жанында орналасады және оның бастапқы орналасу орны өзгеріссіз қала береді.</w:t>
      </w:r>
    </w:p>
    <w:bookmarkEnd w:id="147"/>
    <w:bookmarkStart w:name="z235" w:id="148"/>
    <w:p>
      <w:pPr>
        <w:spacing w:after="0"/>
        <w:ind w:left="0"/>
        <w:jc w:val="both"/>
      </w:pPr>
      <w:r>
        <w:rPr>
          <w:rFonts w:ascii="Times New Roman"/>
          <w:b w:val="false"/>
          <w:i w:val="false"/>
          <w:color w:val="000000"/>
          <w:sz w:val="28"/>
        </w:rPr>
        <w:t>
      174. Тікұшақ айлақтарының мәліметтері, тікұшақ айлағының бақылау нүктесінің орналасуы, тікұшақ айлағының асып кетуі, қону және ажырау аймақтары өлшенеді және тікұшақ айлақтарының иесі (пайдаланушысы) аэронавигациялық ақпарат қызметінің уәкілетті органына тапсырылады.</w:t>
      </w:r>
    </w:p>
    <w:bookmarkEnd w:id="148"/>
    <w:p>
      <w:pPr>
        <w:spacing w:after="0"/>
        <w:ind w:left="0"/>
        <w:jc w:val="both"/>
      </w:pPr>
      <w:r>
        <w:rPr>
          <w:rFonts w:ascii="Times New Roman"/>
          <w:b w:val="false"/>
          <w:i w:val="false"/>
          <w:color w:val="000000"/>
          <w:sz w:val="28"/>
        </w:rPr>
        <w:t xml:space="preserve">
      Тікұшақ айлағындағы әр құрылыс үшін тиісті дәрежеде мынадай деректер өлшенеді немесе сипатталады: </w:t>
      </w:r>
    </w:p>
    <w:bookmarkStart w:name="z236" w:id="149"/>
    <w:p>
      <w:pPr>
        <w:spacing w:after="0"/>
        <w:ind w:left="0"/>
        <w:jc w:val="both"/>
      </w:pPr>
      <w:r>
        <w:rPr>
          <w:rFonts w:ascii="Times New Roman"/>
          <w:b w:val="false"/>
          <w:i w:val="false"/>
          <w:color w:val="000000"/>
          <w:sz w:val="28"/>
        </w:rPr>
        <w:t>
      1) тікұшақ айлағының типі: бет деңгейінде орналасқан, бет үстінен көтеріңкі орналасқан, немесе тікұшақ палубасы;</w:t>
      </w:r>
    </w:p>
    <w:bookmarkEnd w:id="149"/>
    <w:bookmarkStart w:name="z237" w:id="150"/>
    <w:p>
      <w:pPr>
        <w:spacing w:after="0"/>
        <w:ind w:left="0"/>
        <w:jc w:val="both"/>
      </w:pPr>
      <w:r>
        <w:rPr>
          <w:rFonts w:ascii="Times New Roman"/>
          <w:b w:val="false"/>
          <w:i w:val="false"/>
          <w:color w:val="000000"/>
          <w:sz w:val="28"/>
        </w:rPr>
        <w:t>
      2) қону және жерден көтерілу аймағы: өлшемдері ең жақын метрге немесе футқа дейінгі дәлдікпен, еңістігі, бетінің типі, көтергіштік қабілеті тоннада;</w:t>
      </w:r>
    </w:p>
    <w:bookmarkEnd w:id="150"/>
    <w:bookmarkStart w:name="z238" w:id="151"/>
    <w:p>
      <w:pPr>
        <w:spacing w:after="0"/>
        <w:ind w:left="0"/>
        <w:jc w:val="both"/>
      </w:pPr>
      <w:r>
        <w:rPr>
          <w:rFonts w:ascii="Times New Roman"/>
          <w:b w:val="false"/>
          <w:i w:val="false"/>
          <w:color w:val="000000"/>
          <w:sz w:val="28"/>
        </w:rPr>
        <w:t>
      3) қонуға бет алу және ұшып-көтерілу аймағының типі: FATO типі, нөмірін белгілейтін (егерде қарастырылған болса) градустың жүзден бір бөлігіне дейін дәлдіктегі шынайы пеленг, ұзындығы, ені ең жақын метрге немесе футқа дейінгі дәлдікпен, еңістігі, бетінің типі;</w:t>
      </w:r>
    </w:p>
    <w:bookmarkEnd w:id="151"/>
    <w:bookmarkStart w:name="z239" w:id="152"/>
    <w:p>
      <w:pPr>
        <w:spacing w:after="0"/>
        <w:ind w:left="0"/>
        <w:jc w:val="both"/>
      </w:pPr>
      <w:r>
        <w:rPr>
          <w:rFonts w:ascii="Times New Roman"/>
          <w:b w:val="false"/>
          <w:i w:val="false"/>
          <w:color w:val="000000"/>
          <w:sz w:val="28"/>
        </w:rPr>
        <w:t>
      4) қауіпсіздік аймағы: ұзындығы, ені және бетінің типі;</w:t>
      </w:r>
    </w:p>
    <w:bookmarkEnd w:id="152"/>
    <w:bookmarkStart w:name="z240" w:id="153"/>
    <w:p>
      <w:pPr>
        <w:spacing w:after="0"/>
        <w:ind w:left="0"/>
        <w:jc w:val="both"/>
      </w:pPr>
      <w:r>
        <w:rPr>
          <w:rFonts w:ascii="Times New Roman"/>
          <w:b w:val="false"/>
          <w:i w:val="false"/>
          <w:color w:val="000000"/>
          <w:sz w:val="28"/>
        </w:rPr>
        <w:t>
      5) тікұшақтарға арналған жерүсті БЖЖ, әуеде рульдеу үшін және әуеде қозғалу үшін бағытының БЖЖ белгіленуі, ені және бетінің түрі;</w:t>
      </w:r>
    </w:p>
    <w:bookmarkEnd w:id="153"/>
    <w:bookmarkStart w:name="z241" w:id="154"/>
    <w:p>
      <w:pPr>
        <w:spacing w:after="0"/>
        <w:ind w:left="0"/>
        <w:jc w:val="both"/>
      </w:pPr>
      <w:r>
        <w:rPr>
          <w:rFonts w:ascii="Times New Roman"/>
          <w:b w:val="false"/>
          <w:i w:val="false"/>
          <w:color w:val="000000"/>
          <w:sz w:val="28"/>
        </w:rPr>
        <w:t>
      6) перрон: бетінің типі, тікұшақтар тұрағы;</w:t>
      </w:r>
    </w:p>
    <w:bookmarkEnd w:id="154"/>
    <w:bookmarkStart w:name="z242" w:id="155"/>
    <w:p>
      <w:pPr>
        <w:spacing w:after="0"/>
        <w:ind w:left="0"/>
        <w:jc w:val="both"/>
      </w:pPr>
      <w:r>
        <w:rPr>
          <w:rFonts w:ascii="Times New Roman"/>
          <w:b w:val="false"/>
          <w:i w:val="false"/>
          <w:color w:val="000000"/>
          <w:sz w:val="28"/>
        </w:rPr>
        <w:t>
      7) кедергілерден бос жолағы: ұзындығы, жер бетінің пішіні;</w:t>
      </w:r>
    </w:p>
    <w:bookmarkEnd w:id="155"/>
    <w:bookmarkStart w:name="z243" w:id="156"/>
    <w:p>
      <w:pPr>
        <w:spacing w:after="0"/>
        <w:ind w:left="0"/>
        <w:jc w:val="both"/>
      </w:pPr>
      <w:r>
        <w:rPr>
          <w:rFonts w:ascii="Times New Roman"/>
          <w:b w:val="false"/>
          <w:i w:val="false"/>
          <w:color w:val="000000"/>
          <w:sz w:val="28"/>
        </w:rPr>
        <w:t xml:space="preserve">
      8) қонуға бет алу сұлбаларының визуалды құралдары, ILS, FATO, TLOF, БЖЖ таңбалауы және перрондардың оттары; </w:t>
      </w:r>
    </w:p>
    <w:bookmarkEnd w:id="156"/>
    <w:bookmarkStart w:name="z244" w:id="157"/>
    <w:p>
      <w:pPr>
        <w:spacing w:after="0"/>
        <w:ind w:left="0"/>
        <w:jc w:val="both"/>
      </w:pPr>
      <w:r>
        <w:rPr>
          <w:rFonts w:ascii="Times New Roman"/>
          <w:b w:val="false"/>
          <w:i w:val="false"/>
          <w:color w:val="000000"/>
          <w:sz w:val="28"/>
        </w:rPr>
        <w:t>
      9) құрал-аспаптар бойынша қону жүйесін (ILS) құрайтын курстық және глиссадалық радиомаяктардың немесе микротолқындық қону жүйесінің (MLS) азимуталдық және бұрыштық-өңірлік антенналарының және TLOF немесе FATO тиісті жиектері арасындағы ең жақын метрге немесе футқа дейінгі дәлдіктегі қашықтықтар.</w:t>
      </w:r>
    </w:p>
    <w:bookmarkEnd w:id="157"/>
    <w:p>
      <w:pPr>
        <w:spacing w:after="0"/>
        <w:ind w:left="0"/>
        <w:jc w:val="both"/>
      </w:pPr>
      <w:r>
        <w:rPr>
          <w:rFonts w:ascii="Times New Roman"/>
          <w:b w:val="false"/>
          <w:i w:val="false"/>
          <w:color w:val="000000"/>
          <w:sz w:val="28"/>
        </w:rPr>
        <w:t>
      Аэронавигациялық ақпарат қызметінің уәкілетті органына келесі географиялық координаттар градустармен, минутпен және секундтың жүзден бір бөлігінде өлшенеді және хабарланады:</w:t>
      </w:r>
    </w:p>
    <w:p>
      <w:pPr>
        <w:spacing w:after="0"/>
        <w:ind w:left="0"/>
        <w:jc w:val="both"/>
      </w:pPr>
      <w:r>
        <w:rPr>
          <w:rFonts w:ascii="Times New Roman"/>
          <w:b w:val="false"/>
          <w:i w:val="false"/>
          <w:color w:val="000000"/>
          <w:sz w:val="28"/>
        </w:rPr>
        <w:t>
      қону немесе жерден көтерілу аймағының және/немесе қонуға бет алудың және ұшып-көтерілудің соңғы сатысы аймағының әр табалдырығының (қажет болғанда) геометриялық ортасының;</w:t>
      </w:r>
    </w:p>
    <w:p>
      <w:pPr>
        <w:spacing w:after="0"/>
        <w:ind w:left="0"/>
        <w:jc w:val="both"/>
      </w:pPr>
      <w:r>
        <w:rPr>
          <w:rFonts w:ascii="Times New Roman"/>
          <w:b w:val="false"/>
          <w:i w:val="false"/>
          <w:color w:val="000000"/>
          <w:sz w:val="28"/>
        </w:rPr>
        <w:t>
      тікұшақтарға арналған жерүсті БЖЖ, әуемен бұру-жылжу үшін БЖК және әуемен қозғалу бағытының тиісті осьтік желісі нүктелерінің;</w:t>
      </w:r>
    </w:p>
    <w:p>
      <w:pPr>
        <w:spacing w:after="0"/>
        <w:ind w:left="0"/>
        <w:jc w:val="both"/>
      </w:pPr>
      <w:r>
        <w:rPr>
          <w:rFonts w:ascii="Times New Roman"/>
          <w:b w:val="false"/>
          <w:i w:val="false"/>
          <w:color w:val="000000"/>
          <w:sz w:val="28"/>
        </w:rPr>
        <w:t>
      тікұшаққа арналған әр тұрақ орнының;</w:t>
      </w:r>
    </w:p>
    <w:p>
      <w:pPr>
        <w:spacing w:after="0"/>
        <w:ind w:left="0"/>
        <w:jc w:val="both"/>
      </w:pPr>
      <w:r>
        <w:rPr>
          <w:rFonts w:ascii="Times New Roman"/>
          <w:b w:val="false"/>
          <w:i w:val="false"/>
          <w:color w:val="000000"/>
          <w:sz w:val="28"/>
        </w:rPr>
        <w:t>
      тораптық диспетчерлік аудандағы (2-аудан) және тікұшақ айлағындағы (3-аудан) кедергілердің;</w:t>
      </w:r>
    </w:p>
    <w:p>
      <w:pPr>
        <w:spacing w:after="0"/>
        <w:ind w:left="0"/>
        <w:jc w:val="both"/>
      </w:pPr>
      <w:r>
        <w:rPr>
          <w:rFonts w:ascii="Times New Roman"/>
          <w:b w:val="false"/>
          <w:i w:val="false"/>
          <w:color w:val="000000"/>
          <w:sz w:val="28"/>
        </w:rPr>
        <w:t>
      Тікұшақ айлағы үшін тиісті жағдайларда ең жақын метрге немесе футқа дейінгі дәлдікпен келесі арақашықтықтар хабарланады:</w:t>
      </w:r>
    </w:p>
    <w:p>
      <w:pPr>
        <w:spacing w:after="0"/>
        <w:ind w:left="0"/>
        <w:jc w:val="both"/>
      </w:pPr>
      <w:r>
        <w:rPr>
          <w:rFonts w:ascii="Times New Roman"/>
          <w:b w:val="false"/>
          <w:i w:val="false"/>
          <w:color w:val="000000"/>
          <w:sz w:val="28"/>
        </w:rPr>
        <w:t>
      орналастырылатын ұшып-көтерілу арақашықтығы (TODAH);</w:t>
      </w:r>
    </w:p>
    <w:p>
      <w:pPr>
        <w:spacing w:after="0"/>
        <w:ind w:left="0"/>
        <w:jc w:val="both"/>
      </w:pPr>
      <w:r>
        <w:rPr>
          <w:rFonts w:ascii="Times New Roman"/>
          <w:b w:val="false"/>
          <w:i w:val="false"/>
          <w:color w:val="000000"/>
          <w:sz w:val="28"/>
        </w:rPr>
        <w:t xml:space="preserve">
      орналастырылатын үзілген ұшып-көтерілу арақашықтығы (RTODAH); </w:t>
      </w:r>
    </w:p>
    <w:p>
      <w:pPr>
        <w:spacing w:after="0"/>
        <w:ind w:left="0"/>
        <w:jc w:val="both"/>
      </w:pPr>
      <w:r>
        <w:rPr>
          <w:rFonts w:ascii="Times New Roman"/>
          <w:b w:val="false"/>
          <w:i w:val="false"/>
          <w:color w:val="000000"/>
          <w:sz w:val="28"/>
        </w:rPr>
        <w:t>
      орналастырылатын қону арақашықтығы (LDAH).</w:t>
      </w:r>
    </w:p>
    <w:bookmarkStart w:name="z245" w:id="158"/>
    <w:p>
      <w:pPr>
        <w:spacing w:after="0"/>
        <w:ind w:left="0"/>
        <w:jc w:val="left"/>
      </w:pPr>
      <w:r>
        <w:rPr>
          <w:rFonts w:ascii="Times New Roman"/>
          <w:b/>
          <w:i w:val="false"/>
          <w:color w:val="000000"/>
        </w:rPr>
        <w:t xml:space="preserve"> 3-параграф. Тікұшақ айлақтарының түрлерінің сәйкестігін</w:t>
      </w:r>
      <w:r>
        <w:br/>
      </w:r>
      <w:r>
        <w:rPr>
          <w:rFonts w:ascii="Times New Roman"/>
          <w:b/>
          <w:i w:val="false"/>
          <w:color w:val="000000"/>
        </w:rPr>
        <w:t>бағалау, олардың физикалық сипаттамалары</w:t>
      </w:r>
    </w:p>
    <w:bookmarkEnd w:id="158"/>
    <w:p>
      <w:pPr>
        <w:spacing w:after="0"/>
        <w:ind w:left="0"/>
        <w:jc w:val="both"/>
      </w:pPr>
      <w:r>
        <w:rPr>
          <w:rFonts w:ascii="Times New Roman"/>
          <w:b w:val="false"/>
          <w:i w:val="false"/>
          <w:color w:val="000000"/>
          <w:sz w:val="28"/>
        </w:rPr>
        <w:t>
      Төменде келтірілген техникалық талаптар тек жерүсті тікұшақ айлақтарына ғана қатысты. Су бетінде орналасқан тікұшақ айлағы қарастырылған жағдайда тиісті критерийлерді тиісті уәкілетті орган белгілейді.</w:t>
      </w:r>
    </w:p>
    <w:bookmarkStart w:name="z246" w:id="159"/>
    <w:p>
      <w:pPr>
        <w:spacing w:after="0"/>
        <w:ind w:left="0"/>
        <w:jc w:val="left"/>
      </w:pPr>
      <w:r>
        <w:rPr>
          <w:rFonts w:ascii="Times New Roman"/>
          <w:b/>
          <w:i w:val="false"/>
          <w:color w:val="000000"/>
        </w:rPr>
        <w:t xml:space="preserve"> 4-параграф. Бет деңгейіндегі тікұшақ айлақтарының сипаттамаларын анықтау</w:t>
      </w:r>
    </w:p>
    <w:bookmarkEnd w:id="159"/>
    <w:bookmarkStart w:name="z247" w:id="160"/>
    <w:p>
      <w:pPr>
        <w:spacing w:after="0"/>
        <w:ind w:left="0"/>
        <w:jc w:val="both"/>
      </w:pPr>
      <w:r>
        <w:rPr>
          <w:rFonts w:ascii="Times New Roman"/>
          <w:b w:val="false"/>
          <w:i w:val="false"/>
          <w:color w:val="000000"/>
          <w:sz w:val="28"/>
        </w:rPr>
        <w:t xml:space="preserve">
      175. Жер беті деңгейіндегі тікұшақ айлақтарында қонуға бет алу және ұшып-көтерілу соңғы кезеңінің бір аймағы FATO қарастырылған, ол ұшу немесе рульдеу жолақтарында, немесе олардың жанында орналасуы мүмкін. </w:t>
      </w:r>
    </w:p>
    <w:bookmarkEnd w:id="160"/>
    <w:bookmarkStart w:name="z248" w:id="161"/>
    <w:p>
      <w:pPr>
        <w:spacing w:after="0"/>
        <w:ind w:left="0"/>
        <w:jc w:val="both"/>
      </w:pPr>
      <w:r>
        <w:rPr>
          <w:rFonts w:ascii="Times New Roman"/>
          <w:b w:val="false"/>
          <w:i w:val="false"/>
          <w:color w:val="000000"/>
          <w:sz w:val="28"/>
        </w:rPr>
        <w:t xml:space="preserve">
      176. FATO аймағы кедергілерден еркін аймақ болып табылады. </w:t>
      </w:r>
    </w:p>
    <w:bookmarkEnd w:id="161"/>
    <w:bookmarkStart w:name="z249" w:id="162"/>
    <w:p>
      <w:pPr>
        <w:spacing w:after="0"/>
        <w:ind w:left="0"/>
        <w:jc w:val="both"/>
      </w:pPr>
      <w:r>
        <w:rPr>
          <w:rFonts w:ascii="Times New Roman"/>
          <w:b w:val="false"/>
          <w:i w:val="false"/>
          <w:color w:val="000000"/>
          <w:sz w:val="28"/>
        </w:rPr>
        <w:t xml:space="preserve">
      177. Тікұшақтардың 1-класының ұшу-техникалық сипаттамаларын пайдалануы үшін FATO аймағы тікұшақтарды Ұшу-пайдалану нұсқамасында (ҰПН) қарастырылған өлшемдеріне сәйкес келуі қажет. Еніне талаптар қойылмаған жағдайда, ені FATO аймағы қызмет ететін ең үлкен ұшақтың ең үлкен аумақты өлшемінен (D) кем болмауы тиіс. Тікұшақтардың 2 немесе 3-класының ұшу-техникалық сипаттамаларын пайдалануы үшін FATO аймағы қызмет көрсететін тікұшақтардың ең жоғары ұшу салмағы (МТОМ) 3175 кг-нан асқан жағдайда ең үлкен тікұшақтың 1 D-ден кем емес, ал тікұшақтардың салмағы МТОМ 3175 кг немесе одан кем болған жағдайда ең үлкен тікұшақтың 0,83 D диаметрімен шеңберді салуға болатын аймақтар қарастырылады. </w:t>
      </w:r>
    </w:p>
    <w:bookmarkEnd w:id="162"/>
    <w:p>
      <w:pPr>
        <w:spacing w:after="0"/>
        <w:ind w:left="0"/>
        <w:jc w:val="both"/>
      </w:pPr>
      <w:r>
        <w:rPr>
          <w:rFonts w:ascii="Times New Roman"/>
          <w:b w:val="false"/>
          <w:i w:val="false"/>
          <w:color w:val="000000"/>
          <w:sz w:val="28"/>
        </w:rPr>
        <w:t xml:space="preserve">
      Тікұшақтың ҰПН FATO термині пайдаланбаған жағдайда ұшудың тиісті бейіні үшін тікұшақтың ҰПН-де көрсетілген қону/ұшып-көтерілу минималды аймағы пайдаланылады. </w:t>
      </w:r>
    </w:p>
    <w:bookmarkStart w:name="z250" w:id="163"/>
    <w:p>
      <w:pPr>
        <w:spacing w:after="0"/>
        <w:ind w:left="0"/>
        <w:jc w:val="both"/>
      </w:pPr>
      <w:r>
        <w:rPr>
          <w:rFonts w:ascii="Times New Roman"/>
          <w:b w:val="false"/>
          <w:i w:val="false"/>
          <w:color w:val="000000"/>
          <w:sz w:val="28"/>
        </w:rPr>
        <w:t xml:space="preserve">
      178. Кез келген бағытта FATO аймағының орта еңісі 3% артық емес көрсеткішті құрайды, FATO аймағының беті салмақ түсетін бұранда ағынының әсеріне төзіп, тегіс еместігі болмау керек және 1-класындағы ұшу-техникалық сипаттамасы бар тікұшақтардың тоқтатылған ұшуды орындау үшін қажетті салмақ түсетін беріктігі болуы қажет. </w:t>
      </w:r>
    </w:p>
    <w:bookmarkEnd w:id="163"/>
    <w:p>
      <w:pPr>
        <w:spacing w:after="0"/>
        <w:ind w:left="0"/>
        <w:jc w:val="both"/>
      </w:pPr>
      <w:r>
        <w:rPr>
          <w:rFonts w:ascii="Times New Roman"/>
          <w:b w:val="false"/>
          <w:i w:val="false"/>
          <w:color w:val="000000"/>
          <w:sz w:val="28"/>
        </w:rPr>
        <w:t>
      Тікұшақтардың 2 немесе 3-класының ұшу-техникалық сипаттамаларын пайдалануы үшін қону және ажырау аймағының (бұдан әрі - TLOF) айналасында FATO аймағының беті статикалық жүктемеге төзіп және жердің әсерін қамтамасыз етуі қажет.</w:t>
      </w:r>
    </w:p>
    <w:bookmarkStart w:name="z251" w:id="164"/>
    <w:p>
      <w:pPr>
        <w:spacing w:after="0"/>
        <w:ind w:left="0"/>
        <w:jc w:val="left"/>
      </w:pPr>
      <w:r>
        <w:rPr>
          <w:rFonts w:ascii="Times New Roman"/>
          <w:b/>
          <w:i w:val="false"/>
          <w:color w:val="000000"/>
        </w:rPr>
        <w:t xml:space="preserve"> 5-параграф. Кедергілерден еркін жолақтардың сәйкестігін бағалау</w:t>
      </w:r>
    </w:p>
    <w:bookmarkEnd w:id="164"/>
    <w:bookmarkStart w:name="z252" w:id="165"/>
    <w:p>
      <w:pPr>
        <w:spacing w:after="0"/>
        <w:ind w:left="0"/>
        <w:jc w:val="both"/>
      </w:pPr>
      <w:r>
        <w:rPr>
          <w:rFonts w:ascii="Times New Roman"/>
          <w:b w:val="false"/>
          <w:i w:val="false"/>
          <w:color w:val="000000"/>
          <w:sz w:val="28"/>
        </w:rPr>
        <w:t>
      179. Тікұшақтар үшін тоқтатылған ұшудың орналастырылған аймақтың соңында орналасқан кедергілерден еркін жолақтар көзделген. Тікұшақтар үшін тиісті қауіпсіздік енінен кем емес кедергілерден еркін жолақтың ені көзделеді.</w:t>
      </w:r>
    </w:p>
    <w:bookmarkEnd w:id="165"/>
    <w:p>
      <w:pPr>
        <w:spacing w:after="0"/>
        <w:ind w:left="0"/>
        <w:jc w:val="both"/>
      </w:pPr>
      <w:r>
        <w:rPr>
          <w:rFonts w:ascii="Times New Roman"/>
          <w:b w:val="false"/>
          <w:i w:val="false"/>
          <w:color w:val="000000"/>
          <w:sz w:val="28"/>
        </w:rPr>
        <w:t xml:space="preserve">
      Кедергілерден еркін тікұшақ жолағының беті жазықтықтан аспауы тиіс, жоғарылайтын еңісі 3 % тең болуы қажет. </w:t>
      </w:r>
    </w:p>
    <w:p>
      <w:pPr>
        <w:spacing w:after="0"/>
        <w:ind w:left="0"/>
        <w:jc w:val="both"/>
      </w:pPr>
      <w:r>
        <w:rPr>
          <w:rFonts w:ascii="Times New Roman"/>
          <w:b w:val="false"/>
          <w:i w:val="false"/>
          <w:color w:val="000000"/>
          <w:sz w:val="28"/>
        </w:rPr>
        <w:t>
      Кедергілерден еркін тікұшақ жолағында орналасқан және ауада тікұшақтарға әлеуетті қауіпті төндіретін объекті кедергі ретінде қарастырып, жою қажет.</w:t>
      </w:r>
    </w:p>
    <w:bookmarkStart w:name="z253" w:id="166"/>
    <w:p>
      <w:pPr>
        <w:spacing w:after="0"/>
        <w:ind w:left="0"/>
        <w:jc w:val="left"/>
      </w:pPr>
      <w:r>
        <w:rPr>
          <w:rFonts w:ascii="Times New Roman"/>
          <w:b/>
          <w:i w:val="false"/>
          <w:color w:val="000000"/>
        </w:rPr>
        <w:t xml:space="preserve"> 6-параграф. Жерге қону және ажырау аймағын анықтау</w:t>
      </w:r>
    </w:p>
    <w:bookmarkEnd w:id="166"/>
    <w:bookmarkStart w:name="z254" w:id="167"/>
    <w:p>
      <w:pPr>
        <w:spacing w:after="0"/>
        <w:ind w:left="0"/>
        <w:jc w:val="both"/>
      </w:pPr>
      <w:r>
        <w:rPr>
          <w:rFonts w:ascii="Times New Roman"/>
          <w:b w:val="false"/>
          <w:i w:val="false"/>
          <w:color w:val="000000"/>
          <w:sz w:val="28"/>
        </w:rPr>
        <w:t xml:space="preserve">
      180. Тікұшақ айлақтарында кем дегенде бір TLOF аймағы көзделеді. TLOF аймағы FАТО аймағында немесе одан тыс жерде орналасуы мүмкін. </w:t>
      </w:r>
    </w:p>
    <w:bookmarkEnd w:id="167"/>
    <w:p>
      <w:pPr>
        <w:spacing w:after="0"/>
        <w:ind w:left="0"/>
        <w:jc w:val="both"/>
      </w:pPr>
      <w:r>
        <w:rPr>
          <w:rFonts w:ascii="Times New Roman"/>
          <w:b w:val="false"/>
          <w:i w:val="false"/>
          <w:color w:val="000000"/>
          <w:sz w:val="28"/>
        </w:rPr>
        <w:t xml:space="preserve">
      TLOF аймағы Ұшуды жүргізу нұсқаулығына немесе тікұшақ айлағының аэронавигациялық паспортына сәйкес ең үлкен тікұшаққа қызмет көрсетуге арналған осы аймақ 0,83 D диаметрімен шеңберді қамтуы тиіс және динамикалық жүктемеге төзуі қажет. </w:t>
      </w:r>
    </w:p>
    <w:p>
      <w:pPr>
        <w:spacing w:after="0"/>
        <w:ind w:left="0"/>
        <w:jc w:val="both"/>
      </w:pPr>
      <w:r>
        <w:rPr>
          <w:rFonts w:ascii="Times New Roman"/>
          <w:b w:val="false"/>
          <w:i w:val="false"/>
          <w:color w:val="000000"/>
          <w:sz w:val="28"/>
        </w:rPr>
        <w:t xml:space="preserve">
      TLOF аймағының еңістері аймақ бетіндегі судың жиналуын болдырмау үшін кез келген бағытта 2 %-дан аспауы тиіс. </w:t>
      </w:r>
    </w:p>
    <w:p>
      <w:pPr>
        <w:spacing w:after="0"/>
        <w:ind w:left="0"/>
        <w:jc w:val="both"/>
      </w:pPr>
      <w:r>
        <w:rPr>
          <w:rFonts w:ascii="Times New Roman"/>
          <w:b w:val="false"/>
          <w:i w:val="false"/>
          <w:color w:val="000000"/>
          <w:sz w:val="28"/>
        </w:rPr>
        <w:t>
      TLOF аймағы FATO аймағында орналасқан жағдайда TLOF аймағының ортасы FATO аймағының шегінен 0,5 D кем емес қашықтықта орналасуы тиіс.</w:t>
      </w:r>
    </w:p>
    <w:bookmarkStart w:name="z255" w:id="168"/>
    <w:p>
      <w:pPr>
        <w:spacing w:after="0"/>
        <w:ind w:left="0"/>
        <w:jc w:val="left"/>
      </w:pPr>
      <w:r>
        <w:rPr>
          <w:rFonts w:ascii="Times New Roman"/>
          <w:b/>
          <w:i w:val="false"/>
          <w:color w:val="000000"/>
        </w:rPr>
        <w:t xml:space="preserve"> 7-параграф. Қауіпсіздік аймағын анықтау әдістемесі</w:t>
      </w:r>
    </w:p>
    <w:bookmarkEnd w:id="168"/>
    <w:bookmarkStart w:name="z256" w:id="169"/>
    <w:p>
      <w:pPr>
        <w:spacing w:after="0"/>
        <w:ind w:left="0"/>
        <w:jc w:val="both"/>
      </w:pPr>
      <w:r>
        <w:rPr>
          <w:rFonts w:ascii="Times New Roman"/>
          <w:b w:val="false"/>
          <w:i w:val="false"/>
          <w:color w:val="000000"/>
          <w:sz w:val="28"/>
        </w:rPr>
        <w:t>
      181. Аспап-құралдар және визуалды метеорологиялық жағдайларында (бұдан әрі - АВЖ) FATO аймағының айналасында қауіпсіздік аймағы ҰЖН немесе ӘАНП-да көрсетіледі. Қауіпсіздік аймағы FATO аймағының контурының шегінен ең үлкен тікұшақтың (2-3 класындағы) қай өлшемі үлкен болатынына байланысты кемінде 3 м немесе 0,5 D қашықтықта жайылған. Бұл FATO аймағы ең үлкен тікұшақтарға қызмет етуге арналған.</w:t>
      </w:r>
    </w:p>
    <w:bookmarkEnd w:id="169"/>
    <w:p>
      <w:pPr>
        <w:spacing w:after="0"/>
        <w:ind w:left="0"/>
        <w:jc w:val="both"/>
      </w:pPr>
      <w:r>
        <w:rPr>
          <w:rFonts w:ascii="Times New Roman"/>
          <w:b w:val="false"/>
          <w:i w:val="false"/>
          <w:color w:val="000000"/>
          <w:sz w:val="28"/>
        </w:rPr>
        <w:t xml:space="preserve">
      FATO аймағын айналған қауіпсіздік аймағы 1 класындағы (2-3 класты) тікұшақтар үшін FATO аймағы төртбұрышты болған жағдайда 2 D кем емес көрсеткішті құрайды немесе FATO аймағы дөңгелек болған жағдайда 2 D тең келеді. </w:t>
      </w:r>
    </w:p>
    <w:bookmarkStart w:name="z257" w:id="170"/>
    <w:p>
      <w:pPr>
        <w:spacing w:after="0"/>
        <w:ind w:left="0"/>
        <w:jc w:val="both"/>
      </w:pPr>
      <w:r>
        <w:rPr>
          <w:rFonts w:ascii="Times New Roman"/>
          <w:b w:val="false"/>
          <w:i w:val="false"/>
          <w:color w:val="000000"/>
          <w:sz w:val="28"/>
        </w:rPr>
        <w:t>
      182. Ұлғаймалы 45</w:t>
      </w:r>
      <w:r>
        <w:rPr>
          <w:rFonts w:ascii="Times New Roman"/>
          <w:b w:val="false"/>
          <w:i w:val="false"/>
          <w:color w:val="000000"/>
          <w:vertAlign w:val="superscript"/>
        </w:rPr>
        <w:t>о</w:t>
      </w:r>
      <w:r>
        <w:rPr>
          <w:rFonts w:ascii="Times New Roman"/>
          <w:b w:val="false"/>
          <w:i w:val="false"/>
          <w:color w:val="000000"/>
          <w:sz w:val="28"/>
        </w:rPr>
        <w:t xml:space="preserve"> еңіспен қорғалатын бүйірлік жерүсті кедергілер өтпейтін қауіпсіздік аймағының шегінен 10 м қашықтыққа дейін қамтамасыз етілуі қажет; егер кедергілер FATO аймағының бір жағынан ғана орналастырылса, олар бүйірлік жер үстінен осындай еңіспен ғана өтуі мүмкін. </w:t>
      </w:r>
    </w:p>
    <w:bookmarkEnd w:id="170"/>
    <w:p>
      <w:pPr>
        <w:spacing w:after="0"/>
        <w:ind w:left="0"/>
        <w:jc w:val="both"/>
      </w:pPr>
      <w:r>
        <w:rPr>
          <w:rFonts w:ascii="Times New Roman"/>
          <w:b w:val="false"/>
          <w:i w:val="false"/>
          <w:color w:val="000000"/>
          <w:sz w:val="28"/>
        </w:rPr>
        <w:t xml:space="preserve">
      Құрал-аспаптық метеорологиялық жағдайларда (АМЖ) қауіпсіздік аймағы жатық бағытта ось желісінің әр жағынан 45 м кем емес және FATO аймағының шегінен 60 м кем емес жазылады (осы СБӘ-ге </w:t>
      </w:r>
      <w:r>
        <w:rPr>
          <w:rFonts w:ascii="Times New Roman"/>
          <w:b w:val="false"/>
          <w:i w:val="false"/>
          <w:color w:val="000000"/>
          <w:sz w:val="28"/>
        </w:rPr>
        <w:t>28-қосымша</w:t>
      </w:r>
      <w:r>
        <w:rPr>
          <w:rFonts w:ascii="Times New Roman"/>
          <w:b w:val="false"/>
          <w:i w:val="false"/>
          <w:color w:val="000000"/>
          <w:sz w:val="28"/>
        </w:rPr>
        <w:t xml:space="preserve">). </w:t>
      </w:r>
    </w:p>
    <w:bookmarkStart w:name="z258" w:id="171"/>
    <w:p>
      <w:pPr>
        <w:spacing w:after="0"/>
        <w:ind w:left="0"/>
        <w:jc w:val="both"/>
      </w:pPr>
      <w:r>
        <w:rPr>
          <w:rFonts w:ascii="Times New Roman"/>
          <w:b w:val="false"/>
          <w:i w:val="false"/>
          <w:color w:val="000000"/>
          <w:sz w:val="28"/>
        </w:rPr>
        <w:t xml:space="preserve">
      183. Қауіпсіздік аймағында функционалдық қызмет етуі бойынша осы аймақта орналасуы мүмкін сынғыш объектілерден басқа қандай да бір қозғалмайтын объектілер болмауы тиіс. Объектілердің сынғыштығы құрылғылардың сипаттамасымен немесе басқа құжаттармен (мысалы, жабдықтарды жасаушы жүргізген Тексеру актісі немесе Тексеру актісі бойынша ҒЗИ қорытындысы) расталады. Тікұшақтардың ұшу кезінде қауіпсіздік аймағында қозғалмалы объектілердің болуына тыйым салынады, бұл ҰЖН (ӘАНП) белгіленеді. </w:t>
      </w:r>
    </w:p>
    <w:bookmarkEnd w:id="171"/>
    <w:bookmarkStart w:name="z259" w:id="172"/>
    <w:p>
      <w:pPr>
        <w:spacing w:after="0"/>
        <w:ind w:left="0"/>
        <w:jc w:val="both"/>
      </w:pPr>
      <w:r>
        <w:rPr>
          <w:rFonts w:ascii="Times New Roman"/>
          <w:b w:val="false"/>
          <w:i w:val="false"/>
          <w:color w:val="000000"/>
          <w:sz w:val="28"/>
        </w:rPr>
        <w:t xml:space="preserve">
      184. Өздерінің функционалдық қызмет етуі бойынша қауіпсіздік аймағында орналастырылған объектілер FATO аймағының шегі бойында орналасып, FATO аймағының шегінен 25 см биіктігінен басталатын және FATO аймағынан нақты өлшемдері көрсетілген Кедергілерді тексеру актіге сәйкес 5 % градиентімен шетке шығып ұлғаятын жазықтықтың шегінен аспаса, биіктігі бойынша 25 см аспауы қажет. </w:t>
      </w:r>
    </w:p>
    <w:bookmarkEnd w:id="172"/>
    <w:bookmarkStart w:name="z260" w:id="173"/>
    <w:p>
      <w:pPr>
        <w:spacing w:after="0"/>
        <w:ind w:left="0"/>
        <w:jc w:val="both"/>
      </w:pPr>
      <w:r>
        <w:rPr>
          <w:rFonts w:ascii="Times New Roman"/>
          <w:b w:val="false"/>
          <w:i w:val="false"/>
          <w:color w:val="000000"/>
          <w:sz w:val="28"/>
        </w:rPr>
        <w:t xml:space="preserve">
      185. FATO аймағының диаметрі 1 D-ден кем болған жағдайда өздерінің функционалдық қызмет етуі бойынша қауіпсіздік аймағында орналастырылған объектілердің ең жоғары салыстырмалы биіктігі 5 см-ден аспауы тиіс, қатты жер бетінің ұлғаймалы еңісі FATO аймағының шегінен 4 %-дан аспайды. </w:t>
      </w:r>
    </w:p>
    <w:bookmarkEnd w:id="173"/>
    <w:p>
      <w:pPr>
        <w:spacing w:after="0"/>
        <w:ind w:left="0"/>
        <w:jc w:val="both"/>
      </w:pPr>
      <w:r>
        <w:rPr>
          <w:rFonts w:ascii="Times New Roman"/>
          <w:b w:val="false"/>
          <w:i w:val="false"/>
          <w:color w:val="000000"/>
          <w:sz w:val="28"/>
        </w:rPr>
        <w:t>
      Салмақ түсетін бұранданың ағыны әсерінен қатты заттардың таратылуын алдын алу мақсатында ұшу алдында және үзілістерде қажет болған жағдайда қауіпсіздік аймағы бетінің жиналуы қамтамасыз етіледі.</w:t>
      </w:r>
    </w:p>
    <w:bookmarkStart w:name="z261" w:id="174"/>
    <w:p>
      <w:pPr>
        <w:spacing w:after="0"/>
        <w:ind w:left="0"/>
        <w:jc w:val="left"/>
      </w:pPr>
      <w:r>
        <w:rPr>
          <w:rFonts w:ascii="Times New Roman"/>
          <w:b/>
          <w:i w:val="false"/>
          <w:color w:val="000000"/>
        </w:rPr>
        <w:t xml:space="preserve"> 8-параграф. Жерүсті РЖ және тікұшақтарға арналған жерүсті</w:t>
      </w:r>
      <w:r>
        <w:br/>
      </w:r>
      <w:r>
        <w:rPr>
          <w:rFonts w:ascii="Times New Roman"/>
          <w:b/>
          <w:i w:val="false"/>
          <w:color w:val="000000"/>
        </w:rPr>
        <w:t>рульдеу бағыттарының сәйкестігін бағалау</w:t>
      </w:r>
    </w:p>
    <w:bookmarkEnd w:id="174"/>
    <w:p>
      <w:pPr>
        <w:spacing w:after="0"/>
        <w:ind w:left="0"/>
        <w:jc w:val="both"/>
      </w:pPr>
      <w:r>
        <w:rPr>
          <w:rFonts w:ascii="Times New Roman"/>
          <w:b w:val="false"/>
          <w:i w:val="false"/>
          <w:color w:val="000000"/>
          <w:sz w:val="28"/>
        </w:rPr>
        <w:t>
      РЖ ұшақтар және тікұшақтар арқылы пайдаланылған жағдайда ұшақтарға арналған РЖ және тікұшақтарға арналған жерүсті РЖ қатысты ережелер қарастырылуы қажет, қатаң талаптар қойылады.</w:t>
      </w:r>
    </w:p>
    <w:bookmarkStart w:name="z262" w:id="175"/>
    <w:p>
      <w:pPr>
        <w:spacing w:after="0"/>
        <w:ind w:left="0"/>
        <w:jc w:val="both"/>
      </w:pPr>
      <w:r>
        <w:rPr>
          <w:rFonts w:ascii="Times New Roman"/>
          <w:b w:val="false"/>
          <w:i w:val="false"/>
          <w:color w:val="000000"/>
          <w:sz w:val="28"/>
        </w:rPr>
        <w:t xml:space="preserve">
      186. Тікұшақтарға арналған жерүсті РЖ сипаттамалары мен өлшемдері, шектеулері ҚР АА ӘПЖН-ға сәйкес қарастырылады және ҰЖН тікұшақ айлағының (АНП) көрсетіледі (осы СБӘ-ге </w:t>
      </w:r>
      <w:r>
        <w:rPr>
          <w:rFonts w:ascii="Times New Roman"/>
          <w:b w:val="false"/>
          <w:i w:val="false"/>
          <w:color w:val="000000"/>
          <w:sz w:val="28"/>
        </w:rPr>
        <w:t>29-қосымша</w:t>
      </w:r>
      <w:r>
        <w:rPr>
          <w:rFonts w:ascii="Times New Roman"/>
          <w:b w:val="false"/>
          <w:i w:val="false"/>
          <w:color w:val="000000"/>
          <w:sz w:val="28"/>
        </w:rPr>
        <w:t>).</w:t>
      </w:r>
    </w:p>
    <w:bookmarkEnd w:id="175"/>
    <w:bookmarkStart w:name="z263" w:id="176"/>
    <w:p>
      <w:pPr>
        <w:spacing w:after="0"/>
        <w:ind w:left="0"/>
        <w:jc w:val="left"/>
      </w:pPr>
      <w:r>
        <w:rPr>
          <w:rFonts w:ascii="Times New Roman"/>
          <w:b/>
          <w:i w:val="false"/>
          <w:color w:val="000000"/>
        </w:rPr>
        <w:t xml:space="preserve"> 9-параграф. Әуе РЖ және тікұшақтарға арналған рульдеудің әуе</w:t>
      </w:r>
      <w:r>
        <w:br/>
      </w:r>
      <w:r>
        <w:rPr>
          <w:rFonts w:ascii="Times New Roman"/>
          <w:b/>
          <w:i w:val="false"/>
          <w:color w:val="000000"/>
        </w:rPr>
        <w:t>бағыттарының сәйкестігін бағалау</w:t>
      </w:r>
    </w:p>
    <w:bookmarkEnd w:id="176"/>
    <w:p>
      <w:pPr>
        <w:spacing w:after="0"/>
        <w:ind w:left="0"/>
        <w:jc w:val="both"/>
      </w:pPr>
      <w:r>
        <w:rPr>
          <w:rFonts w:ascii="Times New Roman"/>
          <w:b w:val="false"/>
          <w:i w:val="false"/>
          <w:color w:val="000000"/>
          <w:sz w:val="28"/>
        </w:rPr>
        <w:t>
      Әдеттегідей, жердің әсерімен және 37 сағ/км (20 торап) кем емес жол жылдамдығымен байланысты биіктігінде әуе РЖ тікұшақтың жерүсті қозғалысын қамтамасыз етуі қажет.</w:t>
      </w:r>
    </w:p>
    <w:bookmarkStart w:name="z264" w:id="177"/>
    <w:p>
      <w:pPr>
        <w:spacing w:after="0"/>
        <w:ind w:left="0"/>
        <w:jc w:val="both"/>
      </w:pPr>
      <w:r>
        <w:rPr>
          <w:rFonts w:ascii="Times New Roman"/>
          <w:b w:val="false"/>
          <w:i w:val="false"/>
          <w:color w:val="000000"/>
          <w:sz w:val="28"/>
        </w:rPr>
        <w:t xml:space="preserve">
      187. Тікұшақтарға арналған жерүсті РЖ сипаттамалары мен өлшемдері, шектеулері ҚР АА ӘПЖН-ға сәйкес қарастырылады және тікұшақ айлағының ҰЖН-да (АНП) көрсетіледі (осы СБӘ-нің </w:t>
      </w:r>
      <w:r>
        <w:rPr>
          <w:rFonts w:ascii="Times New Roman"/>
          <w:b w:val="false"/>
          <w:i w:val="false"/>
          <w:color w:val="000000"/>
          <w:sz w:val="28"/>
        </w:rPr>
        <w:t>30-қосымшасы</w:t>
      </w:r>
      <w:r>
        <w:rPr>
          <w:rFonts w:ascii="Times New Roman"/>
          <w:b w:val="false"/>
          <w:i w:val="false"/>
          <w:color w:val="000000"/>
          <w:sz w:val="28"/>
        </w:rPr>
        <w:t>).</w:t>
      </w:r>
    </w:p>
    <w:bookmarkEnd w:id="177"/>
    <w:bookmarkStart w:name="z265" w:id="178"/>
    <w:p>
      <w:pPr>
        <w:spacing w:after="0"/>
        <w:ind w:left="0"/>
        <w:jc w:val="both"/>
      </w:pPr>
      <w:r>
        <w:rPr>
          <w:rFonts w:ascii="Times New Roman"/>
          <w:b w:val="false"/>
          <w:i w:val="false"/>
          <w:color w:val="000000"/>
          <w:sz w:val="28"/>
        </w:rPr>
        <w:t>
      188. Тікұшақтарға арналған әуе РЖ жерүсті авариялық қонуды орындау үшін жарамды етіп қарастырылады.</w:t>
      </w:r>
    </w:p>
    <w:bookmarkEnd w:id="178"/>
    <w:bookmarkStart w:name="z266" w:id="179"/>
    <w:p>
      <w:pPr>
        <w:spacing w:after="0"/>
        <w:ind w:left="0"/>
        <w:jc w:val="left"/>
      </w:pPr>
      <w:r>
        <w:rPr>
          <w:rFonts w:ascii="Times New Roman"/>
          <w:b/>
          <w:i w:val="false"/>
          <w:color w:val="000000"/>
        </w:rPr>
        <w:t xml:space="preserve"> 10-параграф. Ауада қозғалу бағыттарының сәйкестігін бағалау</w:t>
      </w:r>
    </w:p>
    <w:bookmarkEnd w:id="179"/>
    <w:p>
      <w:pPr>
        <w:spacing w:after="0"/>
        <w:ind w:left="0"/>
        <w:jc w:val="both"/>
      </w:pPr>
      <w:r>
        <w:rPr>
          <w:rFonts w:ascii="Times New Roman"/>
          <w:b w:val="false"/>
          <w:i w:val="false"/>
          <w:color w:val="000000"/>
          <w:sz w:val="28"/>
        </w:rPr>
        <w:t>
      Ауада қозғалу бағыты жер бетінің деңгейінен жоғары 30 м (100 фут) биіктікте және ауада қозғалу бағытының ось желісінің бағытына қарай 120</w:t>
      </w:r>
      <w:r>
        <w:rPr>
          <w:rFonts w:ascii="Times New Roman"/>
          <w:b w:val="false"/>
          <w:i w:val="false"/>
          <w:color w:val="000000"/>
          <w:vertAlign w:val="superscript"/>
        </w:rPr>
        <w:t>о</w:t>
      </w:r>
      <w:r>
        <w:rPr>
          <w:rFonts w:ascii="Times New Roman"/>
          <w:b w:val="false"/>
          <w:i w:val="false"/>
          <w:color w:val="000000"/>
          <w:sz w:val="28"/>
        </w:rPr>
        <w:t xml:space="preserve"> аспайтын ауытқулармен болуы тиіс және 37 сағ/км (20 түйін) аспайтын жол жылдамдығымен 270 м кем емес радиусымен бұрылысты орындауды қажеттілігін туғызбайтындай есептелуі тиіс. Ауада жүру бағыты авторотация режимінде қонуды орындауға мүмкіндік беретіндей немесе бір бұзылған қозғалтқышпен жердегі және судағы адамдарға дене жарақтарын келтіру, немесе мүлікке зиян келтіру қауіпін азайту есебімен таңдалады.</w:t>
      </w:r>
    </w:p>
    <w:bookmarkStart w:name="z267" w:id="180"/>
    <w:p>
      <w:pPr>
        <w:spacing w:after="0"/>
        <w:ind w:left="0"/>
        <w:jc w:val="both"/>
      </w:pPr>
      <w:r>
        <w:rPr>
          <w:rFonts w:ascii="Times New Roman"/>
          <w:b w:val="false"/>
          <w:i w:val="false"/>
          <w:color w:val="000000"/>
          <w:sz w:val="28"/>
        </w:rPr>
        <w:t>
      189. Ауада жүру бағытының ені күндізгі ұшу үшін тікұшақтардың ең үлкен габариттік ені көрсеткішінен 7,0 Д кем емес, түнгі ұшулар үшін тікұшақтардың ең үлкен габариттік ені көрсеткішінен 10,0 Д кем емес мәнді құрайды. Бұл мәлімет ҰЖН-да (АНП) көрсетілген.</w:t>
      </w:r>
    </w:p>
    <w:bookmarkEnd w:id="180"/>
    <w:bookmarkStart w:name="z268" w:id="181"/>
    <w:p>
      <w:pPr>
        <w:spacing w:after="0"/>
        <w:ind w:left="0"/>
        <w:jc w:val="left"/>
      </w:pPr>
      <w:r>
        <w:rPr>
          <w:rFonts w:ascii="Times New Roman"/>
          <w:b/>
          <w:i w:val="false"/>
          <w:color w:val="000000"/>
        </w:rPr>
        <w:t xml:space="preserve"> 11-параграф. Перрондарың сәйкестігін бағалау</w:t>
      </w:r>
    </w:p>
    <w:bookmarkEnd w:id="181"/>
    <w:bookmarkStart w:name="z269" w:id="182"/>
    <w:p>
      <w:pPr>
        <w:spacing w:after="0"/>
        <w:ind w:left="0"/>
        <w:jc w:val="both"/>
      </w:pPr>
      <w:r>
        <w:rPr>
          <w:rFonts w:ascii="Times New Roman"/>
          <w:b w:val="false"/>
          <w:i w:val="false"/>
          <w:color w:val="000000"/>
          <w:sz w:val="28"/>
        </w:rPr>
        <w:t xml:space="preserve">
      190. Тікұшақтың тұрақ орны, оның өлшемдері мен оған қойылатын талаптар ҚР АА ӘПЖН-да, тікұшақ айлағының АНП-да көрсетілген. ҚР АА ӘПЖН-ның </w:t>
      </w:r>
      <w:r>
        <w:rPr>
          <w:rFonts w:ascii="Times New Roman"/>
          <w:b w:val="false"/>
          <w:i w:val="false"/>
          <w:color w:val="000000"/>
          <w:sz w:val="28"/>
        </w:rPr>
        <w:t>527</w:t>
      </w:r>
      <w:r>
        <w:rPr>
          <w:rFonts w:ascii="Times New Roman"/>
          <w:b w:val="false"/>
          <w:i w:val="false"/>
          <w:color w:val="000000"/>
          <w:sz w:val="28"/>
        </w:rPr>
        <w:t>-</w:t>
      </w:r>
      <w:r>
        <w:rPr>
          <w:rFonts w:ascii="Times New Roman"/>
          <w:b w:val="false"/>
          <w:i w:val="false"/>
          <w:color w:val="000000"/>
          <w:sz w:val="28"/>
        </w:rPr>
        <w:t>536-тармақтарының</w:t>
      </w:r>
      <w:r>
        <w:rPr>
          <w:rFonts w:ascii="Times New Roman"/>
          <w:b w:val="false"/>
          <w:i w:val="false"/>
          <w:color w:val="000000"/>
          <w:sz w:val="28"/>
        </w:rPr>
        <w:t xml:space="preserve"> талаптарына сәйкестігін бағалау осы СБӘ-нің </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34-қосымшаларына</w:t>
      </w:r>
      <w:r>
        <w:rPr>
          <w:rFonts w:ascii="Times New Roman"/>
          <w:b w:val="false"/>
          <w:i w:val="false"/>
          <w:color w:val="000000"/>
          <w:sz w:val="28"/>
        </w:rPr>
        <w:t xml:space="preserve"> сәйкес тексеру материалдары бойынша анықталады.</w:t>
      </w:r>
    </w:p>
    <w:bookmarkEnd w:id="182"/>
    <w:bookmarkStart w:name="z270" w:id="183"/>
    <w:p>
      <w:pPr>
        <w:spacing w:after="0"/>
        <w:ind w:left="0"/>
        <w:jc w:val="left"/>
      </w:pPr>
      <w:r>
        <w:rPr>
          <w:rFonts w:ascii="Times New Roman"/>
          <w:b/>
          <w:i w:val="false"/>
          <w:color w:val="000000"/>
        </w:rPr>
        <w:t xml:space="preserve"> 12-параграф. ҰҚЖ немесе РЖ қатысты қонуға бет алудың және</w:t>
      </w:r>
      <w:r>
        <w:br/>
      </w:r>
      <w:r>
        <w:rPr>
          <w:rFonts w:ascii="Times New Roman"/>
          <w:b/>
          <w:i w:val="false"/>
          <w:color w:val="000000"/>
        </w:rPr>
        <w:t>ұшып-көтерілудің соңғы кезеңі аймағын анықтау</w:t>
      </w:r>
    </w:p>
    <w:bookmarkEnd w:id="183"/>
    <w:bookmarkStart w:name="z271" w:id="184"/>
    <w:p>
      <w:pPr>
        <w:spacing w:after="0"/>
        <w:ind w:left="0"/>
        <w:jc w:val="both"/>
      </w:pPr>
      <w:r>
        <w:rPr>
          <w:rFonts w:ascii="Times New Roman"/>
          <w:b w:val="false"/>
          <w:i w:val="false"/>
          <w:color w:val="000000"/>
          <w:sz w:val="28"/>
        </w:rPr>
        <w:t xml:space="preserve">
      191. FATO аймағы ҰҚЖ немесе РЖ жанында орналасқан және АМЖ жағдайларында бірмезгілді ұшулар жоспарланған жағдайда ҰҚЖ немесе РЖ шегі мен FATO аймағы шегінің арасындағы қашықтық осы СБӘ-ге </w:t>
      </w:r>
      <w:r>
        <w:rPr>
          <w:rFonts w:ascii="Times New Roman"/>
          <w:b w:val="false"/>
          <w:i w:val="false"/>
          <w:color w:val="000000"/>
          <w:sz w:val="28"/>
        </w:rPr>
        <w:t>35-қосымшадағы</w:t>
      </w:r>
      <w:r>
        <w:rPr>
          <w:rFonts w:ascii="Times New Roman"/>
          <w:b w:val="false"/>
          <w:i w:val="false"/>
          <w:color w:val="000000"/>
          <w:sz w:val="28"/>
        </w:rPr>
        <w:t xml:space="preserve"> кестесінде көрсетілген қашықтықтан кем емес белгіленеді және тексеру мен өлшеу арқылы анықталады, тексеру материалдары Актілерде көрсетіледі.</w:t>
      </w:r>
    </w:p>
    <w:bookmarkEnd w:id="184"/>
    <w:bookmarkStart w:name="z272" w:id="185"/>
    <w:p>
      <w:pPr>
        <w:spacing w:after="0"/>
        <w:ind w:left="0"/>
        <w:jc w:val="left"/>
      </w:pPr>
      <w:r>
        <w:rPr>
          <w:rFonts w:ascii="Times New Roman"/>
          <w:b/>
          <w:i w:val="false"/>
          <w:color w:val="000000"/>
        </w:rPr>
        <w:t xml:space="preserve"> 8-тарау. Жер үстінен көтеріңкі тікұшақ айлақтары</w:t>
      </w:r>
    </w:p>
    <w:bookmarkEnd w:id="185"/>
    <w:p>
      <w:pPr>
        <w:spacing w:after="0"/>
        <w:ind w:left="0"/>
        <w:jc w:val="both"/>
      </w:pPr>
      <w:r>
        <w:rPr>
          <w:rFonts w:ascii="Times New Roman"/>
          <w:b w:val="false"/>
          <w:i w:val="false"/>
          <w:color w:val="ff0000"/>
          <w:sz w:val="28"/>
        </w:rPr>
        <w:t xml:space="preserve">
      Ескерту. 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Жер үстінен көтерілген тікұшақ айлақтарын жобалау бойынша нұсқамалық материал Тікұшақ айлақтары бойынша нұсқамасында көрсетілген (Doc 9261).</w:t>
      </w:r>
    </w:p>
    <w:bookmarkStart w:name="z273" w:id="186"/>
    <w:p>
      <w:pPr>
        <w:spacing w:after="0"/>
        <w:ind w:left="0"/>
        <w:jc w:val="both"/>
      </w:pPr>
      <w:r>
        <w:rPr>
          <w:rFonts w:ascii="Times New Roman"/>
          <w:b w:val="false"/>
          <w:i w:val="false"/>
          <w:color w:val="000000"/>
          <w:sz w:val="28"/>
        </w:rPr>
        <w:t>
      192. Жер үстінен көтерілген тікұшақ айлақтары үшін қызметкерлердің, қардың, жүктердің, жанармай құю және өртке қарсы жабдықтардың болуымен байланысты қосымша жүктеме бойынша мәліметтер тікұшақ айлақтарының түрлі элементтерін жобалау барысында қаралып, тікұшақ айлағының паспортында көрсетіледі.</w:t>
      </w:r>
    </w:p>
    <w:bookmarkEnd w:id="186"/>
    <w:bookmarkStart w:name="z274" w:id="187"/>
    <w:p>
      <w:pPr>
        <w:spacing w:after="0"/>
        <w:ind w:left="0"/>
        <w:jc w:val="left"/>
      </w:pPr>
      <w:r>
        <w:rPr>
          <w:rFonts w:ascii="Times New Roman"/>
          <w:b/>
          <w:i w:val="false"/>
          <w:color w:val="000000"/>
        </w:rPr>
        <w:t xml:space="preserve"> 1-параграф. Қонуға бет алудың және ұшып-көтерілудің соңғы</w:t>
      </w:r>
      <w:r>
        <w:br/>
      </w:r>
      <w:r>
        <w:rPr>
          <w:rFonts w:ascii="Times New Roman"/>
          <w:b/>
          <w:i w:val="false"/>
          <w:color w:val="000000"/>
        </w:rPr>
        <w:t>сатысы аймағы мен қону және ажырау аймағын анықтау</w:t>
      </w:r>
    </w:p>
    <w:bookmarkEnd w:id="187"/>
    <w:p>
      <w:pPr>
        <w:spacing w:after="0"/>
        <w:ind w:left="0"/>
        <w:jc w:val="both"/>
      </w:pPr>
      <w:r>
        <w:rPr>
          <w:rFonts w:ascii="Times New Roman"/>
          <w:b w:val="false"/>
          <w:i w:val="false"/>
          <w:color w:val="000000"/>
          <w:sz w:val="28"/>
        </w:rPr>
        <w:t>
      Жер үстінен көтерілген тікұшақ айлақтарында кем дегенде бір FATO аймағы қарастырылады, бұл ретте FATO аймағы мен TLOF аймағы сәйкес келеді.</w:t>
      </w:r>
    </w:p>
    <w:bookmarkStart w:name="z275" w:id="188"/>
    <w:p>
      <w:pPr>
        <w:spacing w:after="0"/>
        <w:ind w:left="0"/>
        <w:jc w:val="both"/>
      </w:pPr>
      <w:r>
        <w:rPr>
          <w:rFonts w:ascii="Times New Roman"/>
          <w:b w:val="false"/>
          <w:i w:val="false"/>
          <w:color w:val="000000"/>
          <w:sz w:val="28"/>
        </w:rPr>
        <w:t>
      193. FATO аймағының өлшемдері, оларға және қонуға бет алу және ұшып-көтерілудің соңғы кезеңі аймағы мен қону және ажырау аймағына қойылатын талаптар ҚР АА ӘПЖН, ҰЖН (АНП) көрсетілген. Нұсқамалық материал Тікұшақ айлақтары бойынша нұсқамасында (Doc 9261) көрсетілген.</w:t>
      </w:r>
    </w:p>
    <w:bookmarkEnd w:id="188"/>
    <w:bookmarkStart w:name="z276" w:id="189"/>
    <w:p>
      <w:pPr>
        <w:spacing w:after="0"/>
        <w:ind w:left="0"/>
        <w:jc w:val="left"/>
      </w:pPr>
      <w:r>
        <w:rPr>
          <w:rFonts w:ascii="Times New Roman"/>
          <w:b/>
          <w:i w:val="false"/>
          <w:color w:val="000000"/>
        </w:rPr>
        <w:t xml:space="preserve"> 2-параграф. Кедергілерден еркін жолақтардың сәйкестігін бағалау</w:t>
      </w:r>
    </w:p>
    <w:bookmarkEnd w:id="189"/>
    <w:bookmarkStart w:name="z277" w:id="190"/>
    <w:p>
      <w:pPr>
        <w:spacing w:after="0"/>
        <w:ind w:left="0"/>
        <w:jc w:val="both"/>
      </w:pPr>
      <w:r>
        <w:rPr>
          <w:rFonts w:ascii="Times New Roman"/>
          <w:b w:val="false"/>
          <w:i w:val="false"/>
          <w:color w:val="000000"/>
          <w:sz w:val="28"/>
        </w:rPr>
        <w:t>
      194. Тікұшақтарға қатысты кедергілерден еркін жолағы қарастырылған жағдайда ол тоқтатылған ұшудың орналастырылған аймағының аяқ жағында орналастырылады. Жолақтардың өлшемдері Тексеру актісінде белгіленген тексерулер мен өлшемдер негізінде анықталады.</w:t>
      </w:r>
    </w:p>
    <w:bookmarkEnd w:id="190"/>
    <w:bookmarkStart w:name="z278" w:id="191"/>
    <w:p>
      <w:pPr>
        <w:spacing w:after="0"/>
        <w:ind w:left="0"/>
        <w:jc w:val="both"/>
      </w:pPr>
      <w:r>
        <w:rPr>
          <w:rFonts w:ascii="Times New Roman"/>
          <w:b w:val="false"/>
          <w:i w:val="false"/>
          <w:color w:val="000000"/>
          <w:sz w:val="28"/>
        </w:rPr>
        <w:t>
      195. Кедергілерден еркін жолағында орналастырылған және ауада ұшып жүрген тікұшақтарға қауіп төндіруі мүмкін объект кедергі ретінде қарастырылады және жойылуға жатады, бұл туралы Қорытынды жасалады.</w:t>
      </w:r>
    </w:p>
    <w:bookmarkEnd w:id="191"/>
    <w:bookmarkStart w:name="z279" w:id="192"/>
    <w:p>
      <w:pPr>
        <w:spacing w:after="0"/>
        <w:ind w:left="0"/>
        <w:jc w:val="left"/>
      </w:pPr>
      <w:r>
        <w:rPr>
          <w:rFonts w:ascii="Times New Roman"/>
          <w:b/>
          <w:i w:val="false"/>
          <w:color w:val="000000"/>
        </w:rPr>
        <w:t xml:space="preserve"> 3-параграф. Қону және ажырау аймақтардың сәйкестігін бағалау</w:t>
      </w:r>
    </w:p>
    <w:bookmarkEnd w:id="192"/>
    <w:bookmarkStart w:name="z280" w:id="193"/>
    <w:p>
      <w:pPr>
        <w:spacing w:after="0"/>
        <w:ind w:left="0"/>
        <w:jc w:val="both"/>
      </w:pPr>
      <w:r>
        <w:rPr>
          <w:rFonts w:ascii="Times New Roman"/>
          <w:b w:val="false"/>
          <w:i w:val="false"/>
          <w:color w:val="000000"/>
          <w:sz w:val="28"/>
        </w:rPr>
        <w:t>
      196. TLOF аймағының бірі FATO аймағымен сәйкес келуі тиіс, FATO аймағының ұқсас өлшемдері мен сипаттамалары болуы мүмкін. TLOF қосымша аймақтары тікұшақтар тұрағы орындарымен сәйкес келуі мүмкін, бұл туралы ҰЖН-ға (АНП) мәлімет енгізіледі.</w:t>
      </w:r>
    </w:p>
    <w:bookmarkEnd w:id="193"/>
    <w:bookmarkStart w:name="z281" w:id="194"/>
    <w:p>
      <w:pPr>
        <w:spacing w:after="0"/>
        <w:ind w:left="0"/>
        <w:jc w:val="both"/>
      </w:pPr>
      <w:r>
        <w:rPr>
          <w:rFonts w:ascii="Times New Roman"/>
          <w:b w:val="false"/>
          <w:i w:val="false"/>
          <w:color w:val="000000"/>
          <w:sz w:val="28"/>
        </w:rPr>
        <w:t>
      197. TLOF аймағы тікұшақтар тұрағы орындарымен сәйкес келген жағдайда TLOF аймағы қызмет көрсетіп отырған ең үлкен тікұшақтың 0,83 D кем емес шеңберінің диаметрімен тең өлшемін көздейді. Тікұшақ тұрағының орнымен сәйкес келетін TLOF аймағының еңістері аймақ бетіндегі судың жинақталуын алдын алуды қамтамасыз етуі тиіс, бірақ кез келген бағытта 2 %-дан аспауы тиіс. Жерде тікұшақтардың рульденуі кезінде TLOF аймағы статикалық, динамикалық жүктемеге және осы аймақ қызмет ететін тікұшақтардың қозғалысымен шартталған жүктемесіне төзуі тиіс және динамикалық жүктемесіне төзетін аймағы болуы тиіс.</w:t>
      </w:r>
    </w:p>
    <w:bookmarkEnd w:id="194"/>
    <w:bookmarkStart w:name="z282" w:id="195"/>
    <w:p>
      <w:pPr>
        <w:spacing w:after="0"/>
        <w:ind w:left="0"/>
        <w:jc w:val="left"/>
      </w:pPr>
      <w:r>
        <w:rPr>
          <w:rFonts w:ascii="Times New Roman"/>
          <w:b/>
          <w:i w:val="false"/>
          <w:color w:val="000000"/>
        </w:rPr>
        <w:t xml:space="preserve"> 4-параграф. Қауіпсіздік аймағын анықтау</w:t>
      </w:r>
    </w:p>
    <w:bookmarkEnd w:id="195"/>
    <w:bookmarkStart w:name="z283" w:id="196"/>
    <w:p>
      <w:pPr>
        <w:spacing w:after="0"/>
        <w:ind w:left="0"/>
        <w:jc w:val="both"/>
      </w:pPr>
      <w:r>
        <w:rPr>
          <w:rFonts w:ascii="Times New Roman"/>
          <w:b w:val="false"/>
          <w:i w:val="false"/>
          <w:color w:val="000000"/>
          <w:sz w:val="28"/>
        </w:rPr>
        <w:t>
      198. FATO аймағының айналасында міндетті түрде қатты болуға тиісті емес қауіпсіздік аймағы болуы қажет.</w:t>
      </w:r>
    </w:p>
    <w:bookmarkEnd w:id="196"/>
    <w:bookmarkStart w:name="z284" w:id="197"/>
    <w:p>
      <w:pPr>
        <w:spacing w:after="0"/>
        <w:ind w:left="0"/>
        <w:jc w:val="both"/>
      </w:pPr>
      <w:r>
        <w:rPr>
          <w:rFonts w:ascii="Times New Roman"/>
          <w:b w:val="false"/>
          <w:i w:val="false"/>
          <w:color w:val="000000"/>
          <w:sz w:val="28"/>
        </w:rPr>
        <w:t>
      199. Тікұшақ айлағы үшін FATO аймағын айналып отырған қауіпсіздік аймағы, оның өлшемдері мен қойылатын талаптар түрлі класындағы тікұшақтар үшін Ұшу жөніндегі нұсқаулығымен анықталады.</w:t>
      </w:r>
    </w:p>
    <w:bookmarkEnd w:id="197"/>
    <w:bookmarkStart w:name="z285" w:id="198"/>
    <w:p>
      <w:pPr>
        <w:spacing w:after="0"/>
        <w:ind w:left="0"/>
        <w:jc w:val="left"/>
      </w:pPr>
      <w:r>
        <w:rPr>
          <w:rFonts w:ascii="Times New Roman"/>
          <w:b/>
          <w:i w:val="false"/>
          <w:color w:val="000000"/>
        </w:rPr>
        <w:t xml:space="preserve"> 5-параграф. Тікұшақтар үшін рульдеудің жерүсті РЖ және жерүсті</w:t>
      </w:r>
      <w:r>
        <w:br/>
      </w:r>
      <w:r>
        <w:rPr>
          <w:rFonts w:ascii="Times New Roman"/>
          <w:b/>
          <w:i w:val="false"/>
          <w:color w:val="000000"/>
        </w:rPr>
        <w:t>бағыттарын анықтау</w:t>
      </w:r>
    </w:p>
    <w:bookmarkEnd w:id="198"/>
    <w:p>
      <w:pPr>
        <w:spacing w:after="0"/>
        <w:ind w:left="0"/>
        <w:jc w:val="both"/>
      </w:pPr>
      <w:r>
        <w:rPr>
          <w:rFonts w:ascii="Times New Roman"/>
          <w:b w:val="false"/>
          <w:i w:val="false"/>
          <w:color w:val="000000"/>
          <w:sz w:val="28"/>
        </w:rPr>
        <w:t>
      ҚР АА ӘПЖН-да көрсетілген техникалық талаптар тікұшақтардың маневр жасау кезінде бір уақытта операцияларды орындаудың қауіпсіздігін қамтамасыз етуге арналған.</w:t>
      </w:r>
    </w:p>
    <w:bookmarkStart w:name="z286" w:id="199"/>
    <w:p>
      <w:pPr>
        <w:spacing w:after="0"/>
        <w:ind w:left="0"/>
        <w:jc w:val="both"/>
      </w:pPr>
      <w:r>
        <w:rPr>
          <w:rFonts w:ascii="Times New Roman"/>
          <w:b w:val="false"/>
          <w:i w:val="false"/>
          <w:color w:val="000000"/>
          <w:sz w:val="28"/>
        </w:rPr>
        <w:t>
      200. Тікұшақтар үшін жерүсті РЖ өлшемдері және талаптары ҚР АА ӘПЖН-да анықталған. Жерүсті РЖ әуеайлақтарды (тікұшақтар) пайдалану жарамдылығы нормаларына сәйкестігі орындаушылық құжаттама (РЖ салуға, қайта салуға немесе күшейтуге) бойынша анықталады.</w:t>
      </w:r>
    </w:p>
    <w:bookmarkEnd w:id="199"/>
    <w:bookmarkStart w:name="z287" w:id="200"/>
    <w:p>
      <w:pPr>
        <w:spacing w:after="0"/>
        <w:ind w:left="0"/>
        <w:jc w:val="left"/>
      </w:pPr>
      <w:r>
        <w:rPr>
          <w:rFonts w:ascii="Times New Roman"/>
          <w:b/>
          <w:i w:val="false"/>
          <w:color w:val="000000"/>
        </w:rPr>
        <w:t xml:space="preserve"> 6-параграф. Тікұшақтар үшін әуе РЖ және рульдеудің әуе</w:t>
      </w:r>
      <w:r>
        <w:br/>
      </w:r>
      <w:r>
        <w:rPr>
          <w:rFonts w:ascii="Times New Roman"/>
          <w:b/>
          <w:i w:val="false"/>
          <w:color w:val="000000"/>
        </w:rPr>
        <w:t>бағыттарының сәйкестігін анықтау</w:t>
      </w:r>
    </w:p>
    <w:bookmarkEnd w:id="200"/>
    <w:bookmarkStart w:name="z288" w:id="201"/>
    <w:p>
      <w:pPr>
        <w:spacing w:after="0"/>
        <w:ind w:left="0"/>
        <w:jc w:val="both"/>
      </w:pPr>
      <w:r>
        <w:rPr>
          <w:rFonts w:ascii="Times New Roman"/>
          <w:b w:val="false"/>
          <w:i w:val="false"/>
          <w:color w:val="000000"/>
          <w:sz w:val="28"/>
        </w:rPr>
        <w:t>
      201. Тікұшақтар үшін әуе РЖ және тікұшақтарда әуе бағыттарының өлшемдері мен талаптары Ұшу жөніндегі нұсқаулығында, ҚР АА ӘПЖН-да анықталған. Әуе РЖ әуеайлақтарды (тікұшақтар) пайдалану жарамдылығы нормаларына сәйкестігі тікұшақтардың ұшуды нақты орындауы бойынша анықталады.</w:t>
      </w:r>
    </w:p>
    <w:bookmarkEnd w:id="201"/>
    <w:bookmarkStart w:name="z289" w:id="202"/>
    <w:p>
      <w:pPr>
        <w:spacing w:after="0"/>
        <w:ind w:left="0"/>
        <w:jc w:val="both"/>
      </w:pPr>
      <w:r>
        <w:rPr>
          <w:rFonts w:ascii="Times New Roman"/>
          <w:b w:val="false"/>
          <w:i w:val="false"/>
          <w:color w:val="000000"/>
          <w:sz w:val="28"/>
        </w:rPr>
        <w:t xml:space="preserve">
      202. Тікұшақтар үшін әуе РЖ бетінің жатық еңісі 2 %-дан аспауы тиіс, ал ұзына бойғы еңісі - 7 %-дан аспауы тиіс. Кез келген жағдайда бұл еңістер әуе РЖ қызмет ететін тікұшақтардың қонуы кезіндегі еңістерге қойылатын шектеулерден аспауы тиіс. Әуе РЖ ҚР АА ӘПЖН </w:t>
      </w:r>
      <w:r>
        <w:rPr>
          <w:rFonts w:ascii="Times New Roman"/>
          <w:b w:val="false"/>
          <w:i w:val="false"/>
          <w:color w:val="000000"/>
          <w:sz w:val="28"/>
        </w:rPr>
        <w:t>585-тармағының</w:t>
      </w:r>
      <w:r>
        <w:rPr>
          <w:rFonts w:ascii="Times New Roman"/>
          <w:b w:val="false"/>
          <w:i w:val="false"/>
          <w:color w:val="000000"/>
          <w:sz w:val="28"/>
        </w:rPr>
        <w:t xml:space="preserve"> талаптарына сәйкестігі Тексеру актісімен анықталып, еңістердің сәйкестігі Қонуға бет алу схемасымен анықталады.</w:t>
      </w:r>
    </w:p>
    <w:bookmarkEnd w:id="202"/>
    <w:bookmarkStart w:name="z290" w:id="203"/>
    <w:p>
      <w:pPr>
        <w:spacing w:after="0"/>
        <w:ind w:left="0"/>
        <w:jc w:val="left"/>
      </w:pPr>
      <w:r>
        <w:rPr>
          <w:rFonts w:ascii="Times New Roman"/>
          <w:b/>
          <w:i w:val="false"/>
          <w:color w:val="000000"/>
        </w:rPr>
        <w:t xml:space="preserve"> 7-параграф. Перрондардың сәйкестігін бағалау</w:t>
      </w:r>
    </w:p>
    <w:bookmarkEnd w:id="203"/>
    <w:bookmarkStart w:name="z291" w:id="204"/>
    <w:p>
      <w:pPr>
        <w:spacing w:after="0"/>
        <w:ind w:left="0"/>
        <w:jc w:val="both"/>
      </w:pPr>
      <w:r>
        <w:rPr>
          <w:rFonts w:ascii="Times New Roman"/>
          <w:b w:val="false"/>
          <w:i w:val="false"/>
          <w:color w:val="000000"/>
          <w:sz w:val="28"/>
        </w:rPr>
        <w:t>
      203. Тікұшақтар тұрағының орындарына қойылатын талаптар, олардың өлшемдері ҚР АА ӘПЖН-да анықталған. Тұрақ орындарының, еңістердің, оларды бұрылыс мақсатында, жер бетінде рульдеу мақсатында пайдаланудың өлшемдерінің сәйкестігі Тексеру және өлшеу актісінде анықталады. Қорғау аймағының (бұрылыс үшін пайдалану кезінде) болуы анықталады.</w:t>
      </w:r>
    </w:p>
    <w:bookmarkEnd w:id="204"/>
    <w:bookmarkStart w:name="z292" w:id="205"/>
    <w:p>
      <w:pPr>
        <w:spacing w:after="0"/>
        <w:ind w:left="0"/>
        <w:jc w:val="left"/>
      </w:pPr>
      <w:r>
        <w:rPr>
          <w:rFonts w:ascii="Times New Roman"/>
          <w:b/>
          <w:i w:val="false"/>
          <w:color w:val="000000"/>
        </w:rPr>
        <w:t xml:space="preserve"> 9-тарау. Тікұшаққа арналған палубалар</w:t>
      </w:r>
    </w:p>
    <w:bookmarkEnd w:id="205"/>
    <w:p>
      <w:pPr>
        <w:spacing w:after="0"/>
        <w:ind w:left="0"/>
        <w:jc w:val="both"/>
      </w:pPr>
      <w:r>
        <w:rPr>
          <w:rFonts w:ascii="Times New Roman"/>
          <w:b w:val="false"/>
          <w:i w:val="false"/>
          <w:color w:val="ff0000"/>
          <w:sz w:val="28"/>
        </w:rPr>
        <w:t xml:space="preserve">
      Ескерту. 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Жоғарыда келтірілген техникалық талаптар құрылыстарда орналасқан және пайдалы кендерді өндіру, мүмкіндіктердің іздестіруін жүргізу, құрылыстарды салу сияқты мақсаттарда пайдаланылатын тікұшақтарға арналған палубаларға қатысты болады. Кемелердің палубалардағы тікұшақ айлақтары туралы ережелерді 10-бөлімнен қараңыз.</w:t>
      </w:r>
    </w:p>
    <w:bookmarkStart w:name="z293" w:id="206"/>
    <w:p>
      <w:pPr>
        <w:spacing w:after="0"/>
        <w:ind w:left="0"/>
        <w:jc w:val="left"/>
      </w:pPr>
      <w:r>
        <w:rPr>
          <w:rFonts w:ascii="Times New Roman"/>
          <w:b/>
          <w:i w:val="false"/>
          <w:color w:val="000000"/>
        </w:rPr>
        <w:t xml:space="preserve"> 1-параграф. Қонуға бет алу және ұшып-көтерілу соңғы кезеңі</w:t>
      </w:r>
      <w:r>
        <w:br/>
      </w:r>
      <w:r>
        <w:rPr>
          <w:rFonts w:ascii="Times New Roman"/>
          <w:b/>
          <w:i w:val="false"/>
          <w:color w:val="000000"/>
        </w:rPr>
        <w:t>аймағын және қону мен ажырау аймағын анықтау</w:t>
      </w:r>
    </w:p>
    <w:bookmarkEnd w:id="206"/>
    <w:bookmarkStart w:name="z294" w:id="207"/>
    <w:p>
      <w:pPr>
        <w:spacing w:after="0"/>
        <w:ind w:left="0"/>
        <w:jc w:val="both"/>
      </w:pPr>
      <w:r>
        <w:rPr>
          <w:rFonts w:ascii="Times New Roman"/>
          <w:b w:val="false"/>
          <w:i w:val="false"/>
          <w:color w:val="000000"/>
          <w:sz w:val="28"/>
        </w:rPr>
        <w:t>
      204. Тікұшаққа арналған палубалардағы FATO аймағы мен TLOF аймағы сәйкес келеді. "Тікұшаққа арналған палубалар" тарауында FATO аймағы қарастырылған жағдайда ол TLOF аймағын қамтиды. Тікұшаққа арналған палубаларында кем дегенде бір FATO аймағы көзделеді.</w:t>
      </w:r>
    </w:p>
    <w:bookmarkEnd w:id="207"/>
    <w:bookmarkStart w:name="z295" w:id="208"/>
    <w:p>
      <w:pPr>
        <w:spacing w:after="0"/>
        <w:ind w:left="0"/>
        <w:jc w:val="both"/>
      </w:pPr>
      <w:r>
        <w:rPr>
          <w:rFonts w:ascii="Times New Roman"/>
          <w:b w:val="false"/>
          <w:i w:val="false"/>
          <w:color w:val="000000"/>
          <w:sz w:val="28"/>
        </w:rPr>
        <w:t>
      205. Қонуға бет алу және ұшып-көтерілу соңғы кезеңі аймағының, қону мен ажырау аймағының өлшемдері мен оларға қойылатын талаптар ҚР АА ӘПЖН-да анықталған. FATO аймағының кез келген конфигурациясы болуы мүмкін, бірақ оның жеткілікті өлшемдері болуы тиіс. FATO аймағы мен қонуға бет алу және ұшып-көтерілу соңғы кезеңі аймағының, қону мен ажырау аймағының сәйкестігі тікұшақ айлақтарын тексеру материалдары бойынша анықталады.</w:t>
      </w:r>
    </w:p>
    <w:bookmarkEnd w:id="208"/>
    <w:bookmarkStart w:name="z296" w:id="209"/>
    <w:p>
      <w:pPr>
        <w:spacing w:after="0"/>
        <w:ind w:left="0"/>
        <w:jc w:val="left"/>
      </w:pPr>
      <w:r>
        <w:rPr>
          <w:rFonts w:ascii="Times New Roman"/>
          <w:b/>
          <w:i w:val="false"/>
          <w:color w:val="000000"/>
        </w:rPr>
        <w:t xml:space="preserve"> 10-тарау. Кемелер палубаларындағы тікұшақ айлақтары</w:t>
      </w:r>
    </w:p>
    <w:bookmarkEnd w:id="209"/>
    <w:p>
      <w:pPr>
        <w:spacing w:after="0"/>
        <w:ind w:left="0"/>
        <w:jc w:val="both"/>
      </w:pPr>
      <w:r>
        <w:rPr>
          <w:rFonts w:ascii="Times New Roman"/>
          <w:b w:val="false"/>
          <w:i w:val="false"/>
          <w:color w:val="ff0000"/>
          <w:sz w:val="28"/>
        </w:rPr>
        <w:t xml:space="preserve">
      Ескерту. 10-тараудың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7" w:id="210"/>
    <w:p>
      <w:pPr>
        <w:spacing w:after="0"/>
        <w:ind w:left="0"/>
        <w:jc w:val="both"/>
      </w:pPr>
      <w:r>
        <w:rPr>
          <w:rFonts w:ascii="Times New Roman"/>
          <w:b w:val="false"/>
          <w:i w:val="false"/>
          <w:color w:val="000000"/>
          <w:sz w:val="28"/>
        </w:rPr>
        <w:t>
      206. Тікұшақтар үшін пайдалану алаңдары кеменің артқы жағында немесе оның тұмсығында орналасса немесе кеменің қондырмаларынан жоғары әдейі салынған жағдайда олар арнайы жабдықталған палубалық тікұшақтар айлақтары деп есептеледі.</w:t>
      </w:r>
    </w:p>
    <w:bookmarkEnd w:id="210"/>
    <w:bookmarkStart w:name="z298" w:id="211"/>
    <w:p>
      <w:pPr>
        <w:spacing w:after="0"/>
        <w:ind w:left="0"/>
        <w:jc w:val="left"/>
      </w:pPr>
      <w:r>
        <w:rPr>
          <w:rFonts w:ascii="Times New Roman"/>
          <w:b/>
          <w:i w:val="false"/>
          <w:color w:val="000000"/>
        </w:rPr>
        <w:t xml:space="preserve"> 1-параграф. Қонуға бет алу мен ұшып-көтерілудің соңғы сатысы</w:t>
      </w:r>
      <w:r>
        <w:br/>
      </w:r>
      <w:r>
        <w:rPr>
          <w:rFonts w:ascii="Times New Roman"/>
          <w:b/>
          <w:i w:val="false"/>
          <w:color w:val="000000"/>
        </w:rPr>
        <w:t>аймағын және қону мен ажырау аймағын анықтау</w:t>
      </w:r>
    </w:p>
    <w:bookmarkEnd w:id="211"/>
    <w:p>
      <w:pPr>
        <w:spacing w:after="0"/>
        <w:ind w:left="0"/>
        <w:jc w:val="both"/>
      </w:pPr>
      <w:r>
        <w:rPr>
          <w:rFonts w:ascii="Times New Roman"/>
          <w:b w:val="false"/>
          <w:i w:val="false"/>
          <w:color w:val="000000"/>
          <w:sz w:val="28"/>
        </w:rPr>
        <w:t>
      Тікұшаққа арналған палубалардағы FATO аймағы мен TLOF аймағы сәйкес келеді. "Тікұшаққа арналған палубалар" тарауында FATO аймағы ескерілген жағдайда ол TLOF аймағын қамтиды.</w:t>
      </w:r>
    </w:p>
    <w:bookmarkStart w:name="z299" w:id="212"/>
    <w:p>
      <w:pPr>
        <w:spacing w:after="0"/>
        <w:ind w:left="0"/>
        <w:jc w:val="both"/>
      </w:pPr>
      <w:r>
        <w:rPr>
          <w:rFonts w:ascii="Times New Roman"/>
          <w:b w:val="false"/>
          <w:i w:val="false"/>
          <w:color w:val="000000"/>
          <w:sz w:val="28"/>
        </w:rPr>
        <w:t>
      207. Тікұшаққа арналған палубаларда кем дегенде бір FATO аймағы қарастырылады. Тікұшаққа арналған палубаларда FATO аймағының (аймақтарының), қонуға бет алу және ұшып-көтерілу соңғы кезеңі аймағының, қону мен ажырау аймағының өлшемдері мен оларға қойылатын талаптар ҚР АА ӘПЖН-да бекітілген және олардың сәйкестігі тікұшақ айлақтарын тексеру және өлшеу материалдары бойынша анықталады.</w:t>
      </w:r>
    </w:p>
    <w:bookmarkEnd w:id="212"/>
    <w:bookmarkStart w:name="z300" w:id="213"/>
    <w:p>
      <w:pPr>
        <w:spacing w:after="0"/>
        <w:ind w:left="0"/>
        <w:jc w:val="both"/>
      </w:pPr>
      <w:r>
        <w:rPr>
          <w:rFonts w:ascii="Times New Roman"/>
          <w:b w:val="false"/>
          <w:i w:val="false"/>
          <w:color w:val="000000"/>
          <w:sz w:val="28"/>
        </w:rPr>
        <w:t>
      208. FATO аймағының шегі айналасында сынғыш объектілерден басқа өзінің функционалдық қызмет етуі бойынша болуға тиісті қандай да бір жылжымайтын объектілер болмауы қажет. Тексеру материалдары бойынша анықталады.</w:t>
      </w:r>
    </w:p>
    <w:bookmarkEnd w:id="213"/>
    <w:bookmarkStart w:name="z301" w:id="214"/>
    <w:p>
      <w:pPr>
        <w:spacing w:after="0"/>
        <w:ind w:left="0"/>
        <w:jc w:val="both"/>
      </w:pPr>
      <w:r>
        <w:rPr>
          <w:rFonts w:ascii="Times New Roman"/>
          <w:b w:val="false"/>
          <w:i w:val="false"/>
          <w:color w:val="000000"/>
          <w:sz w:val="28"/>
        </w:rPr>
        <w:t>
      209. Объектілер өзінің функционалдық қызмет етуіне қарай FATO аймағының шегінде орналасады, салыстырмалы биіктігі бойынша 25 см-ден аспауы қажет. Бұл сәйкестік өлшеу нәтижесінде анықталады.</w:t>
      </w:r>
    </w:p>
    <w:bookmarkEnd w:id="214"/>
    <w:bookmarkStart w:name="z302" w:id="215"/>
    <w:p>
      <w:pPr>
        <w:spacing w:after="0"/>
        <w:ind w:left="0"/>
        <w:jc w:val="both"/>
      </w:pPr>
      <w:r>
        <w:rPr>
          <w:rFonts w:ascii="Times New Roman"/>
          <w:b w:val="false"/>
          <w:i w:val="false"/>
          <w:color w:val="000000"/>
          <w:sz w:val="28"/>
        </w:rPr>
        <w:t>
      210. FАТО аймағының беті адамдар мен тікұшақтардың тайғанауына қарсы тұру қажет. Бұл сәйкестік техникалық құралдар арқылы өлшеуін тексеру және өндіру арқылы анықталады.</w:t>
      </w:r>
    </w:p>
    <w:bookmarkEnd w:id="215"/>
    <w:bookmarkStart w:name="z303" w:id="216"/>
    <w:p>
      <w:pPr>
        <w:spacing w:after="0"/>
        <w:ind w:left="0"/>
        <w:jc w:val="left"/>
      </w:pPr>
      <w:r>
        <w:rPr>
          <w:rFonts w:ascii="Times New Roman"/>
          <w:b/>
          <w:i w:val="false"/>
          <w:color w:val="000000"/>
        </w:rPr>
        <w:t xml:space="preserve"> 11-тарау. Кедергілерді шектеудің және жоюдың сәйкестігін бағалау</w:t>
      </w:r>
    </w:p>
    <w:bookmarkEnd w:id="216"/>
    <w:p>
      <w:pPr>
        <w:spacing w:after="0"/>
        <w:ind w:left="0"/>
        <w:jc w:val="both"/>
      </w:pPr>
      <w:r>
        <w:rPr>
          <w:rFonts w:ascii="Times New Roman"/>
          <w:b w:val="false"/>
          <w:i w:val="false"/>
          <w:color w:val="ff0000"/>
          <w:sz w:val="28"/>
        </w:rPr>
        <w:t xml:space="preserve">
      Ескерту. 11-тараудың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Техникалық талаптардың мақсаты - осы тікұшақ айлақтарында тікұшақтардың жоспарланатын ұшуларының қауіпсіздігін қамтамасыз ету үшін тікұшақ айлақтары айналасында кедергілерден еркін сақталуы тиіс әуе кеңістігін анықтау. Бұған әуе кеңістігіне кедергілердің өтіп кетуінің болуы мүмкін шектерін белгілейтін, кедергілерді шектеудің бірқатар беттерін орнату жолымен қол жеткізіледі.</w:t>
      </w:r>
    </w:p>
    <w:bookmarkStart w:name="z304" w:id="217"/>
    <w:p>
      <w:pPr>
        <w:spacing w:after="0"/>
        <w:ind w:left="0"/>
        <w:jc w:val="both"/>
      </w:pPr>
      <w:r>
        <w:rPr>
          <w:rFonts w:ascii="Times New Roman"/>
          <w:b w:val="false"/>
          <w:i w:val="false"/>
          <w:color w:val="000000"/>
          <w:sz w:val="28"/>
        </w:rPr>
        <w:t>
      211. Кедергілерді шектеудің жер бетіне қойылатын талаптары FATO аймағын болжамды пайдаланылуын, яғни қону барысында ауада қалықтау немесе қону үшін орындалатын маневрлерді, немесе ұшып-көтерілу және қонуға бет алу түрі кезіндегі орындалатын маневрлерді есепке ала отырып белгіленген. Ұшып-көтерілу және қону FATO аймағының екі бағытына қарай жүзеге асырылатын жағдайда кейбір жер бетінің қызметтері төменірек орналасқан басқа жер бетімен салынатын аса қатал талаптарына байланысты өз мәнін жоғалтуы мүмкін.</w:t>
      </w:r>
    </w:p>
    <w:bookmarkEnd w:id="217"/>
    <w:p>
      <w:pPr>
        <w:spacing w:after="0"/>
        <w:ind w:left="0"/>
        <w:jc w:val="both"/>
      </w:pPr>
      <w:r>
        <w:rPr>
          <w:rFonts w:ascii="Times New Roman"/>
          <w:b w:val="false"/>
          <w:i w:val="false"/>
          <w:color w:val="000000"/>
          <w:sz w:val="28"/>
        </w:rPr>
        <w:t>
      Осы СБӘ-нің 624-659-тармақтарын талаптарына сәйкестікті бағалау үшін кедергілерді шектеу бетінен шығып тұратын кедергілердің тізбесін анықтауы қажет: ішкі жатық, конустық, ауыспалы және қонуға бет алу беті. Бұл тізбе беттің есептік кестелері мен жоспарлары (сызбалары) көмегімен құралады. Бет жоспарлары (сызбалары) тікұшақ айлағының ауданында жаңа кедергілерді салу немесе бар кедергілерді көбейту мүмкіндігін бағалау барысында пайдаланылады.</w:t>
      </w:r>
    </w:p>
    <w:p>
      <w:pPr>
        <w:spacing w:after="0"/>
        <w:ind w:left="0"/>
        <w:jc w:val="both"/>
      </w:pPr>
      <w:r>
        <w:rPr>
          <w:rFonts w:ascii="Times New Roman"/>
          <w:b w:val="false"/>
          <w:i w:val="false"/>
          <w:color w:val="000000"/>
          <w:sz w:val="28"/>
        </w:rPr>
        <w:t xml:space="preserve">
      Жоспарлар (сызбалар) және есептік кестелер кедергілерді тексеру актінің құрамына енгізіледі. Шектелген кедергілердің жоспарларын және есептік кестелерін дайындалуы осы СБӘ-нің </w:t>
      </w:r>
      <w:r>
        <w:rPr>
          <w:rFonts w:ascii="Times New Roman"/>
          <w:b w:val="false"/>
          <w:i w:val="false"/>
          <w:color w:val="000000"/>
          <w:sz w:val="28"/>
        </w:rPr>
        <w:t>14-қосымшасында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Қонуға бет алу бетінен жоғары орналасқан кедергілер ауыспалы, конустық және ішкі жатық беттерімен есептеледі, таңбаланады және жарықпен қоршалады. Осы және сыни кедергілер бойынша "сәйкес келеді", "сәйкес келмейді" бағасы беріледі.</w:t>
      </w:r>
    </w:p>
    <w:p>
      <w:pPr>
        <w:spacing w:after="0"/>
        <w:ind w:left="0"/>
        <w:jc w:val="both"/>
      </w:pPr>
      <w:r>
        <w:rPr>
          <w:rFonts w:ascii="Times New Roman"/>
          <w:b w:val="false"/>
          <w:i w:val="false"/>
          <w:color w:val="000000"/>
          <w:sz w:val="28"/>
        </w:rPr>
        <w:t>
      Кедергілер жеке тізбеге енгізіліп, оларды жою бойынша шаралар белгіленеді.</w:t>
      </w:r>
    </w:p>
    <w:bookmarkStart w:name="z305" w:id="218"/>
    <w:p>
      <w:pPr>
        <w:spacing w:after="0"/>
        <w:ind w:left="0"/>
        <w:jc w:val="left"/>
      </w:pPr>
      <w:r>
        <w:rPr>
          <w:rFonts w:ascii="Times New Roman"/>
          <w:b/>
          <w:i w:val="false"/>
          <w:color w:val="000000"/>
        </w:rPr>
        <w:t xml:space="preserve"> 12-тарау. Кедергілерді есепке алуың сәйкестігін бағалау және кедергілерді жою</w:t>
      </w:r>
    </w:p>
    <w:bookmarkEnd w:id="218"/>
    <w:p>
      <w:pPr>
        <w:spacing w:after="0"/>
        <w:ind w:left="0"/>
        <w:jc w:val="both"/>
      </w:pPr>
      <w:r>
        <w:rPr>
          <w:rFonts w:ascii="Times New Roman"/>
          <w:b w:val="false"/>
          <w:i w:val="false"/>
          <w:color w:val="ff0000"/>
          <w:sz w:val="28"/>
        </w:rPr>
        <w:t xml:space="preserve">
      Ескерту. 12-тараудың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 w:id="219"/>
    <w:p>
      <w:pPr>
        <w:spacing w:after="0"/>
        <w:ind w:left="0"/>
        <w:jc w:val="both"/>
      </w:pPr>
      <w:r>
        <w:rPr>
          <w:rFonts w:ascii="Times New Roman"/>
          <w:b w:val="false"/>
          <w:i w:val="false"/>
          <w:color w:val="000000"/>
          <w:sz w:val="28"/>
        </w:rPr>
        <w:t xml:space="preserve">
      212. Қонуға бет алу беті көлбеу беті немесе қауіпсіздік аймағының шегінен жоғарыланатын және FАТО аймағының ортасынан өтетін олардың ось желісіне симметрия бойынша орналасқан беттер комбинациясы болып табылады (осы СБӘ-нің </w:t>
      </w:r>
      <w:r>
        <w:rPr>
          <w:rFonts w:ascii="Times New Roman"/>
          <w:b w:val="false"/>
          <w:i w:val="false"/>
          <w:color w:val="000000"/>
          <w:sz w:val="28"/>
        </w:rPr>
        <w:t>37-қосымшасы</w:t>
      </w:r>
      <w:r>
        <w:rPr>
          <w:rFonts w:ascii="Times New Roman"/>
          <w:b w:val="false"/>
          <w:i w:val="false"/>
          <w:color w:val="000000"/>
          <w:sz w:val="28"/>
        </w:rPr>
        <w:t xml:space="preserve">). Ауыспалы бет қауіпсіздік аймағының бүйірлік шегі және қонуға бет алу бетінің бүйірлік шегінің бір бөлігі бойында орналасқан және жоғарыға қарай және ішкі жатық бетіне немесе алдын ала белгіленген салыстырмалы биіктігіне дейін түрлі жақтарына жазылған беті болып табылады (осы СБӘ-ге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41-қосымшалар</w:t>
      </w:r>
      <w:r>
        <w:rPr>
          <w:rFonts w:ascii="Times New Roman"/>
          <w:b w:val="false"/>
          <w:i w:val="false"/>
          <w:color w:val="000000"/>
          <w:sz w:val="28"/>
        </w:rPr>
        <w:t>).</w:t>
      </w:r>
    </w:p>
    <w:bookmarkEnd w:id="219"/>
    <w:bookmarkStart w:name="z307" w:id="220"/>
    <w:p>
      <w:pPr>
        <w:spacing w:after="0"/>
        <w:ind w:left="0"/>
        <w:jc w:val="both"/>
      </w:pPr>
      <w:r>
        <w:rPr>
          <w:rFonts w:ascii="Times New Roman"/>
          <w:b w:val="false"/>
          <w:i w:val="false"/>
          <w:color w:val="000000"/>
          <w:sz w:val="28"/>
        </w:rPr>
        <w:t>
      213. Ішкі жатық бетінің шеңбер түріндегі нысаны бар және FATO аймағының және оған тиіп тұрған учаскелердің үстіндегі жатық бетінде орналасқан (осы СБӘ-ге 37 және 41-қосымшалар).</w:t>
      </w:r>
    </w:p>
    <w:bookmarkEnd w:id="220"/>
    <w:bookmarkStart w:name="z308" w:id="221"/>
    <w:p>
      <w:pPr>
        <w:spacing w:after="0"/>
        <w:ind w:left="0"/>
        <w:jc w:val="both"/>
      </w:pPr>
      <w:r>
        <w:rPr>
          <w:rFonts w:ascii="Times New Roman"/>
          <w:b w:val="false"/>
          <w:i w:val="false"/>
          <w:color w:val="000000"/>
          <w:sz w:val="28"/>
        </w:rPr>
        <w:t>
      214. Конустық бет, егер ішкі жатық бет қамтамасыз етілмесе, ішкі жатық бетінің шегінен немесе ауыспалы беттің жоғары шегінен түрлі жақтарға жазылатын бет болып табылады (осы СБӘ-ге 37 және 41-қосымшалар).</w:t>
      </w:r>
    </w:p>
    <w:bookmarkEnd w:id="221"/>
    <w:bookmarkStart w:name="z309" w:id="222"/>
    <w:p>
      <w:pPr>
        <w:spacing w:after="0"/>
        <w:ind w:left="0"/>
        <w:jc w:val="both"/>
      </w:pPr>
      <w:r>
        <w:rPr>
          <w:rFonts w:ascii="Times New Roman"/>
          <w:b w:val="false"/>
          <w:i w:val="false"/>
          <w:color w:val="000000"/>
          <w:sz w:val="28"/>
        </w:rPr>
        <w:t>
      215. Ұшу кезіндегі биіктеу беті көлбеу беті, беттер комбинациясы немесе, егер бұрылыс жасалған болса, қауіпсіздік аймағының аяқ жағынан жоғарылайтын және олардың FATO аймағының ортасынан өтетін ось желісіне симметрия бойынша орналасқан күрделі бет болып табылады (осы СБӘ-ге 37-қосымша).</w:t>
      </w:r>
    </w:p>
    <w:bookmarkEnd w:id="222"/>
    <w:bookmarkStart w:name="z310" w:id="223"/>
    <w:p>
      <w:pPr>
        <w:spacing w:after="0"/>
        <w:ind w:left="0"/>
        <w:jc w:val="both"/>
      </w:pPr>
      <w:r>
        <w:rPr>
          <w:rFonts w:ascii="Times New Roman"/>
          <w:b w:val="false"/>
          <w:i w:val="false"/>
          <w:color w:val="000000"/>
          <w:sz w:val="28"/>
        </w:rPr>
        <w:t>
      216. Тікұшаққа арналған палубаның FATO аймағы шегінің бастапқы нүктесінде бастау алатын және осы нүктеден бастап жазылатын күрделі бет. FATO аймағы жағдайында 1 D-ден кем бастапқы нүкте FATO аймағының ортасынан 0,5 D-ден кем емес орналастырылады.</w:t>
      </w:r>
    </w:p>
    <w:bookmarkEnd w:id="223"/>
    <w:bookmarkStart w:name="z311" w:id="224"/>
    <w:p>
      <w:pPr>
        <w:spacing w:after="0"/>
        <w:ind w:left="0"/>
        <w:jc w:val="both"/>
      </w:pPr>
      <w:r>
        <w:rPr>
          <w:rFonts w:ascii="Times New Roman"/>
          <w:b w:val="false"/>
          <w:i w:val="false"/>
          <w:color w:val="000000"/>
          <w:sz w:val="28"/>
        </w:rPr>
        <w:t>
      217. Кедергілерден бос беттер немесе секторлар белгіленген мөлшердегі доғамен тартылады.</w:t>
      </w:r>
    </w:p>
    <w:bookmarkEnd w:id="224"/>
    <w:bookmarkStart w:name="z312" w:id="225"/>
    <w:p>
      <w:pPr>
        <w:spacing w:after="0"/>
        <w:ind w:left="0"/>
        <w:jc w:val="both"/>
      </w:pPr>
      <w:r>
        <w:rPr>
          <w:rFonts w:ascii="Times New Roman"/>
          <w:b w:val="false"/>
          <w:i w:val="false"/>
          <w:color w:val="000000"/>
          <w:sz w:val="28"/>
        </w:rPr>
        <w:t xml:space="preserve">
      218. Кедергілерден бос тікұшақпалуба секторы екі құрамдауышты қамтиды - біреуі тікұшақпалубаның деңгейінен жоғары, ал екіншісі тікұшақпалубаның деңгейінен төмен (осы СБӘ-нің </w:t>
      </w:r>
      <w:r>
        <w:rPr>
          <w:rFonts w:ascii="Times New Roman"/>
          <w:b w:val="false"/>
          <w:i w:val="false"/>
          <w:color w:val="000000"/>
          <w:sz w:val="28"/>
        </w:rPr>
        <w:t>38-қосымшасы</w:t>
      </w:r>
      <w:r>
        <w:rPr>
          <w:rFonts w:ascii="Times New Roman"/>
          <w:b w:val="false"/>
          <w:i w:val="false"/>
          <w:color w:val="000000"/>
          <w:sz w:val="28"/>
        </w:rPr>
        <w:t>).</w:t>
      </w:r>
    </w:p>
    <w:bookmarkEnd w:id="225"/>
    <w:bookmarkStart w:name="z313" w:id="226"/>
    <w:p>
      <w:pPr>
        <w:spacing w:after="0"/>
        <w:ind w:left="0"/>
        <w:jc w:val="both"/>
      </w:pPr>
      <w:r>
        <w:rPr>
          <w:rFonts w:ascii="Times New Roman"/>
          <w:b w:val="false"/>
          <w:i w:val="false"/>
          <w:color w:val="000000"/>
          <w:sz w:val="28"/>
        </w:rPr>
        <w:t>
      1) тікұшақпалуба деңгейінен жоғары бет, өзіне осы тікұшақпалубада қызмет көрсетілуі тиіс тікұшақ үшін ұшып шығуының ыңғайлы траекториясымен кедергісіз өтуін қамтамасыз ететін қашықтыққа сыртқа қарай созылатын тіректік d шеңберінің шегінде орналасқан шегімен кем дегенде 210</w:t>
      </w:r>
      <w:r>
        <w:rPr>
          <w:rFonts w:ascii="Times New Roman"/>
          <w:b w:val="false"/>
          <w:i w:val="false"/>
          <w:color w:val="000000"/>
          <w:vertAlign w:val="superscript"/>
        </w:rPr>
        <w:t>о</w:t>
      </w:r>
      <w:r>
        <w:rPr>
          <w:rFonts w:ascii="Times New Roman"/>
          <w:b w:val="false"/>
          <w:i w:val="false"/>
          <w:color w:val="000000"/>
          <w:sz w:val="28"/>
        </w:rPr>
        <w:t xml:space="preserve"> доғаның секторын құрайтын тікұшақпалуба беті асырылымының деңгейіндегі көлденең жазықтық болып табылады. </w:t>
      </w:r>
    </w:p>
    <w:bookmarkEnd w:id="226"/>
    <w:bookmarkStart w:name="z314" w:id="227"/>
    <w:p>
      <w:pPr>
        <w:spacing w:after="0"/>
        <w:ind w:left="0"/>
        <w:jc w:val="both"/>
      </w:pPr>
      <w:r>
        <w:rPr>
          <w:rFonts w:ascii="Times New Roman"/>
          <w:b w:val="false"/>
          <w:i w:val="false"/>
          <w:color w:val="000000"/>
          <w:sz w:val="28"/>
        </w:rPr>
        <w:t>
      2) тікұшақпалуба деңгейінен төмен бет, (кем дегенде) 210</w:t>
      </w:r>
      <w:r>
        <w:rPr>
          <w:rFonts w:ascii="Times New Roman"/>
          <w:b w:val="false"/>
          <w:i w:val="false"/>
          <w:color w:val="000000"/>
          <w:vertAlign w:val="superscript"/>
        </w:rPr>
        <w:t>о</w:t>
      </w:r>
      <w:r>
        <w:rPr>
          <w:rFonts w:ascii="Times New Roman"/>
          <w:b w:val="false"/>
          <w:i w:val="false"/>
          <w:color w:val="000000"/>
          <w:sz w:val="28"/>
        </w:rPr>
        <w:t xml:space="preserve"> доға секторының шегінде қосымша төмен қарай созылады да, тікұшақпалуба асырылымының деңгейіндегі FATO аймағының жиегінен төмендеп барып, FATO аймағының ортасынан өтетін және өзіне осы тікұшақпалубада қызмет көрсетілуі тиіс тікұшақ типінің қозғалтқышы істен шыққан жағдайда тікұшақпалубадан төмен орналасқан кедергілерден қауіпсіз ұшып өтуін қамтамасыз ететін қашықтыққа созылатын кем дегенде 180</w:t>
      </w:r>
      <w:r>
        <w:rPr>
          <w:rFonts w:ascii="Times New Roman"/>
          <w:b w:val="false"/>
          <w:i w:val="false"/>
          <w:color w:val="000000"/>
          <w:vertAlign w:val="superscript"/>
        </w:rPr>
        <w:t>о</w:t>
      </w:r>
      <w:r>
        <w:rPr>
          <w:rFonts w:ascii="Times New Roman"/>
          <w:b w:val="false"/>
          <w:i w:val="false"/>
          <w:color w:val="000000"/>
          <w:sz w:val="28"/>
        </w:rPr>
        <w:t xml:space="preserve"> доға секторында су деңгейіне дейін созылады. </w:t>
      </w:r>
    </w:p>
    <w:bookmarkEnd w:id="227"/>
    <w:p>
      <w:pPr>
        <w:spacing w:after="0"/>
        <w:ind w:left="0"/>
        <w:jc w:val="both"/>
      </w:pPr>
      <w:r>
        <w:rPr>
          <w:rFonts w:ascii="Times New Roman"/>
          <w:b w:val="false"/>
          <w:i w:val="false"/>
          <w:color w:val="000000"/>
          <w:sz w:val="28"/>
        </w:rPr>
        <w:t>
      Кедергілер, қажеттілігіне байланысты, құрылыс үстінде сақталған жағдайда, тікұшақпалуба шектелген кедергілер секторына ие болуы мүмкін.</w:t>
      </w:r>
    </w:p>
    <w:bookmarkStart w:name="z315" w:id="228"/>
    <w:p>
      <w:pPr>
        <w:spacing w:after="0"/>
        <w:ind w:left="0"/>
        <w:jc w:val="both"/>
      </w:pPr>
      <w:r>
        <w:rPr>
          <w:rFonts w:ascii="Times New Roman"/>
          <w:b w:val="false"/>
          <w:i w:val="false"/>
          <w:color w:val="000000"/>
          <w:sz w:val="28"/>
        </w:rPr>
        <w:t>
      219. Кедергілерден бос сектордың бастапқы нүктесінде басталатын және өзінің шектерінде FATO аймағының деңгейінен жоғары кедергілердің белгіленген биіктігі орнатылатын, кедергілерден бос сектормен қамтылмаған сектордың шектерінде орналасқан күрделі бет.</w:t>
      </w:r>
    </w:p>
    <w:bookmarkEnd w:id="228"/>
    <w:bookmarkStart w:name="z316" w:id="229"/>
    <w:p>
      <w:pPr>
        <w:spacing w:after="0"/>
        <w:ind w:left="0"/>
        <w:jc w:val="both"/>
      </w:pPr>
      <w:r>
        <w:rPr>
          <w:rFonts w:ascii="Times New Roman"/>
          <w:b w:val="false"/>
          <w:i w:val="false"/>
          <w:color w:val="000000"/>
          <w:sz w:val="28"/>
        </w:rPr>
        <w:t>
      220. Шектелген кедергілер беті 150</w:t>
      </w:r>
      <w:r>
        <w:rPr>
          <w:rFonts w:ascii="Times New Roman"/>
          <w:b w:val="false"/>
          <w:i w:val="false"/>
          <w:color w:val="000000"/>
          <w:vertAlign w:val="superscript"/>
        </w:rPr>
        <w:t>о</w:t>
      </w:r>
      <w:r>
        <w:rPr>
          <w:rFonts w:ascii="Times New Roman"/>
          <w:b w:val="false"/>
          <w:i w:val="false"/>
          <w:color w:val="000000"/>
          <w:sz w:val="28"/>
        </w:rPr>
        <w:t xml:space="preserve">-тен аспайтын доғамен тартылады. Оның өлшемдері мен орналасуы осы СБӘ-нің </w:t>
      </w:r>
      <w:r>
        <w:rPr>
          <w:rFonts w:ascii="Times New Roman"/>
          <w:b w:val="false"/>
          <w:i w:val="false"/>
          <w:color w:val="000000"/>
          <w:sz w:val="28"/>
        </w:rPr>
        <w:t>39-қосымшасының</w:t>
      </w:r>
      <w:r>
        <w:rPr>
          <w:rFonts w:ascii="Times New Roman"/>
          <w:b w:val="false"/>
          <w:i w:val="false"/>
          <w:color w:val="000000"/>
          <w:sz w:val="28"/>
        </w:rPr>
        <w:t xml:space="preserve"> суретінде көрсетілген мәндерге сәйкес келеді. </w:t>
      </w:r>
    </w:p>
    <w:bookmarkEnd w:id="229"/>
    <w:bookmarkStart w:name="z317" w:id="230"/>
    <w:p>
      <w:pPr>
        <w:spacing w:after="0"/>
        <w:ind w:left="0"/>
        <w:jc w:val="both"/>
      </w:pPr>
      <w:r>
        <w:rPr>
          <w:rFonts w:ascii="Times New Roman"/>
          <w:b w:val="false"/>
          <w:i w:val="false"/>
          <w:color w:val="000000"/>
          <w:sz w:val="28"/>
        </w:rPr>
        <w:t xml:space="preserve">
      221. Тікұшақтар үшін қонуға дәлме-дәл бет алумен жабдықталған FATO аймағы үшін кедергілерді шектеудің келесі беттері тағайындалады (осы СБӘ-нің </w:t>
      </w:r>
      <w:r>
        <w:rPr>
          <w:rFonts w:ascii="Times New Roman"/>
          <w:b w:val="false"/>
          <w:i w:val="false"/>
          <w:color w:val="000000"/>
          <w:sz w:val="28"/>
        </w:rPr>
        <w:t>42-қосымшасының</w:t>
      </w:r>
      <w:r>
        <w:rPr>
          <w:rFonts w:ascii="Times New Roman"/>
          <w:b w:val="false"/>
          <w:i w:val="false"/>
          <w:color w:val="000000"/>
          <w:sz w:val="28"/>
        </w:rPr>
        <w:t xml:space="preserve"> 1-кестесі):</w:t>
      </w:r>
    </w:p>
    <w:bookmarkEnd w:id="230"/>
    <w:bookmarkStart w:name="z318" w:id="231"/>
    <w:p>
      <w:pPr>
        <w:spacing w:after="0"/>
        <w:ind w:left="0"/>
        <w:jc w:val="both"/>
      </w:pPr>
      <w:r>
        <w:rPr>
          <w:rFonts w:ascii="Times New Roman"/>
          <w:b w:val="false"/>
          <w:i w:val="false"/>
          <w:color w:val="000000"/>
          <w:sz w:val="28"/>
        </w:rPr>
        <w:t xml:space="preserve">
      1) ұшып-көтерілу кезіндегі биіктік жинақтау беті; </w:t>
      </w:r>
    </w:p>
    <w:bookmarkEnd w:id="231"/>
    <w:bookmarkStart w:name="z319" w:id="232"/>
    <w:p>
      <w:pPr>
        <w:spacing w:after="0"/>
        <w:ind w:left="0"/>
        <w:jc w:val="both"/>
      </w:pPr>
      <w:r>
        <w:rPr>
          <w:rFonts w:ascii="Times New Roman"/>
          <w:b w:val="false"/>
          <w:i w:val="false"/>
          <w:color w:val="000000"/>
          <w:sz w:val="28"/>
        </w:rPr>
        <w:t>
      2) қонуға бет алу беті;</w:t>
      </w:r>
    </w:p>
    <w:bookmarkEnd w:id="232"/>
    <w:bookmarkStart w:name="z320" w:id="233"/>
    <w:p>
      <w:pPr>
        <w:spacing w:after="0"/>
        <w:ind w:left="0"/>
        <w:jc w:val="both"/>
      </w:pPr>
      <w:r>
        <w:rPr>
          <w:rFonts w:ascii="Times New Roman"/>
          <w:b w:val="false"/>
          <w:i w:val="false"/>
          <w:color w:val="000000"/>
          <w:sz w:val="28"/>
        </w:rPr>
        <w:t>
      3) өтпелі беттер;</w:t>
      </w:r>
    </w:p>
    <w:bookmarkEnd w:id="233"/>
    <w:bookmarkStart w:name="z321" w:id="234"/>
    <w:p>
      <w:pPr>
        <w:spacing w:after="0"/>
        <w:ind w:left="0"/>
        <w:jc w:val="both"/>
      </w:pPr>
      <w:r>
        <w:rPr>
          <w:rFonts w:ascii="Times New Roman"/>
          <w:b w:val="false"/>
          <w:i w:val="false"/>
          <w:color w:val="000000"/>
          <w:sz w:val="28"/>
        </w:rPr>
        <w:t>
      4) конустық бет.</w:t>
      </w:r>
    </w:p>
    <w:bookmarkEnd w:id="234"/>
    <w:bookmarkStart w:name="z322" w:id="235"/>
    <w:p>
      <w:pPr>
        <w:spacing w:after="0"/>
        <w:ind w:left="0"/>
        <w:jc w:val="both"/>
      </w:pPr>
      <w:r>
        <w:rPr>
          <w:rFonts w:ascii="Times New Roman"/>
          <w:b w:val="false"/>
          <w:i w:val="false"/>
          <w:color w:val="000000"/>
          <w:sz w:val="28"/>
        </w:rPr>
        <w:t>
      222. Қонуға дәлме-дәл емес бет алумен жабдықталған FATO аймағы үшін кедергілерді шектеудің келесі беттері тағайындалады (осы СБӘ-нің 42-қосымшасы, 2-кесте):</w:t>
      </w:r>
    </w:p>
    <w:bookmarkEnd w:id="235"/>
    <w:bookmarkStart w:name="z323" w:id="236"/>
    <w:p>
      <w:pPr>
        <w:spacing w:after="0"/>
        <w:ind w:left="0"/>
        <w:jc w:val="both"/>
      </w:pPr>
      <w:r>
        <w:rPr>
          <w:rFonts w:ascii="Times New Roman"/>
          <w:b w:val="false"/>
          <w:i w:val="false"/>
          <w:color w:val="000000"/>
          <w:sz w:val="28"/>
        </w:rPr>
        <w:t>
      1) ұшып-көтерілу кезіндегі биіктік жинақтау беті;</w:t>
      </w:r>
    </w:p>
    <w:bookmarkEnd w:id="236"/>
    <w:bookmarkStart w:name="z324" w:id="237"/>
    <w:p>
      <w:pPr>
        <w:spacing w:after="0"/>
        <w:ind w:left="0"/>
        <w:jc w:val="both"/>
      </w:pPr>
      <w:r>
        <w:rPr>
          <w:rFonts w:ascii="Times New Roman"/>
          <w:b w:val="false"/>
          <w:i w:val="false"/>
          <w:color w:val="000000"/>
          <w:sz w:val="28"/>
        </w:rPr>
        <w:t>
      2) қонуға бет алу беті;</w:t>
      </w:r>
    </w:p>
    <w:bookmarkEnd w:id="237"/>
    <w:bookmarkStart w:name="z325" w:id="238"/>
    <w:p>
      <w:pPr>
        <w:spacing w:after="0"/>
        <w:ind w:left="0"/>
        <w:jc w:val="both"/>
      </w:pPr>
      <w:r>
        <w:rPr>
          <w:rFonts w:ascii="Times New Roman"/>
          <w:b w:val="false"/>
          <w:i w:val="false"/>
          <w:color w:val="000000"/>
          <w:sz w:val="28"/>
        </w:rPr>
        <w:t>
      3) өтпелі беттер;</w:t>
      </w:r>
    </w:p>
    <w:bookmarkEnd w:id="238"/>
    <w:bookmarkStart w:name="z326" w:id="239"/>
    <w:p>
      <w:pPr>
        <w:spacing w:after="0"/>
        <w:ind w:left="0"/>
        <w:jc w:val="both"/>
      </w:pPr>
      <w:r>
        <w:rPr>
          <w:rFonts w:ascii="Times New Roman"/>
          <w:b w:val="false"/>
          <w:i w:val="false"/>
          <w:color w:val="000000"/>
          <w:sz w:val="28"/>
        </w:rPr>
        <w:t>
      4) конустық бет, егерде ішкі көлденең бет қамтамасыз етілмесе.</w:t>
      </w:r>
    </w:p>
    <w:bookmarkEnd w:id="239"/>
    <w:bookmarkStart w:name="z327" w:id="240"/>
    <w:p>
      <w:pPr>
        <w:spacing w:after="0"/>
        <w:ind w:left="0"/>
        <w:jc w:val="both"/>
      </w:pPr>
      <w:r>
        <w:rPr>
          <w:rFonts w:ascii="Times New Roman"/>
          <w:b w:val="false"/>
          <w:i w:val="false"/>
          <w:color w:val="000000"/>
          <w:sz w:val="28"/>
        </w:rPr>
        <w:t>
      223. Жабдықталмаған FATO аймағы үшін кедергілерді шектеудің келесі беттерін тағайындалады:</w:t>
      </w:r>
    </w:p>
    <w:bookmarkEnd w:id="240"/>
    <w:bookmarkStart w:name="z328" w:id="241"/>
    <w:p>
      <w:pPr>
        <w:spacing w:after="0"/>
        <w:ind w:left="0"/>
        <w:jc w:val="both"/>
      </w:pPr>
      <w:r>
        <w:rPr>
          <w:rFonts w:ascii="Times New Roman"/>
          <w:b w:val="false"/>
          <w:i w:val="false"/>
          <w:color w:val="000000"/>
          <w:sz w:val="28"/>
        </w:rPr>
        <w:t xml:space="preserve">
      1) ұшып-көтерілу кезіндегі биіктік жинақтау беті; </w:t>
      </w:r>
    </w:p>
    <w:bookmarkEnd w:id="241"/>
    <w:bookmarkStart w:name="z329" w:id="242"/>
    <w:p>
      <w:pPr>
        <w:spacing w:after="0"/>
        <w:ind w:left="0"/>
        <w:jc w:val="both"/>
      </w:pPr>
      <w:r>
        <w:rPr>
          <w:rFonts w:ascii="Times New Roman"/>
          <w:b w:val="false"/>
          <w:i w:val="false"/>
          <w:color w:val="000000"/>
          <w:sz w:val="28"/>
        </w:rPr>
        <w:t>
      2) қонуға бет алу беті.</w:t>
      </w:r>
    </w:p>
    <w:bookmarkEnd w:id="242"/>
    <w:bookmarkStart w:name="z330" w:id="243"/>
    <w:p>
      <w:pPr>
        <w:spacing w:after="0"/>
        <w:ind w:left="0"/>
        <w:jc w:val="both"/>
      </w:pPr>
      <w:r>
        <w:rPr>
          <w:rFonts w:ascii="Times New Roman"/>
          <w:b w:val="false"/>
          <w:i w:val="false"/>
          <w:color w:val="000000"/>
          <w:sz w:val="28"/>
        </w:rPr>
        <w:t>
      224. Қонуға дәлме-дәл емес бет алумен жабдықталған FATO аймағы үшін кедергілерді шектеудің келесі беттерін тағайындау керек (осы СБӘ-нің 42-қосымшасы 2-кесте):</w:t>
      </w:r>
    </w:p>
    <w:bookmarkEnd w:id="243"/>
    <w:bookmarkStart w:name="z331" w:id="244"/>
    <w:p>
      <w:pPr>
        <w:spacing w:after="0"/>
        <w:ind w:left="0"/>
        <w:jc w:val="both"/>
      </w:pPr>
      <w:r>
        <w:rPr>
          <w:rFonts w:ascii="Times New Roman"/>
          <w:b w:val="false"/>
          <w:i w:val="false"/>
          <w:color w:val="000000"/>
          <w:sz w:val="28"/>
        </w:rPr>
        <w:t>
      1) ішкі көлденең бет;</w:t>
      </w:r>
    </w:p>
    <w:bookmarkEnd w:id="244"/>
    <w:bookmarkStart w:name="z332" w:id="245"/>
    <w:p>
      <w:pPr>
        <w:spacing w:after="0"/>
        <w:ind w:left="0"/>
        <w:jc w:val="both"/>
      </w:pPr>
      <w:r>
        <w:rPr>
          <w:rFonts w:ascii="Times New Roman"/>
          <w:b w:val="false"/>
          <w:i w:val="false"/>
          <w:color w:val="000000"/>
          <w:sz w:val="28"/>
        </w:rPr>
        <w:t>
      б) конустық бет.</w:t>
      </w:r>
    </w:p>
    <w:bookmarkEnd w:id="245"/>
    <w:p>
      <w:pPr>
        <w:spacing w:after="0"/>
        <w:ind w:left="0"/>
        <w:jc w:val="both"/>
      </w:pPr>
      <w:r>
        <w:rPr>
          <w:rFonts w:ascii="Times New Roman"/>
          <w:b w:val="false"/>
          <w:i w:val="false"/>
          <w:color w:val="000000"/>
          <w:sz w:val="28"/>
        </w:rPr>
        <w:t>
      Егерде түзу сызық бойымен қонуға дәлме-дәл емес бет алу екі шетінде де қамтамасыз етілсе, ішкі көлденең бет қажет болмауы мүмкін.</w:t>
      </w:r>
    </w:p>
    <w:bookmarkStart w:name="z333" w:id="246"/>
    <w:p>
      <w:pPr>
        <w:spacing w:after="0"/>
        <w:ind w:left="0"/>
        <w:jc w:val="both"/>
      </w:pPr>
      <w:r>
        <w:rPr>
          <w:rFonts w:ascii="Times New Roman"/>
          <w:b w:val="false"/>
          <w:i w:val="false"/>
          <w:color w:val="000000"/>
          <w:sz w:val="28"/>
        </w:rPr>
        <w:t xml:space="preserve">
      225. Беттердің еңістігі, осы СБӘ-нің </w:t>
      </w:r>
      <w:r>
        <w:rPr>
          <w:rFonts w:ascii="Times New Roman"/>
          <w:b w:val="false"/>
          <w:i w:val="false"/>
          <w:color w:val="000000"/>
          <w:sz w:val="28"/>
        </w:rPr>
        <w:t>40-қосымшасының</w:t>
      </w:r>
      <w:r>
        <w:rPr>
          <w:rFonts w:ascii="Times New Roman"/>
          <w:b w:val="false"/>
          <w:i w:val="false"/>
          <w:color w:val="000000"/>
          <w:sz w:val="28"/>
        </w:rPr>
        <w:t xml:space="preserve"> 1-4-суреттерінде көрсетілгендей белгіленеді және орналастырылады, ал олардың өлшемдері осы СБӘ-нің 42-қосымшаның 1-4-кестелерінде көрсетілген мәндерден кем болмауы тиіс.</w:t>
      </w:r>
    </w:p>
    <w:bookmarkEnd w:id="246"/>
    <w:bookmarkStart w:name="z334" w:id="247"/>
    <w:p>
      <w:pPr>
        <w:spacing w:after="0"/>
        <w:ind w:left="0"/>
        <w:jc w:val="both"/>
      </w:pPr>
      <w:r>
        <w:rPr>
          <w:rFonts w:ascii="Times New Roman"/>
          <w:b w:val="false"/>
          <w:i w:val="false"/>
          <w:color w:val="000000"/>
          <w:sz w:val="28"/>
        </w:rPr>
        <w:t xml:space="preserve">
      226. Тиісті уәкілетті органның пікірі бойынша, жаңа объект немесе өлшемдері ұлғайтылғаннан соң қолда бар жылжымайтын объектімен көлегейленетін жағдайлардан басқа, ҚР АА ӘПЖН-ның </w:t>
      </w:r>
      <w:r>
        <w:rPr>
          <w:rFonts w:ascii="Times New Roman"/>
          <w:b w:val="false"/>
          <w:i w:val="false"/>
          <w:color w:val="000000"/>
          <w:sz w:val="28"/>
        </w:rPr>
        <w:t>653</w:t>
      </w:r>
      <w:r>
        <w:rPr>
          <w:rFonts w:ascii="Times New Roman"/>
          <w:b w:val="false"/>
          <w:i w:val="false"/>
          <w:color w:val="000000"/>
          <w:sz w:val="28"/>
        </w:rPr>
        <w:t>-</w:t>
      </w:r>
      <w:r>
        <w:rPr>
          <w:rFonts w:ascii="Times New Roman"/>
          <w:b w:val="false"/>
          <w:i w:val="false"/>
          <w:color w:val="000000"/>
          <w:sz w:val="28"/>
        </w:rPr>
        <w:t>655 тармақтарында</w:t>
      </w:r>
      <w:r>
        <w:rPr>
          <w:rFonts w:ascii="Times New Roman"/>
          <w:b w:val="false"/>
          <w:i w:val="false"/>
          <w:color w:val="000000"/>
          <w:sz w:val="28"/>
        </w:rPr>
        <w:t xml:space="preserve"> көрсетілген кез келген беттерден жоғары етіп жаңа объектілер салуға немесе қолда бар объектілердің өлшемдерін ұлғайтуға жол берілмейді.</w:t>
      </w:r>
    </w:p>
    <w:bookmarkEnd w:id="247"/>
    <w:p>
      <w:pPr>
        <w:spacing w:after="0"/>
        <w:ind w:left="0"/>
        <w:jc w:val="both"/>
      </w:pPr>
      <w:r>
        <w:rPr>
          <w:rFonts w:ascii="Times New Roman"/>
          <w:b w:val="false"/>
          <w:i w:val="false"/>
          <w:color w:val="000000"/>
          <w:sz w:val="28"/>
        </w:rPr>
        <w:t>
      Объектінің көлегейлену қағидаларын негіздеп қолдануға болатын жағдайлардың сипаттамалары Әуежайларға қызмет көрсету жөніндегі нұсқаудың 6 бөлімінде мазмұндалады (Doc 9137).</w:t>
      </w:r>
    </w:p>
    <w:bookmarkStart w:name="z335" w:id="248"/>
    <w:p>
      <w:pPr>
        <w:spacing w:after="0"/>
        <w:ind w:left="0"/>
        <w:jc w:val="both"/>
      </w:pPr>
      <w:r>
        <w:rPr>
          <w:rFonts w:ascii="Times New Roman"/>
          <w:b w:val="false"/>
          <w:i w:val="false"/>
          <w:color w:val="000000"/>
          <w:sz w:val="28"/>
        </w:rPr>
        <w:t>
      227. ҚР АА ӘПЖН-ның 653-655-тармақтарда көрсетілген кез келген беттерден жоғары орналасқан объектілерді, тиісті уәкілетті органның пікірі бойынша, бұл объект қолда бар жылжымайтын объектімен көлегейленген, не болмаса авиациялық тексерудің нәтижесінде бұл объектінің ұшу қауіпсіздігінің деңгейін төмендетпейтіні немесе тікұшақтар ұшуларының тұрақтылығына елеулі әсерін тигізбейтіні анықталған жағдайлардан басқа, мүмкіндігінше жою қажет.</w:t>
      </w:r>
    </w:p>
    <w:bookmarkEnd w:id="248"/>
    <w:bookmarkStart w:name="z336" w:id="249"/>
    <w:p>
      <w:pPr>
        <w:spacing w:after="0"/>
        <w:ind w:left="0"/>
        <w:jc w:val="both"/>
      </w:pPr>
      <w:r>
        <w:rPr>
          <w:rFonts w:ascii="Times New Roman"/>
          <w:b w:val="false"/>
          <w:i w:val="false"/>
          <w:color w:val="000000"/>
          <w:sz w:val="28"/>
        </w:rPr>
        <w:t>
      228. Бет деңгейіндегі тікұшақ айлақтарында бір бірінен кем дегенде 150</w:t>
      </w:r>
      <w:r>
        <w:rPr>
          <w:rFonts w:ascii="Times New Roman"/>
          <w:b w:val="false"/>
          <w:i w:val="false"/>
          <w:color w:val="000000"/>
          <w:vertAlign w:val="superscript"/>
        </w:rPr>
        <w:t>о</w:t>
      </w:r>
      <w:r>
        <w:rPr>
          <w:rFonts w:ascii="Times New Roman"/>
          <w:b w:val="false"/>
          <w:i w:val="false"/>
          <w:color w:val="000000"/>
          <w:sz w:val="28"/>
        </w:rPr>
        <w:t xml:space="preserve"> алыстайтын, қонуға беттеудің және ұшып-көтерілу кезінде биіктік жинақтаудың ең болмағанда екі беті қарастырылады. </w:t>
      </w:r>
    </w:p>
    <w:bookmarkEnd w:id="249"/>
    <w:bookmarkStart w:name="z337" w:id="250"/>
    <w:p>
      <w:pPr>
        <w:spacing w:after="0"/>
        <w:ind w:left="0"/>
        <w:jc w:val="both"/>
      </w:pPr>
      <w:r>
        <w:rPr>
          <w:rFonts w:ascii="Times New Roman"/>
          <w:b w:val="false"/>
          <w:i w:val="false"/>
          <w:color w:val="000000"/>
          <w:sz w:val="28"/>
        </w:rPr>
        <w:t xml:space="preserve">
      229. Бет үстінен көтеріңкі орналасқан тікұшақ айлақтары үшін кедергілерді шектеу беттеріне қатысты талаптар, ҚР АА ӘПЖН-ның </w:t>
      </w:r>
      <w:r>
        <w:rPr>
          <w:rFonts w:ascii="Times New Roman"/>
          <w:b w:val="false"/>
          <w:i w:val="false"/>
          <w:color w:val="000000"/>
          <w:sz w:val="28"/>
        </w:rPr>
        <w:t>652</w:t>
      </w:r>
      <w:r>
        <w:rPr>
          <w:rFonts w:ascii="Times New Roman"/>
          <w:b w:val="false"/>
          <w:i w:val="false"/>
          <w:color w:val="000000"/>
          <w:sz w:val="28"/>
        </w:rPr>
        <w:t xml:space="preserve">- </w:t>
      </w:r>
      <w:r>
        <w:rPr>
          <w:rFonts w:ascii="Times New Roman"/>
          <w:b w:val="false"/>
          <w:i w:val="false"/>
          <w:color w:val="000000"/>
          <w:sz w:val="28"/>
        </w:rPr>
        <w:t>656 тармақтарында</w:t>
      </w:r>
      <w:r>
        <w:rPr>
          <w:rFonts w:ascii="Times New Roman"/>
          <w:b w:val="false"/>
          <w:i w:val="false"/>
          <w:color w:val="000000"/>
          <w:sz w:val="28"/>
        </w:rPr>
        <w:t xml:space="preserve"> көрсетілген беттік деңгейдегі тікұшақ айлақтарына қойылатын талаптарға сәйкес келеді.</w:t>
      </w:r>
    </w:p>
    <w:bookmarkEnd w:id="250"/>
    <w:bookmarkStart w:name="z338" w:id="251"/>
    <w:p>
      <w:pPr>
        <w:spacing w:after="0"/>
        <w:ind w:left="0"/>
        <w:jc w:val="both"/>
      </w:pPr>
      <w:r>
        <w:rPr>
          <w:rFonts w:ascii="Times New Roman"/>
          <w:b w:val="false"/>
          <w:i w:val="false"/>
          <w:color w:val="000000"/>
          <w:sz w:val="28"/>
        </w:rPr>
        <w:t>
      230. Бет үстінен көтеріңкі орналасқан тікұшақ айлағы үшін бір бірінен кем дегенде 150</w:t>
      </w:r>
      <w:r>
        <w:rPr>
          <w:rFonts w:ascii="Times New Roman"/>
          <w:b w:val="false"/>
          <w:i w:val="false"/>
          <w:color w:val="000000"/>
          <w:vertAlign w:val="superscript"/>
        </w:rPr>
        <w:t>о</w:t>
      </w:r>
      <w:r>
        <w:rPr>
          <w:rFonts w:ascii="Times New Roman"/>
          <w:b w:val="false"/>
          <w:i w:val="false"/>
          <w:color w:val="000000"/>
          <w:sz w:val="28"/>
        </w:rPr>
        <w:t xml:space="preserve"> алыстайтын, қонуға бет алудың және ұшып-көтерілу кезінде биіктік жинақтаудың ең болмағанда екі беті қарастырылады.</w:t>
      </w:r>
    </w:p>
    <w:bookmarkEnd w:id="251"/>
    <w:bookmarkStart w:name="z339" w:id="252"/>
    <w:p>
      <w:pPr>
        <w:spacing w:after="0"/>
        <w:ind w:left="0"/>
        <w:jc w:val="left"/>
      </w:pPr>
      <w:r>
        <w:rPr>
          <w:rFonts w:ascii="Times New Roman"/>
          <w:b/>
          <w:i w:val="false"/>
          <w:color w:val="000000"/>
        </w:rPr>
        <w:t xml:space="preserve"> 13-тарау. Визуалды құралдардың сәйкестігін бағалау</w:t>
      </w:r>
    </w:p>
    <w:bookmarkEnd w:id="252"/>
    <w:p>
      <w:pPr>
        <w:spacing w:after="0"/>
        <w:ind w:left="0"/>
        <w:jc w:val="both"/>
      </w:pPr>
      <w:r>
        <w:rPr>
          <w:rFonts w:ascii="Times New Roman"/>
          <w:b w:val="false"/>
          <w:i w:val="false"/>
          <w:color w:val="ff0000"/>
          <w:sz w:val="28"/>
        </w:rPr>
        <w:t xml:space="preserve">
      Ескерту. 13-тараудың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0" w:id="253"/>
    <w:p>
      <w:pPr>
        <w:spacing w:after="0"/>
        <w:ind w:left="0"/>
        <w:jc w:val="both"/>
      </w:pPr>
      <w:r>
        <w:rPr>
          <w:rFonts w:ascii="Times New Roman"/>
          <w:b w:val="false"/>
          <w:i w:val="false"/>
          <w:color w:val="000000"/>
          <w:sz w:val="28"/>
        </w:rPr>
        <w:t xml:space="preserve">
      231. Визуалды құралдардың ҚР АА Әуеайлақтарды (тікұшақ айлақтарын) пайдалануға жарамдылығы нормаларының талаптарына сәйкестігін бағалау тікұшақ айлақтарын тексеру кезінде визуалды жүргізіледі. Жарық сигналы жабдықтарының жүйесіне енетін шамдар құрамы салыстырылып, олардың ҚР АА ӘПЖН талаптарына сәйкестігі анықталады. </w:t>
      </w:r>
    </w:p>
    <w:bookmarkEnd w:id="253"/>
    <w:bookmarkStart w:name="z341" w:id="254"/>
    <w:p>
      <w:pPr>
        <w:spacing w:after="0"/>
        <w:ind w:left="0"/>
        <w:jc w:val="both"/>
      </w:pPr>
      <w:r>
        <w:rPr>
          <w:rFonts w:ascii="Times New Roman"/>
          <w:b w:val="false"/>
          <w:i w:val="false"/>
          <w:color w:val="000000"/>
          <w:sz w:val="28"/>
        </w:rPr>
        <w:t xml:space="preserve">
      232. ЖҚО санаты формуляр және жарамдылық куәлігі бойынша анықталады, ал қонудың пайдаланылатын бағытының санаты - Аэронавигациялық ақпараттың жинағы бойынша анықталады. ЖҚО санаты қонудың пайдаланылатын бағытының санаты төмен болмауы қажет. </w:t>
      </w:r>
    </w:p>
    <w:bookmarkEnd w:id="254"/>
    <w:bookmarkStart w:name="z342" w:id="255"/>
    <w:p>
      <w:pPr>
        <w:spacing w:after="0"/>
        <w:ind w:left="0"/>
        <w:jc w:val="both"/>
      </w:pPr>
      <w:r>
        <w:rPr>
          <w:rFonts w:ascii="Times New Roman"/>
          <w:b w:val="false"/>
          <w:i w:val="false"/>
          <w:color w:val="000000"/>
          <w:sz w:val="28"/>
        </w:rPr>
        <w:t xml:space="preserve">
      233. ICAO және (немесе) МАК сертификаттарының бар болуы және қолданылу мерзімі тексеріледі. </w:t>
      </w:r>
    </w:p>
    <w:bookmarkEnd w:id="255"/>
    <w:bookmarkStart w:name="z343" w:id="256"/>
    <w:p>
      <w:pPr>
        <w:spacing w:after="0"/>
        <w:ind w:left="0"/>
        <w:jc w:val="both"/>
      </w:pPr>
      <w:r>
        <w:rPr>
          <w:rFonts w:ascii="Times New Roman"/>
          <w:b w:val="false"/>
          <w:i w:val="false"/>
          <w:color w:val="000000"/>
          <w:sz w:val="28"/>
        </w:rPr>
        <w:t xml:space="preserve">
      234. Командалық ақпараттың сақталуын тексеру төмендегідей тәртіп бойынша жүзеге асырылады: ӘҚБ диспетчерінің БП-дан жарық сигналды жабдықтарын қосу командасы жіберіледі; жабдықтар қосылғаннан кейін КДП-ға қашықтықтан басқару аппаратурасынан қуат беру көзі алынады. Бұл орайда жарық-сигналдық құралдар басқару аппаратурасын іске қосқанға дейін берілген командаларымен қосылған күйінде қалуы қажет. </w:t>
      </w:r>
    </w:p>
    <w:bookmarkEnd w:id="256"/>
    <w:p>
      <w:pPr>
        <w:spacing w:after="0"/>
        <w:ind w:left="0"/>
        <w:jc w:val="both"/>
      </w:pPr>
      <w:r>
        <w:rPr>
          <w:rFonts w:ascii="Times New Roman"/>
          <w:b w:val="false"/>
          <w:i w:val="false"/>
          <w:color w:val="000000"/>
          <w:sz w:val="28"/>
        </w:rPr>
        <w:t>
      Орнатылған жабдықтарды сыртқы тексеру барысында оттардың арматураларының, белгілердің және жарық көздерінің типтері салыстырылып, олардың техникалық құжаттамасына сәйкестігі тексеріледі.</w:t>
      </w:r>
    </w:p>
    <w:bookmarkStart w:name="z344" w:id="257"/>
    <w:p>
      <w:pPr>
        <w:spacing w:after="0"/>
        <w:ind w:left="0"/>
        <w:jc w:val="left"/>
      </w:pPr>
      <w:r>
        <w:rPr>
          <w:rFonts w:ascii="Times New Roman"/>
          <w:b/>
          <w:i w:val="false"/>
          <w:color w:val="000000"/>
        </w:rPr>
        <w:t xml:space="preserve"> 1-параграф. Тікұшақтардың, кедергілердің және объектілердің</w:t>
      </w:r>
      <w:r>
        <w:br/>
      </w:r>
      <w:r>
        <w:rPr>
          <w:rFonts w:ascii="Times New Roman"/>
          <w:b/>
          <w:i w:val="false"/>
          <w:color w:val="000000"/>
        </w:rPr>
        <w:t>таңбалануы сәйкестігін бағалау</w:t>
      </w:r>
    </w:p>
    <w:bookmarkEnd w:id="257"/>
    <w:bookmarkStart w:name="z345" w:id="258"/>
    <w:p>
      <w:pPr>
        <w:spacing w:after="0"/>
        <w:ind w:left="0"/>
        <w:jc w:val="both"/>
      </w:pPr>
      <w:r>
        <w:rPr>
          <w:rFonts w:ascii="Times New Roman"/>
          <w:b w:val="false"/>
          <w:i w:val="false"/>
          <w:color w:val="000000"/>
          <w:sz w:val="28"/>
        </w:rPr>
        <w:t xml:space="preserve">
      235. Тікұшақ айлағында ҚР АА ӘПЖН-ның </w:t>
      </w:r>
      <w:r>
        <w:rPr>
          <w:rFonts w:ascii="Times New Roman"/>
          <w:b w:val="false"/>
          <w:i w:val="false"/>
          <w:color w:val="000000"/>
          <w:sz w:val="28"/>
        </w:rPr>
        <w:t>681</w:t>
      </w:r>
      <w:r>
        <w:rPr>
          <w:rFonts w:ascii="Times New Roman"/>
          <w:b w:val="false"/>
          <w:i w:val="false"/>
          <w:color w:val="000000"/>
          <w:sz w:val="28"/>
        </w:rPr>
        <w:t>-</w:t>
      </w:r>
      <w:r>
        <w:rPr>
          <w:rFonts w:ascii="Times New Roman"/>
          <w:b w:val="false"/>
          <w:i w:val="false"/>
          <w:color w:val="000000"/>
          <w:sz w:val="28"/>
        </w:rPr>
        <w:t>685-тармақтарында</w:t>
      </w:r>
      <w:r>
        <w:rPr>
          <w:rFonts w:ascii="Times New Roman"/>
          <w:b w:val="false"/>
          <w:i w:val="false"/>
          <w:color w:val="000000"/>
          <w:sz w:val="28"/>
        </w:rPr>
        <w:t xml:space="preserve"> және осы СБӘ-нің </w:t>
      </w:r>
      <w:r>
        <w:rPr>
          <w:rFonts w:ascii="Times New Roman"/>
          <w:b w:val="false"/>
          <w:i w:val="false"/>
          <w:color w:val="000000"/>
          <w:sz w:val="28"/>
        </w:rPr>
        <w:t>44-қосымшасына</w:t>
      </w:r>
      <w:r>
        <w:rPr>
          <w:rFonts w:ascii="Times New Roman"/>
          <w:b w:val="false"/>
          <w:i w:val="false"/>
          <w:color w:val="000000"/>
          <w:sz w:val="28"/>
        </w:rPr>
        <w:t xml:space="preserve"> сәйкес орнатылған тікұшақ айлақтық айырма таңбалауына сәйкестігі тексеріледі.</w:t>
      </w:r>
    </w:p>
    <w:bookmarkEnd w:id="258"/>
    <w:p>
      <w:pPr>
        <w:spacing w:after="0"/>
        <w:ind w:left="0"/>
        <w:jc w:val="both"/>
      </w:pPr>
      <w:r>
        <w:rPr>
          <w:rFonts w:ascii="Times New Roman"/>
          <w:b w:val="false"/>
          <w:i w:val="false"/>
          <w:color w:val="000000"/>
          <w:sz w:val="28"/>
        </w:rPr>
        <w:t>
      Таңбалау сәйкестігінің бағалануы визуалды, сондай-ақ өлшеулер арқылы жүзеге асырылады. Сәйкестігін тексеру барысында ҚР АА ӘПЖН-ға сәйкес орнатылған белгілердің бар болуы, саны және өлшемі, сонымен қатар өзара орналасуы анықталады.</w:t>
      </w:r>
    </w:p>
    <w:bookmarkStart w:name="z346" w:id="259"/>
    <w:p>
      <w:pPr>
        <w:spacing w:after="0"/>
        <w:ind w:left="0"/>
        <w:jc w:val="both"/>
      </w:pPr>
      <w:r>
        <w:rPr>
          <w:rFonts w:ascii="Times New Roman"/>
          <w:b w:val="false"/>
          <w:i w:val="false"/>
          <w:color w:val="000000"/>
          <w:sz w:val="28"/>
        </w:rPr>
        <w:t xml:space="preserve">
      236. Тікұшақ айлағы атауының таңбалануы көзбен шолып айыратын басқа құралдары жеткіліксіз болып табылатын тікұшақ айлағында қамтамасыз етіледі. Тікұшақ айлағы атауының таңбалануына қойылатын талаптар ҚР АА ӘПЖН-да анықталып, осы СБӘ-ге </w:t>
      </w:r>
      <w:r>
        <w:rPr>
          <w:rFonts w:ascii="Times New Roman"/>
          <w:b w:val="false"/>
          <w:i w:val="false"/>
          <w:color w:val="000000"/>
          <w:sz w:val="28"/>
        </w:rPr>
        <w:t>4-қосымшада</w:t>
      </w:r>
      <w:r>
        <w:rPr>
          <w:rFonts w:ascii="Times New Roman"/>
          <w:b w:val="false"/>
          <w:i w:val="false"/>
          <w:color w:val="000000"/>
          <w:sz w:val="28"/>
        </w:rPr>
        <w:t xml:space="preserve"> белгіленген. </w:t>
      </w:r>
    </w:p>
    <w:bookmarkEnd w:id="259"/>
    <w:bookmarkStart w:name="z347" w:id="260"/>
    <w:p>
      <w:pPr>
        <w:spacing w:after="0"/>
        <w:ind w:left="0"/>
        <w:jc w:val="both"/>
      </w:pPr>
      <w:r>
        <w:rPr>
          <w:rFonts w:ascii="Times New Roman"/>
          <w:b w:val="false"/>
          <w:i w:val="false"/>
          <w:color w:val="000000"/>
          <w:sz w:val="28"/>
        </w:rPr>
        <w:t xml:space="preserve">
      237. Барынша жол берілетін массаның таңбалануы TLOF аймағының шеңберінде орналастырылып, беттен жоғары көтерілген тікұшақ айлағында және тікұшақ палубасында белгіленуі тиіс. Барынша жол берілетін массаның таңбалануы бір таңбалы, екі таңбалы немесе үш таңбалы саннан құралады. Таңбалануы тонналарда (1000 кг) белгіленіп, ең жақын тұрған 1000 кг-ға дейін жинақталады да, одан кейін "т" әріпі қойылады. Таңбаланудың цифрлық және әріптік белгілерінің түсі фонға (аяға) қарай қарама-қарсы болуы тиіс, ал цифрлар мен әріптердің өздерінің осы СБӘ-ге </w:t>
      </w:r>
      <w:r>
        <w:rPr>
          <w:rFonts w:ascii="Times New Roman"/>
          <w:b w:val="false"/>
          <w:i w:val="false"/>
          <w:color w:val="000000"/>
          <w:sz w:val="28"/>
        </w:rPr>
        <w:t>45-қосымшадағы</w:t>
      </w:r>
      <w:r>
        <w:rPr>
          <w:rFonts w:ascii="Times New Roman"/>
          <w:b w:val="false"/>
          <w:i w:val="false"/>
          <w:color w:val="000000"/>
          <w:sz w:val="28"/>
        </w:rPr>
        <w:t xml:space="preserve"> суретінде көрсетілген форма мен өлшемдері болуы қажет.</w:t>
      </w:r>
    </w:p>
    <w:bookmarkEnd w:id="260"/>
    <w:bookmarkStart w:name="z348" w:id="261"/>
    <w:p>
      <w:pPr>
        <w:spacing w:after="0"/>
        <w:ind w:left="0"/>
        <w:jc w:val="both"/>
      </w:pPr>
      <w:r>
        <w:rPr>
          <w:rFonts w:ascii="Times New Roman"/>
          <w:b w:val="false"/>
          <w:i w:val="false"/>
          <w:color w:val="000000"/>
          <w:sz w:val="28"/>
        </w:rPr>
        <w:t xml:space="preserve">
      238. D мәнінің таңбалануы беттен жоғары көтерілген тікұшақ айлағы мен тікұшақ палубасында қойылады. </w:t>
      </w:r>
    </w:p>
    <w:bookmarkEnd w:id="261"/>
    <w:bookmarkStart w:name="z349" w:id="262"/>
    <w:p>
      <w:pPr>
        <w:spacing w:after="0"/>
        <w:ind w:left="0"/>
        <w:jc w:val="both"/>
      </w:pPr>
      <w:r>
        <w:rPr>
          <w:rFonts w:ascii="Times New Roman"/>
          <w:b w:val="false"/>
          <w:i w:val="false"/>
          <w:color w:val="000000"/>
          <w:sz w:val="28"/>
        </w:rPr>
        <w:t xml:space="preserve">
      239. Ең жоғары болуы мүмкін D мәнінің таңбалануы FATO аймағының шеңберінде орналастырылады. D мәні FATO аймағының бетіне оның фонына (аясына) қарама-қарсы түспен, көбінесе ақ түспен қойылуы тиіс. D мәні ең жақын тұтас санға дейін жинақталып, 0,5 саны кем жағына қарай жинақталады, мысалы, 19,5 саны 19 деп жинақталса, 19,6 саны 20 болып жинақталады. </w:t>
      </w:r>
    </w:p>
    <w:bookmarkEnd w:id="262"/>
    <w:bookmarkStart w:name="z350" w:id="263"/>
    <w:p>
      <w:pPr>
        <w:spacing w:after="0"/>
        <w:ind w:left="0"/>
        <w:jc w:val="both"/>
      </w:pPr>
      <w:r>
        <w:rPr>
          <w:rFonts w:ascii="Times New Roman"/>
          <w:b w:val="false"/>
          <w:i w:val="false"/>
          <w:color w:val="000000"/>
          <w:sz w:val="28"/>
        </w:rPr>
        <w:t xml:space="preserve">
      240. FATO аймағының таңбалануы немесе маркерлер FATO аймағының ұзындығы анық көрсетілмеген жер бетінің деңгейінде орналасқан тікұшақ айлағында көрсетілуі тиіс. Маркер пайдаланылған жағдайда оның сипаттамалары ИКАО 14-қосымшасы I-томының 5.5.8.3-тармақтарында көрсетілген сипаттамаларға сәйкес келеді. </w:t>
      </w:r>
    </w:p>
    <w:bookmarkEnd w:id="263"/>
    <w:bookmarkStart w:name="z351" w:id="264"/>
    <w:p>
      <w:pPr>
        <w:spacing w:after="0"/>
        <w:ind w:left="0"/>
        <w:jc w:val="both"/>
      </w:pPr>
      <w:r>
        <w:rPr>
          <w:rFonts w:ascii="Times New Roman"/>
          <w:b w:val="false"/>
          <w:i w:val="false"/>
          <w:color w:val="000000"/>
          <w:sz w:val="28"/>
        </w:rPr>
        <w:t xml:space="preserve">
      241. FATO аймағы белгіленуінің таңбалауы осы СБӘ-нің </w:t>
      </w:r>
      <w:r>
        <w:rPr>
          <w:rFonts w:ascii="Times New Roman"/>
          <w:b w:val="false"/>
          <w:i w:val="false"/>
          <w:color w:val="000000"/>
          <w:sz w:val="28"/>
        </w:rPr>
        <w:t>19-қосымшасының</w:t>
      </w:r>
      <w:r>
        <w:rPr>
          <w:rFonts w:ascii="Times New Roman"/>
          <w:b w:val="false"/>
          <w:i w:val="false"/>
          <w:color w:val="000000"/>
          <w:sz w:val="28"/>
        </w:rPr>
        <w:t xml:space="preserve"> суретінде көрсетілгендей, FATO аймағының бас жағында орналасады. </w:t>
      </w:r>
    </w:p>
    <w:bookmarkEnd w:id="264"/>
    <w:bookmarkStart w:name="z352" w:id="265"/>
    <w:p>
      <w:pPr>
        <w:spacing w:after="0"/>
        <w:ind w:left="0"/>
        <w:jc w:val="both"/>
      </w:pPr>
      <w:r>
        <w:rPr>
          <w:rFonts w:ascii="Times New Roman"/>
          <w:b w:val="false"/>
          <w:i w:val="false"/>
          <w:color w:val="000000"/>
          <w:sz w:val="28"/>
        </w:rPr>
        <w:t xml:space="preserve">
      242. FATO аймағы белгіленуінің таңбалауы "Әуеайлақтар", 1-том Халықаралық азаматтық авиация туралы конвенцияның 14-қосымшасының 5.2.2.4 және 5.2.2.5-тармақтарында сипатталған және осы СБӘ-нің </w:t>
      </w:r>
      <w:r>
        <w:rPr>
          <w:rFonts w:ascii="Times New Roman"/>
          <w:b w:val="false"/>
          <w:i w:val="false"/>
          <w:color w:val="000000"/>
          <w:sz w:val="28"/>
        </w:rPr>
        <w:t>46-қосымшаның</w:t>
      </w:r>
      <w:r>
        <w:rPr>
          <w:rFonts w:ascii="Times New Roman"/>
          <w:b w:val="false"/>
          <w:i w:val="false"/>
          <w:color w:val="000000"/>
          <w:sz w:val="28"/>
        </w:rPr>
        <w:t xml:space="preserve"> суретінде көрсетілгендей Н әрібімен толықтырылған ҰҚЖ белгіленуінің таңбалауынан құралады. </w:t>
      </w:r>
    </w:p>
    <w:bookmarkEnd w:id="265"/>
    <w:bookmarkStart w:name="z353" w:id="266"/>
    <w:p>
      <w:pPr>
        <w:spacing w:after="0"/>
        <w:ind w:left="0"/>
        <w:jc w:val="both"/>
      </w:pPr>
      <w:r>
        <w:rPr>
          <w:rFonts w:ascii="Times New Roman"/>
          <w:b w:val="false"/>
          <w:i w:val="false"/>
          <w:color w:val="000000"/>
          <w:sz w:val="28"/>
        </w:rPr>
        <w:t xml:space="preserve">
      243. Қонудың көзделген нүктесінің таңбалануы FATO аймағының шеңберінде орналасқан, ұшқыш TLOF аймағына кіргенге дейін белгілі бір нүктесіне қарай қонуға бет алуды орындау қажет болған жағдайда тікұшақ айлақтарында қамтамасыз етіледі (осы СБӘ-нің </w:t>
      </w:r>
      <w:r>
        <w:rPr>
          <w:rFonts w:ascii="Times New Roman"/>
          <w:b w:val="false"/>
          <w:i w:val="false"/>
          <w:color w:val="000000"/>
          <w:sz w:val="28"/>
        </w:rPr>
        <w:t>47-қосымшасы</w:t>
      </w:r>
      <w:r>
        <w:rPr>
          <w:rFonts w:ascii="Times New Roman"/>
          <w:b w:val="false"/>
          <w:i w:val="false"/>
          <w:color w:val="000000"/>
          <w:sz w:val="28"/>
        </w:rPr>
        <w:t xml:space="preserve">). </w:t>
      </w:r>
    </w:p>
    <w:bookmarkEnd w:id="266"/>
    <w:bookmarkStart w:name="z354" w:id="267"/>
    <w:p>
      <w:pPr>
        <w:spacing w:after="0"/>
        <w:ind w:left="0"/>
        <w:jc w:val="both"/>
      </w:pPr>
      <w:r>
        <w:rPr>
          <w:rFonts w:ascii="Times New Roman"/>
          <w:b w:val="false"/>
          <w:i w:val="false"/>
          <w:color w:val="000000"/>
          <w:sz w:val="28"/>
        </w:rPr>
        <w:t xml:space="preserve">
      244. Тікұшақ айлағында егер TLOF аймағының периметрі анық көрсетілмеген жағдайда TLOF аймағының таңбалануы қамтамасыз етіледі. </w:t>
      </w:r>
    </w:p>
    <w:bookmarkEnd w:id="267"/>
    <w:bookmarkStart w:name="z355" w:id="268"/>
    <w:p>
      <w:pPr>
        <w:spacing w:after="0"/>
        <w:ind w:left="0"/>
        <w:jc w:val="both"/>
      </w:pPr>
      <w:r>
        <w:rPr>
          <w:rFonts w:ascii="Times New Roman"/>
          <w:b w:val="false"/>
          <w:i w:val="false"/>
          <w:color w:val="000000"/>
          <w:sz w:val="28"/>
        </w:rPr>
        <w:t xml:space="preserve">
      245. TLOF аймағының таңбалануы TLOF аймағының периметрі бойынша орналастырылады. </w:t>
      </w:r>
    </w:p>
    <w:bookmarkEnd w:id="268"/>
    <w:bookmarkStart w:name="z356" w:id="269"/>
    <w:p>
      <w:pPr>
        <w:spacing w:after="0"/>
        <w:ind w:left="0"/>
        <w:jc w:val="both"/>
      </w:pPr>
      <w:r>
        <w:rPr>
          <w:rFonts w:ascii="Times New Roman"/>
          <w:b w:val="false"/>
          <w:i w:val="false"/>
          <w:color w:val="000000"/>
          <w:sz w:val="28"/>
        </w:rPr>
        <w:t xml:space="preserve">
      246. TLOF аймағының таңбалануы ені кем дегенде 30 см-ге тең үздіксіз ақ сызықтан құралады. </w:t>
      </w:r>
    </w:p>
    <w:bookmarkEnd w:id="269"/>
    <w:bookmarkStart w:name="z357" w:id="270"/>
    <w:p>
      <w:pPr>
        <w:spacing w:after="0"/>
        <w:ind w:left="0"/>
        <w:jc w:val="both"/>
      </w:pPr>
      <w:r>
        <w:rPr>
          <w:rFonts w:ascii="Times New Roman"/>
          <w:b w:val="false"/>
          <w:i w:val="false"/>
          <w:color w:val="000000"/>
          <w:sz w:val="28"/>
        </w:rPr>
        <w:t xml:space="preserve">
      247. Жерге қону (берілген) орын нүктесінің таңбалануы тікұшақ нақты орында қонып немесе орналастырылуы талап етілген жағдайда қамтамасыз етіледі. Тікұшақтарға арналған палубада жерге қону нүктесінің таңбалануы FATO аймағының ортасында орналасады. </w:t>
      </w:r>
    </w:p>
    <w:bookmarkEnd w:id="270"/>
    <w:bookmarkStart w:name="z358" w:id="271"/>
    <w:p>
      <w:pPr>
        <w:spacing w:after="0"/>
        <w:ind w:left="0"/>
        <w:jc w:val="both"/>
      </w:pPr>
      <w:r>
        <w:rPr>
          <w:rFonts w:ascii="Times New Roman"/>
          <w:b w:val="false"/>
          <w:i w:val="false"/>
          <w:color w:val="000000"/>
          <w:sz w:val="28"/>
        </w:rPr>
        <w:t xml:space="preserve">
      248. Жерге қону (берілген) орын нүктесінің таңбалануы шасси тиісті жүктемеге төзетін аймақтың ішінде орналасуы тиіс және ұшқыштың креслосы таңбалаудан жоғары орналасқан жағдайда тікұшақтың барлық бөліктері кез келген кедергіден қауіпсіз қашықтықта орналастырылады. </w:t>
      </w:r>
    </w:p>
    <w:bookmarkEnd w:id="271"/>
    <w:bookmarkStart w:name="z359" w:id="272"/>
    <w:p>
      <w:pPr>
        <w:spacing w:after="0"/>
        <w:ind w:left="0"/>
        <w:jc w:val="both"/>
      </w:pPr>
      <w:r>
        <w:rPr>
          <w:rFonts w:ascii="Times New Roman"/>
          <w:b w:val="false"/>
          <w:i w:val="false"/>
          <w:color w:val="000000"/>
          <w:sz w:val="28"/>
        </w:rPr>
        <w:t xml:space="preserve">
      249. Тікұшақ палубасында кедергілерден еркін сектордың таңбалануы қамтамасыз етілуі тиіс және ол FATO аймағының периметрі бойынша немесе TLOF таңбалауында орналастырылады. Белгіленген бағыттық бұрыштардың диапазонында тікұшақ қонуының алдын алу үшін қонуға тыйым салынған тікұшақ палубасы секторының таңбалануы қамтамасыз етілуі қажет (осы СБӘ-нің </w:t>
      </w:r>
      <w:r>
        <w:rPr>
          <w:rFonts w:ascii="Times New Roman"/>
          <w:b w:val="false"/>
          <w:i w:val="false"/>
          <w:color w:val="000000"/>
          <w:sz w:val="28"/>
        </w:rPr>
        <w:t>48</w:t>
      </w:r>
      <w:r>
        <w:rPr>
          <w:rFonts w:ascii="Times New Roman"/>
          <w:b w:val="false"/>
          <w:i w:val="false"/>
          <w:color w:val="000000"/>
          <w:sz w:val="28"/>
        </w:rPr>
        <w:t>-</w:t>
      </w:r>
      <w:r>
        <w:rPr>
          <w:rFonts w:ascii="Times New Roman"/>
          <w:b w:val="false"/>
          <w:i w:val="false"/>
          <w:color w:val="000000"/>
          <w:sz w:val="28"/>
        </w:rPr>
        <w:t>49-қосымшалардың</w:t>
      </w:r>
      <w:r>
        <w:rPr>
          <w:rFonts w:ascii="Times New Roman"/>
          <w:b w:val="false"/>
          <w:i w:val="false"/>
          <w:color w:val="000000"/>
          <w:sz w:val="28"/>
        </w:rPr>
        <w:t xml:space="preserve"> суреттері). </w:t>
      </w:r>
    </w:p>
    <w:bookmarkEnd w:id="272"/>
    <w:p>
      <w:pPr>
        <w:spacing w:after="0"/>
        <w:ind w:left="0"/>
        <w:jc w:val="both"/>
      </w:pPr>
      <w:r>
        <w:rPr>
          <w:rFonts w:ascii="Times New Roman"/>
          <w:b w:val="false"/>
          <w:i w:val="false"/>
          <w:color w:val="000000"/>
          <w:sz w:val="28"/>
        </w:rPr>
        <w:t xml:space="preserve">
      РЖ ось желісінің таңбалануы және ИКАО 14-қосымшасы I-томының 5.2.8 және 5.2.9-тармақтарында сипатталған рульдеу барысындағы күту орнының таңбалануына қатысты техникалық талаптарды тікұшақтардың жерүсті рульдеуіне арналған РЖ үшін тең дәрежеде қолдануға болады. </w:t>
      </w:r>
    </w:p>
    <w:bookmarkStart w:name="z360" w:id="273"/>
    <w:p>
      <w:pPr>
        <w:spacing w:after="0"/>
        <w:ind w:left="0"/>
        <w:jc w:val="both"/>
      </w:pPr>
      <w:r>
        <w:rPr>
          <w:rFonts w:ascii="Times New Roman"/>
          <w:b w:val="false"/>
          <w:i w:val="false"/>
          <w:color w:val="000000"/>
          <w:sz w:val="28"/>
        </w:rPr>
        <w:t xml:space="preserve">
      250. Ауада рульдеу үшін РЖ маркерлермен белгіленуі тиіс. Маркерлер жердің үстінде тікұшақтардың рульдеуіне арналған РЖ-да пайдаланбауы тиіс. Ауада рульдеу үшін РЖ таңбалануына қойылатын талаптар ҚР АА ӘПЖН-да баяндалған және осы СБӘ-нің </w:t>
      </w:r>
      <w:r>
        <w:rPr>
          <w:rFonts w:ascii="Times New Roman"/>
          <w:b w:val="false"/>
          <w:i w:val="false"/>
          <w:color w:val="000000"/>
          <w:sz w:val="28"/>
        </w:rPr>
        <w:t>51-қосымшасына</w:t>
      </w:r>
      <w:r>
        <w:rPr>
          <w:rFonts w:ascii="Times New Roman"/>
          <w:b w:val="false"/>
          <w:i w:val="false"/>
          <w:color w:val="000000"/>
          <w:sz w:val="28"/>
        </w:rPr>
        <w:t xml:space="preserve"> сәйкес қатаң сақталуы тиіс. </w:t>
      </w:r>
    </w:p>
    <w:bookmarkEnd w:id="273"/>
    <w:bookmarkStart w:name="z361" w:id="274"/>
    <w:p>
      <w:pPr>
        <w:spacing w:after="0"/>
        <w:ind w:left="0"/>
        <w:jc w:val="both"/>
      </w:pPr>
      <w:r>
        <w:rPr>
          <w:rFonts w:ascii="Times New Roman"/>
          <w:b w:val="false"/>
          <w:i w:val="false"/>
          <w:color w:val="000000"/>
          <w:sz w:val="28"/>
        </w:rPr>
        <w:t xml:space="preserve">
      251. Ауада рульдеу бағыты осы СБӘ-ге </w:t>
      </w:r>
      <w:r>
        <w:rPr>
          <w:rFonts w:ascii="Times New Roman"/>
          <w:b w:val="false"/>
          <w:i w:val="false"/>
          <w:color w:val="000000"/>
          <w:sz w:val="28"/>
        </w:rPr>
        <w:t>52-қосымшаға</w:t>
      </w:r>
      <w:r>
        <w:rPr>
          <w:rFonts w:ascii="Times New Roman"/>
          <w:b w:val="false"/>
          <w:i w:val="false"/>
          <w:color w:val="000000"/>
          <w:sz w:val="28"/>
        </w:rPr>
        <w:t xml:space="preserve"> сәйкес ауада рульдеу бағытының маркерлерімен белгіленуі тиіс. </w:t>
      </w:r>
    </w:p>
    <w:bookmarkEnd w:id="274"/>
    <w:bookmarkStart w:name="z362" w:id="275"/>
    <w:p>
      <w:pPr>
        <w:spacing w:after="0"/>
        <w:ind w:left="0"/>
        <w:jc w:val="both"/>
      </w:pPr>
      <w:r>
        <w:rPr>
          <w:rFonts w:ascii="Times New Roman"/>
          <w:b w:val="false"/>
          <w:i w:val="false"/>
          <w:color w:val="000000"/>
          <w:sz w:val="28"/>
        </w:rPr>
        <w:t xml:space="preserve">
      252. Арнайы шығырлық алаңда шығырлық алаңның таңбалануы қамтамасыз етіледі (осы СБӘ-нің </w:t>
      </w:r>
      <w:r>
        <w:rPr>
          <w:rFonts w:ascii="Times New Roman"/>
          <w:b w:val="false"/>
          <w:i w:val="false"/>
          <w:color w:val="000000"/>
          <w:sz w:val="28"/>
        </w:rPr>
        <w:t>43-қосымшасының</w:t>
      </w:r>
      <w:r>
        <w:rPr>
          <w:rFonts w:ascii="Times New Roman"/>
          <w:b w:val="false"/>
          <w:i w:val="false"/>
          <w:color w:val="000000"/>
          <w:sz w:val="28"/>
        </w:rPr>
        <w:t xml:space="preserve"> суреті). </w:t>
      </w:r>
    </w:p>
    <w:bookmarkEnd w:id="275"/>
    <w:bookmarkStart w:name="z363" w:id="276"/>
    <w:p>
      <w:pPr>
        <w:spacing w:after="0"/>
        <w:ind w:left="0"/>
        <w:jc w:val="both"/>
      </w:pPr>
      <w:r>
        <w:rPr>
          <w:rFonts w:ascii="Times New Roman"/>
          <w:b w:val="false"/>
          <w:i w:val="false"/>
          <w:color w:val="000000"/>
          <w:sz w:val="28"/>
        </w:rPr>
        <w:t xml:space="preserve">
      253. ЖҰҚЖ-ның барлық маркерлік белгілерінің түсі визуалды бағаланады. РЖ таңбалануының сәйкестігін визуалды және аспаптармен тексеру арқылы бағалау барысында ұзына бойғы осінің, РЖ-дағы күту орындарының және бүйірлік маркерлі жолақтардың (қажет болған жағдайда) бар болуы, өлшемдері мен орналасуы белгіленеді. </w:t>
      </w:r>
    </w:p>
    <w:bookmarkEnd w:id="276"/>
    <w:bookmarkStart w:name="z364" w:id="277"/>
    <w:p>
      <w:pPr>
        <w:spacing w:after="0"/>
        <w:ind w:left="0"/>
        <w:jc w:val="both"/>
      </w:pPr>
      <w:r>
        <w:rPr>
          <w:rFonts w:ascii="Times New Roman"/>
          <w:b w:val="false"/>
          <w:i w:val="false"/>
          <w:color w:val="000000"/>
          <w:sz w:val="28"/>
        </w:rPr>
        <w:t xml:space="preserve">
      254. Бүйірлік маркерлі жолақтар РЖ-ның салмақ түспейтін төсемдерін, сонымен қатар РЖ жиектерінің РЖ төсемдерінен ажыратуға қиын төсемдерін белгілеу үшін салынады. </w:t>
      </w:r>
    </w:p>
    <w:bookmarkEnd w:id="277"/>
    <w:bookmarkStart w:name="z365" w:id="278"/>
    <w:p>
      <w:pPr>
        <w:spacing w:after="0"/>
        <w:ind w:left="0"/>
        <w:jc w:val="both"/>
      </w:pPr>
      <w:r>
        <w:rPr>
          <w:rFonts w:ascii="Times New Roman"/>
          <w:b w:val="false"/>
          <w:i w:val="false"/>
          <w:color w:val="000000"/>
          <w:sz w:val="28"/>
        </w:rPr>
        <w:t xml:space="preserve">
      255. РЖ осьтік желісінің таңбалау жолағының ені өлшенеді. </w:t>
      </w:r>
    </w:p>
    <w:bookmarkEnd w:id="278"/>
    <w:bookmarkStart w:name="z366" w:id="279"/>
    <w:p>
      <w:pPr>
        <w:spacing w:after="0"/>
        <w:ind w:left="0"/>
        <w:jc w:val="both"/>
      </w:pPr>
      <w:r>
        <w:rPr>
          <w:rFonts w:ascii="Times New Roman"/>
          <w:b w:val="false"/>
          <w:i w:val="false"/>
          <w:color w:val="000000"/>
          <w:sz w:val="28"/>
        </w:rPr>
        <w:t xml:space="preserve">
      256. Тікұшақ айлағында тексеріп қарау барысында қисықсызықты учаскелерінде және РЖ қиылыстарында РЖ таңбалау сызығының дөңгелектену радиусы өлшенеді. </w:t>
      </w:r>
    </w:p>
    <w:bookmarkEnd w:id="279"/>
    <w:p>
      <w:pPr>
        <w:spacing w:after="0"/>
        <w:ind w:left="0"/>
        <w:jc w:val="both"/>
      </w:pPr>
      <w:r>
        <w:rPr>
          <w:rFonts w:ascii="Times New Roman"/>
          <w:b w:val="false"/>
          <w:i w:val="false"/>
          <w:color w:val="000000"/>
          <w:sz w:val="28"/>
        </w:rPr>
        <w:t xml:space="preserve">
      РЖ-ның осьтік таңбалау сызығының дөңгелектенуінің нақты радиусын заттай тексеру кезінде анықтау қажет. </w:t>
      </w:r>
    </w:p>
    <w:bookmarkStart w:name="z367" w:id="280"/>
    <w:p>
      <w:pPr>
        <w:spacing w:after="0"/>
        <w:ind w:left="0"/>
        <w:jc w:val="both"/>
      </w:pPr>
      <w:r>
        <w:rPr>
          <w:rFonts w:ascii="Times New Roman"/>
          <w:b w:val="false"/>
          <w:i w:val="false"/>
          <w:color w:val="000000"/>
          <w:sz w:val="28"/>
        </w:rPr>
        <w:t xml:space="preserve">
      257. ҰҚЖ осіне параллель созылған РЖ осінің таңбалау сызығының ұзақтығы аспаптар арқылы анықталады (осы СБӘ-нің </w:t>
      </w:r>
      <w:r>
        <w:rPr>
          <w:rFonts w:ascii="Times New Roman"/>
          <w:b w:val="false"/>
          <w:i w:val="false"/>
          <w:color w:val="000000"/>
          <w:sz w:val="28"/>
        </w:rPr>
        <w:t>17-қосымшасы</w:t>
      </w:r>
      <w:r>
        <w:rPr>
          <w:rFonts w:ascii="Times New Roman"/>
          <w:b w:val="false"/>
          <w:i w:val="false"/>
          <w:color w:val="000000"/>
          <w:sz w:val="28"/>
        </w:rPr>
        <w:t xml:space="preserve">). </w:t>
      </w:r>
    </w:p>
    <w:bookmarkEnd w:id="280"/>
    <w:bookmarkStart w:name="z368" w:id="281"/>
    <w:p>
      <w:pPr>
        <w:spacing w:after="0"/>
        <w:ind w:left="0"/>
        <w:jc w:val="both"/>
      </w:pPr>
      <w:r>
        <w:rPr>
          <w:rFonts w:ascii="Times New Roman"/>
          <w:b w:val="false"/>
          <w:i w:val="false"/>
          <w:color w:val="000000"/>
          <w:sz w:val="28"/>
        </w:rPr>
        <w:t xml:space="preserve">
      258. РЖ-да күту орындары таңбалануының жабдықталған және жабдықталмаған тікұшақ айлақтарынан алыстығы өлшеу аспаптары арқылы анықталады. Өлшеулер ҰҚЖ-ның осьтік желісіне перпендикуляр бойынша жүзеге асырылады. </w:t>
      </w:r>
    </w:p>
    <w:bookmarkEnd w:id="281"/>
    <w:bookmarkStart w:name="z369" w:id="282"/>
    <w:p>
      <w:pPr>
        <w:spacing w:after="0"/>
        <w:ind w:left="0"/>
        <w:jc w:val="both"/>
      </w:pPr>
      <w:r>
        <w:rPr>
          <w:rFonts w:ascii="Times New Roman"/>
          <w:b w:val="false"/>
          <w:i w:val="false"/>
          <w:color w:val="000000"/>
          <w:sz w:val="28"/>
        </w:rPr>
        <w:t xml:space="preserve">
      259. РЖ БҚЖ салмақ түспейтін төсемдерін РЖ төсемдерінен ажырататын рульдеу бүйірлік таңбалау жолақтарының өлшемдері мен орналасуы, сонымен қатар РЖ-ның қиылысқан желілерінің таңбалануы аспаптар арқылы анықталады. </w:t>
      </w:r>
    </w:p>
    <w:bookmarkEnd w:id="282"/>
    <w:bookmarkStart w:name="z370" w:id="283"/>
    <w:p>
      <w:pPr>
        <w:spacing w:after="0"/>
        <w:ind w:left="0"/>
        <w:jc w:val="both"/>
      </w:pPr>
      <w:r>
        <w:rPr>
          <w:rFonts w:ascii="Times New Roman"/>
          <w:b w:val="false"/>
          <w:i w:val="false"/>
          <w:color w:val="000000"/>
          <w:sz w:val="28"/>
        </w:rPr>
        <w:t xml:space="preserve">
      260. РЖ-ның барлық таңбалау белгілердің түсі визуалды бағаланады. </w:t>
      </w:r>
    </w:p>
    <w:bookmarkEnd w:id="283"/>
    <w:p>
      <w:pPr>
        <w:spacing w:after="0"/>
        <w:ind w:left="0"/>
        <w:jc w:val="both"/>
      </w:pPr>
      <w:r>
        <w:rPr>
          <w:rFonts w:ascii="Times New Roman"/>
          <w:b w:val="false"/>
          <w:i w:val="false"/>
          <w:color w:val="000000"/>
          <w:sz w:val="28"/>
        </w:rPr>
        <w:t xml:space="preserve">
      Перронның таңбалануының сәйкестігін тексеру таңбалау белгілердің түсі бойынша визуалды, белгілердің өлшемі және олардың өзара орналасуы бойынша аспаптар арқылы жүзеге асырылады. </w:t>
      </w:r>
    </w:p>
    <w:bookmarkStart w:name="z371" w:id="284"/>
    <w:p>
      <w:pPr>
        <w:spacing w:after="0"/>
        <w:ind w:left="0"/>
        <w:jc w:val="both"/>
      </w:pPr>
      <w:r>
        <w:rPr>
          <w:rFonts w:ascii="Times New Roman"/>
          <w:b w:val="false"/>
          <w:i w:val="false"/>
          <w:color w:val="000000"/>
          <w:sz w:val="28"/>
        </w:rPr>
        <w:t xml:space="preserve">
      261. "Т" қону белгінің, бұрыштық және осьтік таңбалау белгілердің сәйкестігін бағалау визуалды және өлшеу аспаптар арқылы жүзеге асырылады. Сәйкестікті тексеру барысында белгілердің бар болуы, орналасуы, цифры, өлшемі және түсі анықталады. </w:t>
      </w:r>
    </w:p>
    <w:bookmarkEnd w:id="284"/>
    <w:bookmarkStart w:name="z372" w:id="285"/>
    <w:p>
      <w:pPr>
        <w:spacing w:after="0"/>
        <w:ind w:left="0"/>
        <w:jc w:val="both"/>
      </w:pPr>
      <w:r>
        <w:rPr>
          <w:rFonts w:ascii="Times New Roman"/>
          <w:b w:val="false"/>
          <w:i w:val="false"/>
          <w:color w:val="000000"/>
          <w:sz w:val="28"/>
        </w:rPr>
        <w:t xml:space="preserve">
      262. Қонуға тыйым салынған, тікұшақ бөлігінің қозғалысы үшін жабылған, РЖ немесе олардың жеке учаскелерінің таңбалануының сәйкестігін бағалау визуалды және өлшеу аспаптары арқылы жүзеге асырылады. Сәйкестікті тексеру барысында белгілердің бар болуы, орналасуы, саны, өлшемі және түсі анықталады. </w:t>
      </w:r>
    </w:p>
    <w:bookmarkEnd w:id="285"/>
    <w:bookmarkStart w:name="z373" w:id="286"/>
    <w:p>
      <w:pPr>
        <w:spacing w:after="0"/>
        <w:ind w:left="0"/>
        <w:jc w:val="both"/>
      </w:pPr>
      <w:r>
        <w:rPr>
          <w:rFonts w:ascii="Times New Roman"/>
          <w:b w:val="false"/>
          <w:i w:val="false"/>
          <w:color w:val="000000"/>
          <w:sz w:val="28"/>
        </w:rPr>
        <w:t xml:space="preserve">
      263. ҚР АА ӘПЖН талаптарына сәйкес таңбалануға тиісті барлық жылжымайтын тұрақты объектілерінде және құрылыстарында таңбалануының бар болады. </w:t>
      </w:r>
    </w:p>
    <w:bookmarkEnd w:id="286"/>
    <w:p>
      <w:pPr>
        <w:spacing w:after="0"/>
        <w:ind w:left="0"/>
        <w:jc w:val="both"/>
      </w:pPr>
      <w:r>
        <w:rPr>
          <w:rFonts w:ascii="Times New Roman"/>
          <w:b w:val="false"/>
          <w:i w:val="false"/>
          <w:color w:val="000000"/>
          <w:sz w:val="28"/>
        </w:rPr>
        <w:t xml:space="preserve">
      Тікұшақ айлағын қоршау шеңберінде, көлік құралдарында және тікұшақ айлағының жұмыс алаңында орналасқан, сонымен қатар таңбалануға жатпайтын коммуникация желілерінде орналасқан ӘЖБ, радионавигация және қону объектілерінде таңбалануы тексеріледі. </w:t>
      </w:r>
    </w:p>
    <w:p>
      <w:pPr>
        <w:spacing w:after="0"/>
        <w:ind w:left="0"/>
        <w:jc w:val="both"/>
      </w:pPr>
      <w:r>
        <w:rPr>
          <w:rFonts w:ascii="Times New Roman"/>
          <w:b w:val="false"/>
          <w:i w:val="false"/>
          <w:color w:val="000000"/>
          <w:sz w:val="28"/>
        </w:rPr>
        <w:t xml:space="preserve">
      Объект пен құрылыстардағы таңбалау белгілерінің түсі, тік төртбұрышты нысандағы объектілерде және биік объектілерде таңбалау белгілерінің формалары мен орналасуының дұрыстығы визуалды бағаланады. </w:t>
      </w:r>
    </w:p>
    <w:p>
      <w:pPr>
        <w:spacing w:after="0"/>
        <w:ind w:left="0"/>
        <w:jc w:val="both"/>
      </w:pPr>
      <w:r>
        <w:rPr>
          <w:rFonts w:ascii="Times New Roman"/>
          <w:b w:val="false"/>
          <w:i w:val="false"/>
          <w:color w:val="000000"/>
          <w:sz w:val="28"/>
        </w:rPr>
        <w:t xml:space="preserve">
      Төсемдердің таңбалануы мен кедергілер мен объектілердің таңбалануының сәйкестігін бағалау бойынша жұмыстардың нәтижелері әуеайлақтың физикалық сипаттамалары мен элементтерінің күндізгі таңбалануының сәйкестігі кестесіне енгізіледі. </w:t>
      </w:r>
    </w:p>
    <w:bookmarkStart w:name="z374" w:id="287"/>
    <w:p>
      <w:pPr>
        <w:spacing w:after="0"/>
        <w:ind w:left="0"/>
        <w:jc w:val="both"/>
      </w:pPr>
      <w:r>
        <w:rPr>
          <w:rFonts w:ascii="Times New Roman"/>
          <w:b w:val="false"/>
          <w:i w:val="false"/>
          <w:color w:val="000000"/>
          <w:sz w:val="28"/>
        </w:rPr>
        <w:t xml:space="preserve">
      264. Төсемдер мен кедергілердің таңбалануын тексеру кем дегенде жылына бір рет жүргізіледі, ал кедергілер мен объектілердің таңбалау белгілерінің сәйкестігін бағалануы таңбалауды түсіру немесе жаңарту барысында жүзеге асырылады. </w:t>
      </w:r>
    </w:p>
    <w:bookmarkEnd w:id="287"/>
    <w:p>
      <w:pPr>
        <w:spacing w:after="0"/>
        <w:ind w:left="0"/>
        <w:jc w:val="both"/>
      </w:pPr>
      <w:r>
        <w:rPr>
          <w:rFonts w:ascii="Times New Roman"/>
          <w:b w:val="false"/>
          <w:i w:val="false"/>
          <w:color w:val="000000"/>
          <w:sz w:val="28"/>
        </w:rPr>
        <w:t>
      Тексерудің нәтижелері Әуеайлақты және оның элементтерін тексеру актісіне енгізіледі.</w:t>
      </w:r>
    </w:p>
    <w:bookmarkStart w:name="z375" w:id="288"/>
    <w:p>
      <w:pPr>
        <w:spacing w:after="0"/>
        <w:ind w:left="0"/>
        <w:jc w:val="left"/>
      </w:pPr>
      <w:r>
        <w:rPr>
          <w:rFonts w:ascii="Times New Roman"/>
          <w:b/>
          <w:i w:val="false"/>
          <w:color w:val="000000"/>
        </w:rPr>
        <w:t xml:space="preserve"> 2-параграф. Тікұшақ айлақтарында оттардың сәйкестігін бағалау</w:t>
      </w:r>
    </w:p>
    <w:bookmarkEnd w:id="288"/>
    <w:bookmarkStart w:name="z376" w:id="289"/>
    <w:p>
      <w:pPr>
        <w:spacing w:after="0"/>
        <w:ind w:left="0"/>
        <w:jc w:val="both"/>
      </w:pPr>
      <w:r>
        <w:rPr>
          <w:rFonts w:ascii="Times New Roman"/>
          <w:b w:val="false"/>
          <w:i w:val="false"/>
          <w:color w:val="000000"/>
          <w:sz w:val="28"/>
        </w:rPr>
        <w:t xml:space="preserve">
      265. Сыртқы тексеру барысында оттар арматураларының, белгілердің және жарық көздерінің типі салыстырылып, қондырылған жабдықтарға берілген техникалық құжаттамасына сәйкестігі тексеріледі. </w:t>
      </w:r>
    </w:p>
    <w:bookmarkEnd w:id="289"/>
    <w:bookmarkStart w:name="z377" w:id="290"/>
    <w:p>
      <w:pPr>
        <w:spacing w:after="0"/>
        <w:ind w:left="0"/>
        <w:jc w:val="both"/>
      </w:pPr>
      <w:r>
        <w:rPr>
          <w:rFonts w:ascii="Times New Roman"/>
          <w:b w:val="false"/>
          <w:i w:val="false"/>
          <w:color w:val="000000"/>
          <w:sz w:val="28"/>
        </w:rPr>
        <w:t xml:space="preserve">
      266. Оттың жоғары нүктесінің немесе жарық белгісінің биіктігі тікұшақ айлағының немесе РЖ жұмыс бөлігінің шетінің деңгейінен бастап өлшенеді. </w:t>
      </w:r>
    </w:p>
    <w:bookmarkEnd w:id="290"/>
    <w:bookmarkStart w:name="z378" w:id="291"/>
    <w:p>
      <w:pPr>
        <w:spacing w:after="0"/>
        <w:ind w:left="0"/>
        <w:jc w:val="both"/>
      </w:pPr>
      <w:r>
        <w:rPr>
          <w:rFonts w:ascii="Times New Roman"/>
          <w:b w:val="false"/>
          <w:i w:val="false"/>
          <w:color w:val="000000"/>
          <w:sz w:val="28"/>
        </w:rPr>
        <w:t>
      267. Төмендетілмейтін авариялық қордың бар болуы тексеріледі. ҚР АА ӘПЖН-да талаптары көрсетілмеген оттардың ішкі жүйесі қондырылған жағдайда олардың халықаралық стандарттарға сәйкестігі және олардың қондырылуы уәкілетті ұйыммен келісімі тексеріледі.</w:t>
      </w:r>
    </w:p>
    <w:bookmarkEnd w:id="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79" w:id="292"/>
    <w:p>
      <w:pPr>
        <w:spacing w:after="0"/>
        <w:ind w:left="0"/>
        <w:jc w:val="both"/>
      </w:pPr>
      <w:r>
        <w:rPr>
          <w:rFonts w:ascii="Times New Roman"/>
          <w:b w:val="false"/>
          <w:i w:val="false"/>
          <w:color w:val="000000"/>
          <w:sz w:val="28"/>
        </w:rPr>
        <w:t xml:space="preserve">
      268. КҚО жарық сигналды жабдықтарының жүйесіне енетін оттар құрамы салыстырылып, олардың функционалдық қызмет етуі бойынша ҚР АА ӘПЖН талаптарына сәйкестігі тексеріледі. </w:t>
      </w:r>
    </w:p>
    <w:bookmarkEnd w:id="292"/>
    <w:bookmarkStart w:name="z380" w:id="293"/>
    <w:p>
      <w:pPr>
        <w:spacing w:after="0"/>
        <w:ind w:left="0"/>
        <w:jc w:val="both"/>
      </w:pPr>
      <w:r>
        <w:rPr>
          <w:rFonts w:ascii="Times New Roman"/>
          <w:b w:val="false"/>
          <w:i w:val="false"/>
          <w:color w:val="000000"/>
          <w:sz w:val="28"/>
        </w:rPr>
        <w:t xml:space="preserve">
      269. Оттар және әуеайлақтың элементтері арасындағы қашықтықтар өлшеніп, алынған нәтижелер ҚР АА ӘПЖН талаптарымен салыстырылады. </w:t>
      </w:r>
    </w:p>
    <w:bookmarkEnd w:id="293"/>
    <w:bookmarkStart w:name="z381" w:id="294"/>
    <w:p>
      <w:pPr>
        <w:spacing w:after="0"/>
        <w:ind w:left="0"/>
        <w:jc w:val="both"/>
      </w:pPr>
      <w:r>
        <w:rPr>
          <w:rFonts w:ascii="Times New Roman"/>
          <w:b w:val="false"/>
          <w:i w:val="false"/>
          <w:color w:val="000000"/>
          <w:sz w:val="28"/>
        </w:rPr>
        <w:t xml:space="preserve">
      270. Оттардың орналасу сызбасының ҚР АА ӘПЖН талаптарына сәйкестігі ЖСЖ қондыру бойынша жобаның орындаушылық құжаттамасы бойынша сыртқы тексеріп қарау арқылы, сонымен қатар қолданыстағы бағдарлама және осы СБӘ-ге сәйкес орындалатын ұшу тексеру арқылы анықталады. </w:t>
      </w:r>
    </w:p>
    <w:bookmarkEnd w:id="294"/>
    <w:p>
      <w:pPr>
        <w:spacing w:after="0"/>
        <w:ind w:left="0"/>
        <w:jc w:val="both"/>
      </w:pPr>
      <w:r>
        <w:rPr>
          <w:rFonts w:ascii="Times New Roman"/>
          <w:b w:val="false"/>
          <w:i w:val="false"/>
          <w:color w:val="000000"/>
          <w:sz w:val="28"/>
        </w:rPr>
        <w:t xml:space="preserve">
      Ұшу тексеру барысында жарық сигналды қону жабдығының және рульдеу жабдығының нақты құрамының, орналасуы мен түсінің аталып көрсетілген көрсеткіштердің ҚР АА ӘПЖН талаптарына сәйкестігімен салыстырылады. Бір уақытта оттар арасындағы аралықтарда елеулі ауытқулары анықталады. </w:t>
      </w:r>
    </w:p>
    <w:p>
      <w:pPr>
        <w:spacing w:after="0"/>
        <w:ind w:left="0"/>
        <w:jc w:val="both"/>
      </w:pPr>
      <w:r>
        <w:rPr>
          <w:rFonts w:ascii="Times New Roman"/>
          <w:b w:val="false"/>
          <w:i w:val="false"/>
          <w:color w:val="000000"/>
          <w:sz w:val="28"/>
        </w:rPr>
        <w:t xml:space="preserve">
      Қону жарық сигналды жабдығы қонуға бет алу, қону және ұшып-көтерілу кезінде тексеріледі. Қонуға бет алу кезінде жүйе суретке түсіріледі. </w:t>
      </w:r>
    </w:p>
    <w:p>
      <w:pPr>
        <w:spacing w:after="0"/>
        <w:ind w:left="0"/>
        <w:jc w:val="both"/>
      </w:pPr>
      <w:r>
        <w:rPr>
          <w:rFonts w:ascii="Times New Roman"/>
          <w:b w:val="false"/>
          <w:i w:val="false"/>
          <w:color w:val="000000"/>
          <w:sz w:val="28"/>
        </w:rPr>
        <w:t xml:space="preserve">
      Жақындау оттарының жарықтық шоқ сәулелерін, жарықтық көкжиектерін және бет алу оттардың реттеу дұрыстығын ұшу тексерілуі екінші шеңберге кету қалыпты глиссадасы бойынша қонуға бет алу кезінде жүзеге асырылады. Глиссадаға кіргеннен кейін жүйе оттарының айыруын қамтамасыз ететін қашықтықтан оттардың тексерілуі жүзеге асырылады. Бүйірлік және осьтік оттар мен жерге қону аймағының оттары қону, қонудан кейінгі екпін алуы және ұшып-көтерілу кезінде тексеріледі. </w:t>
      </w:r>
    </w:p>
    <w:p>
      <w:pPr>
        <w:spacing w:after="0"/>
        <w:ind w:left="0"/>
        <w:jc w:val="both"/>
      </w:pPr>
      <w:r>
        <w:rPr>
          <w:rFonts w:ascii="Times New Roman"/>
          <w:b w:val="false"/>
          <w:i w:val="false"/>
          <w:color w:val="000000"/>
          <w:sz w:val="28"/>
        </w:rPr>
        <w:t xml:space="preserve">
      Жарықтылықтың сатыларын ауыстыру кезінде визуалды жарақталмаған (қараңғылы) аралықтың жоқтығына көз жеткізеді. </w:t>
      </w:r>
    </w:p>
    <w:p>
      <w:pPr>
        <w:spacing w:after="0"/>
        <w:ind w:left="0"/>
        <w:jc w:val="both"/>
      </w:pPr>
      <w:r>
        <w:rPr>
          <w:rFonts w:ascii="Times New Roman"/>
          <w:b w:val="false"/>
          <w:i w:val="false"/>
          <w:color w:val="000000"/>
          <w:sz w:val="28"/>
        </w:rPr>
        <w:t xml:space="preserve">
      ЖСЖ ұшу тексерілуі қолданыстағы бағдарламаға сәйкес жүзеге асырылады. Оның нәтижесі бойынша Ұшуды тексеру актісі жасалады. </w:t>
      </w:r>
    </w:p>
    <w:bookmarkStart w:name="z382" w:id="295"/>
    <w:p>
      <w:pPr>
        <w:spacing w:after="0"/>
        <w:ind w:left="0"/>
        <w:jc w:val="both"/>
      </w:pPr>
      <w:r>
        <w:rPr>
          <w:rFonts w:ascii="Times New Roman"/>
          <w:b w:val="false"/>
          <w:i w:val="false"/>
          <w:color w:val="000000"/>
          <w:sz w:val="28"/>
        </w:rPr>
        <w:t xml:space="preserve">
      271. Оттарды қалдырып кетуі немесе жарқындығы бойынша кенет айырылатын оттар болмаған жағдайда оттар түзелген және дұрыс реттелген болып есептелінеді. </w:t>
      </w:r>
    </w:p>
    <w:bookmarkEnd w:id="295"/>
    <w:bookmarkStart w:name="z383" w:id="296"/>
    <w:p>
      <w:pPr>
        <w:spacing w:after="0"/>
        <w:ind w:left="0"/>
        <w:jc w:val="both"/>
      </w:pPr>
      <w:r>
        <w:rPr>
          <w:rFonts w:ascii="Times New Roman"/>
          <w:b w:val="false"/>
          <w:i w:val="false"/>
          <w:color w:val="000000"/>
          <w:sz w:val="28"/>
        </w:rPr>
        <w:t xml:space="preserve">
      272. ЖҚО жүйесінің оттарының сәйкестігін бағалау осы СБӘ-нің </w:t>
      </w:r>
      <w:r>
        <w:rPr>
          <w:rFonts w:ascii="Times New Roman"/>
          <w:b w:val="false"/>
          <w:i w:val="false"/>
          <w:color w:val="000000"/>
          <w:sz w:val="28"/>
        </w:rPr>
        <w:t>75</w:t>
      </w:r>
      <w:r>
        <w:rPr>
          <w:rFonts w:ascii="Times New Roman"/>
          <w:b w:val="false"/>
          <w:i w:val="false"/>
          <w:color w:val="000000"/>
          <w:sz w:val="28"/>
        </w:rPr>
        <w:t>-</w:t>
      </w:r>
      <w:r>
        <w:rPr>
          <w:rFonts w:ascii="Times New Roman"/>
          <w:b w:val="false"/>
          <w:i w:val="false"/>
          <w:color w:val="000000"/>
          <w:sz w:val="28"/>
        </w:rPr>
        <w:t>76-тармақтары</w:t>
      </w:r>
      <w:r>
        <w:rPr>
          <w:rFonts w:ascii="Times New Roman"/>
          <w:b w:val="false"/>
          <w:i w:val="false"/>
          <w:color w:val="000000"/>
          <w:sz w:val="28"/>
        </w:rPr>
        <w:t xml:space="preserve"> ұқсас жүргізіледі. </w:t>
      </w:r>
    </w:p>
    <w:bookmarkEnd w:id="296"/>
    <w:p>
      <w:pPr>
        <w:spacing w:after="0"/>
        <w:ind w:left="0"/>
        <w:jc w:val="both"/>
      </w:pPr>
      <w:r>
        <w:rPr>
          <w:rFonts w:ascii="Times New Roman"/>
          <w:b w:val="false"/>
          <w:i w:val="false"/>
          <w:color w:val="000000"/>
          <w:sz w:val="28"/>
        </w:rPr>
        <w:t xml:space="preserve">
      Глиссаданың көзбен шолынатын индикациясы жүйесінің сәйкестігін бағалау осы СБӘ-нің 75-76-тармақтарына ұқсас жүргізіледі. </w:t>
      </w:r>
    </w:p>
    <w:bookmarkStart w:name="z384" w:id="297"/>
    <w:p>
      <w:pPr>
        <w:spacing w:after="0"/>
        <w:ind w:left="0"/>
        <w:jc w:val="both"/>
      </w:pPr>
      <w:r>
        <w:rPr>
          <w:rFonts w:ascii="Times New Roman"/>
          <w:b w:val="false"/>
          <w:i w:val="false"/>
          <w:color w:val="000000"/>
          <w:sz w:val="28"/>
        </w:rPr>
        <w:t xml:space="preserve">
      273. "D" қашықтығын анықталуы осы СБӘ-нің </w:t>
      </w:r>
      <w:r>
        <w:rPr>
          <w:rFonts w:ascii="Times New Roman"/>
          <w:b w:val="false"/>
          <w:i w:val="false"/>
          <w:color w:val="000000"/>
          <w:sz w:val="28"/>
        </w:rPr>
        <w:t>18-қосымшасына</w:t>
      </w:r>
      <w:r>
        <w:rPr>
          <w:rFonts w:ascii="Times New Roman"/>
          <w:b w:val="false"/>
          <w:i w:val="false"/>
          <w:color w:val="000000"/>
          <w:sz w:val="28"/>
        </w:rPr>
        <w:t xml:space="preserve"> сәйкес жүргізіледі. </w:t>
      </w:r>
    </w:p>
    <w:bookmarkEnd w:id="297"/>
    <w:bookmarkStart w:name="z385" w:id="298"/>
    <w:p>
      <w:pPr>
        <w:spacing w:after="0"/>
        <w:ind w:left="0"/>
        <w:jc w:val="both"/>
      </w:pPr>
      <w:r>
        <w:rPr>
          <w:rFonts w:ascii="Times New Roman"/>
          <w:b w:val="false"/>
          <w:i w:val="false"/>
          <w:color w:val="000000"/>
          <w:sz w:val="28"/>
        </w:rPr>
        <w:t xml:space="preserve">
      274. Жарықтық шоқ сәулелерінің жоғарылап кету бұрыштары және жатық беттегі оттарды қондыру бұрыштары глиссадалық оттардың реттелуіне берілген құжаттамасына сәйкес тексеріледі. </w:t>
      </w:r>
    </w:p>
    <w:bookmarkEnd w:id="298"/>
    <w:bookmarkStart w:name="z386" w:id="299"/>
    <w:p>
      <w:pPr>
        <w:spacing w:after="0"/>
        <w:ind w:left="0"/>
        <w:jc w:val="both"/>
      </w:pPr>
      <w:r>
        <w:rPr>
          <w:rFonts w:ascii="Times New Roman"/>
          <w:b w:val="false"/>
          <w:i w:val="false"/>
          <w:color w:val="000000"/>
          <w:sz w:val="28"/>
        </w:rPr>
        <w:t xml:space="preserve">
      275. Кедергілерден қорғау бетінен жоғары орналасқан кедергілердің жоқтығы Әуеайлақ ауданындағы кедергілерді тексеру актісінің мәліметтерін пайдалана отырып орнатылады. </w:t>
      </w:r>
    </w:p>
    <w:bookmarkEnd w:id="299"/>
    <w:p>
      <w:pPr>
        <w:spacing w:after="0"/>
        <w:ind w:left="0"/>
        <w:jc w:val="both"/>
      </w:pPr>
      <w:r>
        <w:rPr>
          <w:rFonts w:ascii="Times New Roman"/>
          <w:b w:val="false"/>
          <w:i w:val="false"/>
          <w:color w:val="000000"/>
          <w:sz w:val="28"/>
        </w:rPr>
        <w:t>
      Әр кедергі үшін оның орналасқан жеріндегі беттің абсолюттік биіктігі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68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68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о</w:t>
      </w:r>
      <w:r>
        <w:rPr>
          <w:rFonts w:ascii="Times New Roman"/>
          <w:b w:val="false"/>
          <w:i w:val="false"/>
          <w:color w:val="000000"/>
          <w:sz w:val="28"/>
        </w:rPr>
        <w:t xml:space="preserve"> - ҰҚЖ шегінің абсолюттік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кедергілерден қорғау беті еңісінің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w:t>
      </w:r>
      <w:r>
        <w:rPr>
          <w:rFonts w:ascii="Times New Roman"/>
          <w:b w:val="false"/>
          <w:i w:val="false"/>
          <w:color w:val="000000"/>
          <w:sz w:val="28"/>
        </w:rPr>
        <w:t xml:space="preserve"> - ҰҚЖ шегінен кедергіге дейінгі метрмен өлшенетін қашықтық. </w:t>
      </w:r>
    </w:p>
    <w:p>
      <w:pPr>
        <w:spacing w:after="0"/>
        <w:ind w:left="0"/>
        <w:jc w:val="both"/>
      </w:pPr>
      <w:r>
        <w:rPr>
          <w:rFonts w:ascii="Times New Roman"/>
          <w:b w:val="false"/>
          <w:i w:val="false"/>
          <w:color w:val="000000"/>
          <w:sz w:val="28"/>
        </w:rPr>
        <w:t>
      Әр кедергінің абсолюттік биіктігі Н</w:t>
      </w:r>
      <w:r>
        <w:rPr>
          <w:rFonts w:ascii="Times New Roman"/>
          <w:b w:val="false"/>
          <w:i w:val="false"/>
          <w:color w:val="000000"/>
          <w:vertAlign w:val="subscript"/>
        </w:rPr>
        <w:t>п</w:t>
      </w:r>
      <w:r>
        <w:rPr>
          <w:rFonts w:ascii="Times New Roman"/>
          <w:b w:val="false"/>
          <w:i w:val="false"/>
          <w:color w:val="000000"/>
          <w:sz w:val="28"/>
        </w:rPr>
        <w:t xml:space="preserve"> кедергілерден қорғау беті биіктігінің тиісті мәніне Н тең немесе кем болуы мүмкін. </w:t>
      </w:r>
    </w:p>
    <w:p>
      <w:pPr>
        <w:spacing w:after="0"/>
        <w:ind w:left="0"/>
        <w:jc w:val="both"/>
      </w:pPr>
      <w:r>
        <w:rPr>
          <w:rFonts w:ascii="Times New Roman"/>
          <w:b w:val="false"/>
          <w:i w:val="false"/>
          <w:color w:val="000000"/>
          <w:sz w:val="28"/>
        </w:rPr>
        <w:t xml:space="preserve">
      РЖ-да оттардың сәйкестігін бағалау осы СБӘ-нің </w:t>
      </w:r>
      <w:r>
        <w:rPr>
          <w:rFonts w:ascii="Times New Roman"/>
          <w:b w:val="false"/>
          <w:i w:val="false"/>
          <w:color w:val="000000"/>
          <w:sz w:val="28"/>
        </w:rPr>
        <w:t>78-тармағына</w:t>
      </w:r>
      <w:r>
        <w:rPr>
          <w:rFonts w:ascii="Times New Roman"/>
          <w:b w:val="false"/>
          <w:i w:val="false"/>
          <w:color w:val="000000"/>
          <w:sz w:val="28"/>
        </w:rPr>
        <w:t xml:space="preserve"> ұқсас жүргізіледі. </w:t>
      </w:r>
    </w:p>
    <w:bookmarkStart w:name="z387" w:id="300"/>
    <w:p>
      <w:pPr>
        <w:spacing w:after="0"/>
        <w:ind w:left="0"/>
        <w:jc w:val="both"/>
      </w:pPr>
      <w:r>
        <w:rPr>
          <w:rFonts w:ascii="Times New Roman"/>
          <w:b w:val="false"/>
          <w:i w:val="false"/>
          <w:color w:val="000000"/>
          <w:sz w:val="28"/>
        </w:rPr>
        <w:t xml:space="preserve">
      277. Тікұшақ айлақтары мен тікұшақтарға арналған палубалардың кеме қатынасына жарамды су кеңістігіне жақын орналасқан жағдайда аэронавигациялық жерүсті оттар кеме қатынасына қиындық туғызбайтындығына назар аудару тиіс. </w:t>
      </w:r>
    </w:p>
    <w:bookmarkEnd w:id="300"/>
    <w:p>
      <w:pPr>
        <w:spacing w:after="0"/>
        <w:ind w:left="0"/>
        <w:jc w:val="both"/>
      </w:pPr>
      <w:r>
        <w:rPr>
          <w:rFonts w:ascii="Times New Roman"/>
          <w:b w:val="false"/>
          <w:i w:val="false"/>
          <w:color w:val="000000"/>
          <w:sz w:val="28"/>
        </w:rPr>
        <w:t xml:space="preserve">
      Әдетте, тікұшақтар, бейтаныс жарық көздеріне жақын ұшып келетіндіктен, халықаралық ережелерге сәйкес орнатылған навигациялық оттар болып табылмайтын оттардың орналасуын тікелей немесе шағылысқан көз қаратпайтын әсерін болдырмайтындай мұндай экрандауды немесе осы оттардың орнатылуын қамтамасыз ету маңызды. </w:t>
      </w:r>
    </w:p>
    <w:p>
      <w:pPr>
        <w:spacing w:after="0"/>
        <w:ind w:left="0"/>
        <w:jc w:val="both"/>
      </w:pPr>
      <w:r>
        <w:rPr>
          <w:rFonts w:ascii="Times New Roman"/>
          <w:b w:val="false"/>
          <w:i w:val="false"/>
          <w:color w:val="000000"/>
          <w:sz w:val="28"/>
        </w:rPr>
        <w:t xml:space="preserve">
      Төменде келтірілген техникалық талаптар жабдықталмаған FATO аймағында немесе қонуға нақты емес бет алуға арналған FATO аймағында пайдалану үшін арналған жүйелер үшін әзірленген. </w:t>
      </w:r>
    </w:p>
    <w:bookmarkStart w:name="z388" w:id="301"/>
    <w:p>
      <w:pPr>
        <w:spacing w:after="0"/>
        <w:ind w:left="0"/>
        <w:jc w:val="both"/>
      </w:pPr>
      <w:r>
        <w:rPr>
          <w:rFonts w:ascii="Times New Roman"/>
          <w:b w:val="false"/>
          <w:i w:val="false"/>
          <w:color w:val="000000"/>
          <w:sz w:val="28"/>
        </w:rPr>
        <w:t xml:space="preserve">
      278. Алыс визуалды дәлдеу қажет болған жағдайларда, бірақ та мұндай дәлдеу басқа визуалды құралдарымен де қамтамасыз етіле алмаса немесе тікұшақ айлағының танылуын қиындататын қоршаған оттар бар болған жағдайда, бекітілген аралықпен қайталанатын бірқатар жарқылдар мен осы СБӘ-нің </w:t>
      </w:r>
      <w:r>
        <w:rPr>
          <w:rFonts w:ascii="Times New Roman"/>
          <w:b w:val="false"/>
          <w:i w:val="false"/>
          <w:color w:val="000000"/>
          <w:sz w:val="28"/>
        </w:rPr>
        <w:t>53-қосымшада</w:t>
      </w:r>
      <w:r>
        <w:rPr>
          <w:rFonts w:ascii="Times New Roman"/>
          <w:b w:val="false"/>
          <w:i w:val="false"/>
          <w:color w:val="000000"/>
          <w:sz w:val="28"/>
        </w:rPr>
        <w:t xml:space="preserve"> көрсетілген өлшемдерге тең жарық күші бар тікұшақ айлағының маягі қарастырылуы қажет.</w:t>
      </w:r>
    </w:p>
    <w:bookmarkEnd w:id="301"/>
    <w:bookmarkStart w:name="z389" w:id="302"/>
    <w:p>
      <w:pPr>
        <w:spacing w:after="0"/>
        <w:ind w:left="0"/>
        <w:jc w:val="left"/>
      </w:pPr>
      <w:r>
        <w:rPr>
          <w:rFonts w:ascii="Times New Roman"/>
          <w:b/>
          <w:i w:val="false"/>
          <w:color w:val="000000"/>
        </w:rPr>
        <w:t xml:space="preserve"> 3-параграф. Жақындау оттары жүйесінің сәйкестігін бағалау</w:t>
      </w:r>
    </w:p>
    <w:bookmarkEnd w:id="302"/>
    <w:bookmarkStart w:name="z390" w:id="303"/>
    <w:p>
      <w:pPr>
        <w:spacing w:after="0"/>
        <w:ind w:left="0"/>
        <w:jc w:val="both"/>
      </w:pPr>
      <w:r>
        <w:rPr>
          <w:rFonts w:ascii="Times New Roman"/>
          <w:b w:val="false"/>
          <w:i w:val="false"/>
          <w:color w:val="000000"/>
          <w:sz w:val="28"/>
        </w:rPr>
        <w:t xml:space="preserve">
      279. Жақындау оттарының жүйесі ұшқыштарға түнгі уақытта қонуға бет алудың тиімді бағытын көрсетіп отыруға пайдалылығы және мүмкін болатын тікұшақтар айлақтарында қамтамасыз етілуі тиіс. Жақындау оттарының құрамына және орналасуына қойылатын талаптар ҚР АА ӘПЖН және осы СБӘ-нің </w:t>
      </w:r>
      <w:r>
        <w:rPr>
          <w:rFonts w:ascii="Times New Roman"/>
          <w:b w:val="false"/>
          <w:i w:val="false"/>
          <w:color w:val="000000"/>
          <w:sz w:val="28"/>
        </w:rPr>
        <w:t>52-қосымшасында</w:t>
      </w:r>
      <w:r>
        <w:rPr>
          <w:rFonts w:ascii="Times New Roman"/>
          <w:b w:val="false"/>
          <w:i w:val="false"/>
          <w:color w:val="000000"/>
          <w:sz w:val="28"/>
        </w:rPr>
        <w:t xml:space="preserve"> айқындалған.</w:t>
      </w:r>
    </w:p>
    <w:bookmarkEnd w:id="303"/>
    <w:bookmarkStart w:name="z391" w:id="304"/>
    <w:p>
      <w:pPr>
        <w:spacing w:after="0"/>
        <w:ind w:left="0"/>
        <w:jc w:val="both"/>
      </w:pPr>
      <w:r>
        <w:rPr>
          <w:rFonts w:ascii="Times New Roman"/>
          <w:b w:val="false"/>
          <w:i w:val="false"/>
          <w:color w:val="000000"/>
          <w:sz w:val="28"/>
        </w:rPr>
        <w:t>
      280. Жалтылдақ оттар жарқылының жиілігі секундына бір жарқылға тең болуы керек, ал осы оттар жарығының бөлінуі осы СБӘ-нің 53-қосымшаға сәйкес болуы тиіс. Жарқылдардың тізбектілігі ең алыс оттан басталып жарық көкжиегіне қарайтын бағытта жалғасады.</w:t>
      </w:r>
    </w:p>
    <w:bookmarkEnd w:id="304"/>
    <w:bookmarkStart w:name="z392" w:id="305"/>
    <w:p>
      <w:pPr>
        <w:spacing w:after="0"/>
        <w:ind w:left="0"/>
        <w:jc w:val="both"/>
      </w:pPr>
      <w:r>
        <w:rPr>
          <w:rFonts w:ascii="Times New Roman"/>
          <w:b w:val="false"/>
          <w:i w:val="false"/>
          <w:color w:val="000000"/>
          <w:sz w:val="28"/>
        </w:rPr>
        <w:t>
      281. Көптеген жағдайларға байланысты оттардың қарқындылығын түзету үшін жарықтылықтың тиісті басқарылуын қарастыру қажет.</w:t>
      </w:r>
    </w:p>
    <w:bookmarkEnd w:id="305"/>
    <w:bookmarkStart w:name="z393" w:id="306"/>
    <w:p>
      <w:pPr>
        <w:spacing w:after="0"/>
        <w:ind w:left="0"/>
        <w:jc w:val="left"/>
      </w:pPr>
      <w:r>
        <w:rPr>
          <w:rFonts w:ascii="Times New Roman"/>
          <w:b/>
          <w:i w:val="false"/>
          <w:color w:val="000000"/>
        </w:rPr>
        <w:t xml:space="preserve"> 4-параграф. Жарықсигналдық жабдық сипаттамаларының</w:t>
      </w:r>
      <w:r>
        <w:br/>
      </w:r>
      <w:r>
        <w:rPr>
          <w:rFonts w:ascii="Times New Roman"/>
          <w:b/>
          <w:i w:val="false"/>
          <w:color w:val="000000"/>
        </w:rPr>
        <w:t>сәйкестігін бағалау</w:t>
      </w:r>
    </w:p>
    <w:bookmarkEnd w:id="306"/>
    <w:bookmarkStart w:name="z394" w:id="307"/>
    <w:p>
      <w:pPr>
        <w:spacing w:after="0"/>
        <w:ind w:left="0"/>
        <w:jc w:val="both"/>
      </w:pPr>
      <w:r>
        <w:rPr>
          <w:rFonts w:ascii="Times New Roman"/>
          <w:b w:val="false"/>
          <w:i w:val="false"/>
          <w:color w:val="000000"/>
          <w:sz w:val="28"/>
        </w:rPr>
        <w:t>
      282. Әр сатыда өлшенген жарықтылық реттегіштерінің әр сатыда өлшенген шығыс токтарының мәндері пайдалану құжаттамасында келтірілген шығыс токтары мәндерімен салыстырылады және осы сатыдағы оттар жарықтылығының пайыздық үлесінің сәйкестілігі белгіленеді. Өлшемдер нақты жүктемемен кабельді шеңберіне қуат беретін шығыс буындағы әр реттеуішінде 0,5 в кем емес дәлдік класының электродинамикалық немесе электромагнитті жүйесі амперметрінің көмегімен жүргізіледі.</w:t>
      </w:r>
    </w:p>
    <w:bookmarkEnd w:id="307"/>
    <w:p>
      <w:pPr>
        <w:spacing w:after="0"/>
        <w:ind w:left="0"/>
        <w:jc w:val="both"/>
      </w:pPr>
      <w:r>
        <w:rPr>
          <w:rFonts w:ascii="Times New Roman"/>
          <w:b w:val="false"/>
          <w:i w:val="false"/>
          <w:color w:val="000000"/>
          <w:sz w:val="28"/>
        </w:rPr>
        <w:t xml:space="preserve">
      Рульдеу оттардың және басқарылмайтын жарықтық белгілердің жарықтығын реттеу дұрыстығы олардың жарықтылығын рульдеу барысында рульдеу диспетчері 10, 30, 100% (5, 20, 100 %)-ға ауыстырып отыруы арқылы тексеріледі, ал басқарылып отыратын жарық белгілері мен бағдаршамдардың қосылу дұрыстығы оларды рульдеудің негізгі бағыттары бойынша тиісті диспетчерлердің ЖБП-ден қосу арқылы тексеріледі. </w:t>
      </w:r>
    </w:p>
    <w:p>
      <w:pPr>
        <w:spacing w:after="0"/>
        <w:ind w:left="0"/>
        <w:jc w:val="both"/>
      </w:pPr>
      <w:r>
        <w:rPr>
          <w:rFonts w:ascii="Times New Roman"/>
          <w:b w:val="false"/>
          <w:i w:val="false"/>
          <w:color w:val="000000"/>
          <w:sz w:val="28"/>
        </w:rPr>
        <w:t xml:space="preserve">
      Орнатылған жабдықтар кешеніне кіретін қондырғы арқылы әрбір ішкі жүйе 4-5 оттар бойынша таңдап алынып тексеріледі. Оттарды орнату бұрыштарының өлшенген мәндері ҚР АА ӘПЖН-да келтірілген мәндерге сәйкес болуы қажет. </w:t>
      </w:r>
    </w:p>
    <w:p>
      <w:pPr>
        <w:spacing w:after="0"/>
        <w:ind w:left="0"/>
        <w:jc w:val="both"/>
      </w:pPr>
      <w:r>
        <w:rPr>
          <w:rFonts w:ascii="Times New Roman"/>
          <w:b w:val="false"/>
          <w:i w:val="false"/>
          <w:color w:val="000000"/>
          <w:sz w:val="28"/>
        </w:rPr>
        <w:t xml:space="preserve">
      Тексерулер қондыру, рульдеу және старт диспетчерінің ЖБП-ден жарықсигналдық жабдықты қосуы арқылы жүзеге асырылады. Сонымен қатар, аппаратура жабдықтың типі мен оны бақылаудың техникалық құжаттамасына сәйкес жарықсигналдық жабдықтармен басқару жөніндегі функциялармен қамтамасыз етуі қажет. </w:t>
      </w:r>
    </w:p>
    <w:p>
      <w:pPr>
        <w:spacing w:after="0"/>
        <w:ind w:left="0"/>
        <w:jc w:val="both"/>
      </w:pPr>
      <w:r>
        <w:rPr>
          <w:rFonts w:ascii="Times New Roman"/>
          <w:b w:val="false"/>
          <w:i w:val="false"/>
          <w:color w:val="000000"/>
          <w:sz w:val="28"/>
        </w:rPr>
        <w:t xml:space="preserve">
      Сатылар бойынша оттар жарықтылығының реттелуі қону диспетчерінің ЖБП-ден қосуы және белгіленген сатыдағы жарықтылық реттегіштерінің қосылу дұрыстығын тексеру арқылы жүзеге асырылады. </w:t>
      </w:r>
    </w:p>
    <w:p>
      <w:pPr>
        <w:spacing w:after="0"/>
        <w:ind w:left="0"/>
        <w:jc w:val="both"/>
      </w:pPr>
      <w:r>
        <w:rPr>
          <w:rFonts w:ascii="Times New Roman"/>
          <w:b w:val="false"/>
          <w:i w:val="false"/>
          <w:color w:val="000000"/>
          <w:sz w:val="28"/>
        </w:rPr>
        <w:t xml:space="preserve">
      Трансформаторлық қосалқы станциялардағы (бұдан әрі - ТҚС) тікелей сыртқы тексеріп қарау арқылы кабельді желілердің және қолданыстағы нормалар бойынша әрбір ішкі жүйедегі қуат көздерінің нақты саны анықталады. </w:t>
      </w:r>
    </w:p>
    <w:p>
      <w:pPr>
        <w:spacing w:after="0"/>
        <w:ind w:left="0"/>
        <w:jc w:val="both"/>
      </w:pPr>
      <w:r>
        <w:rPr>
          <w:rFonts w:ascii="Times New Roman"/>
          <w:b w:val="false"/>
          <w:i w:val="false"/>
          <w:color w:val="000000"/>
          <w:sz w:val="28"/>
        </w:rPr>
        <w:t xml:space="preserve">
      Кабельді сақиналардың оқшаулау кедергісі 2,5 кВ-қа мегаомметрмен өлшеніп, ҚР АА ӘПЖН талаптарымен салыстырылады. </w:t>
      </w:r>
    </w:p>
    <w:p>
      <w:pPr>
        <w:spacing w:after="0"/>
        <w:ind w:left="0"/>
        <w:jc w:val="both"/>
      </w:pPr>
      <w:r>
        <w:rPr>
          <w:rFonts w:ascii="Times New Roman"/>
          <w:b w:val="false"/>
          <w:i w:val="false"/>
          <w:color w:val="000000"/>
          <w:sz w:val="28"/>
        </w:rPr>
        <w:t xml:space="preserve">
      Резиналы оқшауламасы бар жоғары вольтті кабельдердің сынақтарын жүргізу кезінде кабельдік тізбекке қоса берілетін кернеу жерге қатысты төмендегідей болуы қажет: </w:t>
      </w:r>
    </w:p>
    <w:p>
      <w:pPr>
        <w:spacing w:after="0"/>
        <w:ind w:left="0"/>
        <w:jc w:val="both"/>
      </w:pPr>
      <w:r>
        <w:rPr>
          <w:rFonts w:ascii="Times New Roman"/>
          <w:b w:val="false"/>
          <w:i w:val="false"/>
          <w:color w:val="000000"/>
          <w:sz w:val="28"/>
        </w:rPr>
        <w:t>
      1 минут бойы тұрақты токтың 6 кВ - 3 кВ дейінгі кабельдер үшін;</w:t>
      </w:r>
    </w:p>
    <w:p>
      <w:pPr>
        <w:spacing w:after="0"/>
        <w:ind w:left="0"/>
        <w:jc w:val="both"/>
      </w:pPr>
      <w:r>
        <w:rPr>
          <w:rFonts w:ascii="Times New Roman"/>
          <w:b w:val="false"/>
          <w:i w:val="false"/>
          <w:color w:val="000000"/>
          <w:sz w:val="28"/>
        </w:rPr>
        <w:t>
      1 минут бойы тұрақты токтың 10 кВ - 5-6 кВ дейінгі кабельдер үшін.</w:t>
      </w:r>
    </w:p>
    <w:p>
      <w:pPr>
        <w:spacing w:after="0"/>
        <w:ind w:left="0"/>
        <w:jc w:val="both"/>
      </w:pPr>
      <w:r>
        <w:rPr>
          <w:rFonts w:ascii="Times New Roman"/>
          <w:b w:val="false"/>
          <w:i w:val="false"/>
          <w:color w:val="000000"/>
          <w:sz w:val="28"/>
        </w:rPr>
        <w:t xml:space="preserve">
      Әуеайлақтық белгілердің сәйкестігін бағалау визуалды және өлшеу аспаптар арқылы да жүргізіледі. Сәйкестікті тексеру барысында белгілердің бар болуы, орналасуы, өлшемдері және түсі анықталады. </w:t>
      </w:r>
    </w:p>
    <w:bookmarkStart w:name="z395" w:id="308"/>
    <w:p>
      <w:pPr>
        <w:spacing w:after="0"/>
        <w:ind w:left="0"/>
        <w:jc w:val="both"/>
      </w:pPr>
      <w:r>
        <w:rPr>
          <w:rFonts w:ascii="Times New Roman"/>
          <w:b w:val="false"/>
          <w:i w:val="false"/>
          <w:color w:val="000000"/>
          <w:sz w:val="28"/>
        </w:rPr>
        <w:t xml:space="preserve">
      283. Тікұшақтардың қонуға бет алуына қызмет көрсету үшін, қону алаңшасының бағыттағышына қарай визуалды бағыттау жүйесі ҚР АА ӘПЖН-да көзделеді, әсіресе түнде мынадай жағдайлардың бірі немесе екеуі де туындағанда: </w:t>
      </w:r>
    </w:p>
    <w:bookmarkEnd w:id="308"/>
    <w:bookmarkStart w:name="z396" w:id="309"/>
    <w:p>
      <w:pPr>
        <w:spacing w:after="0"/>
        <w:ind w:left="0"/>
        <w:jc w:val="both"/>
      </w:pPr>
      <w:r>
        <w:rPr>
          <w:rFonts w:ascii="Times New Roman"/>
          <w:b w:val="false"/>
          <w:i w:val="false"/>
          <w:color w:val="000000"/>
          <w:sz w:val="28"/>
        </w:rPr>
        <w:t>
      1) кедергілерді ұшып өту кезінде шуылды төмендетудің пайдалану тәсілдері немесе қозғалысты басқару ережелері ұшудың нақты бағытының ұсталуын талап еткенде;</w:t>
      </w:r>
    </w:p>
    <w:bookmarkEnd w:id="309"/>
    <w:bookmarkStart w:name="z397" w:id="310"/>
    <w:p>
      <w:pPr>
        <w:spacing w:after="0"/>
        <w:ind w:left="0"/>
        <w:jc w:val="both"/>
      </w:pPr>
      <w:r>
        <w:rPr>
          <w:rFonts w:ascii="Times New Roman"/>
          <w:b w:val="false"/>
          <w:i w:val="false"/>
          <w:color w:val="000000"/>
          <w:sz w:val="28"/>
        </w:rPr>
        <w:t xml:space="preserve">
      2) тікұшақ айлағының айналасын қоршаған орта визуалды жерүсті бағдарларының жеткіліксіз санын қамтамасыз еткенде; </w:t>
      </w:r>
    </w:p>
    <w:bookmarkEnd w:id="310"/>
    <w:bookmarkStart w:name="z398" w:id="311"/>
    <w:p>
      <w:pPr>
        <w:spacing w:after="0"/>
        <w:ind w:left="0"/>
        <w:jc w:val="both"/>
      </w:pPr>
      <w:r>
        <w:rPr>
          <w:rFonts w:ascii="Times New Roman"/>
          <w:b w:val="false"/>
          <w:i w:val="false"/>
          <w:color w:val="000000"/>
          <w:sz w:val="28"/>
        </w:rPr>
        <w:t xml:space="preserve">
      3) жақындау оттарының жүйесін нақты анықтау мүлдем қиын болғанда. </w:t>
      </w:r>
    </w:p>
    <w:bookmarkEnd w:id="311"/>
    <w:bookmarkStart w:name="z399" w:id="312"/>
    <w:p>
      <w:pPr>
        <w:spacing w:after="0"/>
        <w:ind w:left="0"/>
        <w:jc w:val="both"/>
      </w:pPr>
      <w:r>
        <w:rPr>
          <w:rFonts w:ascii="Times New Roman"/>
          <w:b w:val="false"/>
          <w:i w:val="false"/>
          <w:color w:val="000000"/>
          <w:sz w:val="28"/>
        </w:rPr>
        <w:t xml:space="preserve">
      284. Қону алаңшасының бағыттағышына қарай оттардың визуалды бағыттау жүйесі, тікұшақтың бағытталуы берілген жол сызығының бойымен FATO аймағына қараған бағытта жүзеге асырылатындай болып орналастырылады, жүйе ұшу учаскесінің соңында FATO аймағының екінші және үшінші бұрылысының арасында қонуға бет алудың тиімді бағытының бойымен орналасуы қажет. Оттар сынғыш болады және мүмкіндігінше төмен орналастырылады. Егер жүйе оттары жекелеген жарық көздері болып көрінуі қажет болса, олар жүйенің барынша қамтылған кезінде ұшқышқа көрінетін екі оттың арасындағы тартылған бұрыш доғаның кем дегенде 3'-на тең болатындай етіп орналастырылады. Жүйе оттарының және қарқындылығы бірдей немесе одан астам басқа оттар арасындағы тартылған бұрыштар да доғаның 3'-на тең болуы қажет. </w:t>
      </w:r>
    </w:p>
    <w:bookmarkEnd w:id="312"/>
    <w:bookmarkStart w:name="z400" w:id="313"/>
    <w:p>
      <w:pPr>
        <w:spacing w:after="0"/>
        <w:ind w:left="0"/>
        <w:jc w:val="both"/>
      </w:pPr>
      <w:r>
        <w:rPr>
          <w:rFonts w:ascii="Times New Roman"/>
          <w:b w:val="false"/>
          <w:i w:val="false"/>
          <w:color w:val="000000"/>
          <w:sz w:val="28"/>
        </w:rPr>
        <w:t>
      285. Қонуға визуалды бет алу глиссадасының нұсқағышы осы тікұшақ айлағы қонуға бет алуды қамтамасыз етудің басқадай визуалды немесе визуалды емес құралдарымен жабдықталғанына қарамастан, егер де тікұшақ айлағында, әсіресе түнде келесі бағдарлар орын алса, бұл тікұшақ айлағына қонуға бет алуды қамтамасыз ету үшін қарастырылуы тиіс:</w:t>
      </w:r>
    </w:p>
    <w:bookmarkEnd w:id="313"/>
    <w:bookmarkStart w:name="z401" w:id="314"/>
    <w:p>
      <w:pPr>
        <w:spacing w:after="0"/>
        <w:ind w:left="0"/>
        <w:jc w:val="both"/>
      </w:pPr>
      <w:r>
        <w:rPr>
          <w:rFonts w:ascii="Times New Roman"/>
          <w:b w:val="false"/>
          <w:i w:val="false"/>
          <w:color w:val="000000"/>
          <w:sz w:val="28"/>
        </w:rPr>
        <w:t xml:space="preserve">
      1) кедергілердің ұшып өту ережелері, авиациялық шуылды азайту тәсілдері немесе қонуға бет алуға арналған ӘҚБ сұлбалары ұшудың, оның траекториясының нақты бұрышпен орындалуын талап етеді; </w:t>
      </w:r>
    </w:p>
    <w:bookmarkEnd w:id="314"/>
    <w:bookmarkStart w:name="z402" w:id="315"/>
    <w:p>
      <w:pPr>
        <w:spacing w:after="0"/>
        <w:ind w:left="0"/>
        <w:jc w:val="both"/>
      </w:pPr>
      <w:r>
        <w:rPr>
          <w:rFonts w:ascii="Times New Roman"/>
          <w:b w:val="false"/>
          <w:i w:val="false"/>
          <w:color w:val="000000"/>
          <w:sz w:val="28"/>
        </w:rPr>
        <w:t xml:space="preserve">
      2) тікұшақ айлағы жанындағы бетте визуалды бағдарлар аз болғанда; </w:t>
      </w:r>
    </w:p>
    <w:bookmarkEnd w:id="315"/>
    <w:bookmarkStart w:name="z403" w:id="316"/>
    <w:p>
      <w:pPr>
        <w:spacing w:after="0"/>
        <w:ind w:left="0"/>
        <w:jc w:val="both"/>
      </w:pPr>
      <w:r>
        <w:rPr>
          <w:rFonts w:ascii="Times New Roman"/>
          <w:b w:val="false"/>
          <w:i w:val="false"/>
          <w:color w:val="000000"/>
          <w:sz w:val="28"/>
        </w:rPr>
        <w:t xml:space="preserve">
      3) осы тікұшақтың сипаттамалары қонуға бет алудың белгіленген режимде орындалуын талап етеді. </w:t>
      </w:r>
    </w:p>
    <w:bookmarkEnd w:id="316"/>
    <w:bookmarkStart w:name="z404" w:id="317"/>
    <w:p>
      <w:pPr>
        <w:spacing w:after="0"/>
        <w:ind w:left="0"/>
        <w:jc w:val="both"/>
      </w:pPr>
      <w:r>
        <w:rPr>
          <w:rFonts w:ascii="Times New Roman"/>
          <w:b w:val="false"/>
          <w:i w:val="false"/>
          <w:color w:val="000000"/>
          <w:sz w:val="28"/>
        </w:rPr>
        <w:t xml:space="preserve">
      286. Тікұшақтардың ұшуларын қамтамасыз ету үшін глиссаданы визуалдық индексациялаудың стандарттық жүйелері ретінде келесі жүйелер саналады: </w:t>
      </w:r>
    </w:p>
    <w:bookmarkEnd w:id="317"/>
    <w:bookmarkStart w:name="z405" w:id="318"/>
    <w:p>
      <w:pPr>
        <w:spacing w:after="0"/>
        <w:ind w:left="0"/>
        <w:jc w:val="both"/>
      </w:pPr>
      <w:r>
        <w:rPr>
          <w:rFonts w:ascii="Times New Roman"/>
          <w:b w:val="false"/>
          <w:i w:val="false"/>
          <w:color w:val="000000"/>
          <w:sz w:val="28"/>
        </w:rPr>
        <w:t xml:space="preserve">
      1) "Әуеайлақтар", 1-том Халықаралық азаматтық авиация туралы конвенцияның 14-қосымшасының 5.3.5.23-5.3.5.40-тармақтарында көрсетілген техникалық талаптарды қанағаттандыратын, жүйелердің "глиссадамен келе жатырсың" секторының бұрыштық өлшемі 45'-ке ұлғайтылған жағдайлардан басқа, РАРI және АРАРI жүйелері; </w:t>
      </w:r>
    </w:p>
    <w:bookmarkEnd w:id="318"/>
    <w:bookmarkStart w:name="z406" w:id="319"/>
    <w:p>
      <w:pPr>
        <w:spacing w:after="0"/>
        <w:ind w:left="0"/>
        <w:jc w:val="both"/>
      </w:pPr>
      <w:r>
        <w:rPr>
          <w:rFonts w:ascii="Times New Roman"/>
          <w:b w:val="false"/>
          <w:i w:val="false"/>
          <w:color w:val="000000"/>
          <w:sz w:val="28"/>
        </w:rPr>
        <w:t xml:space="preserve">
      2) ИКАО 14-қосымшасының І томының 5.3.5.6-5.3.5.21-тармақтары қоса мазмұндалған техникалық талаптарды қанағаттандыратын тікұшақтың қонуға бет алу траекториясын индикациялау жүйесі (НАРI). </w:t>
      </w:r>
    </w:p>
    <w:bookmarkEnd w:id="319"/>
    <w:bookmarkStart w:name="z407" w:id="320"/>
    <w:p>
      <w:pPr>
        <w:spacing w:after="0"/>
        <w:ind w:left="0"/>
        <w:jc w:val="both"/>
      </w:pPr>
      <w:r>
        <w:rPr>
          <w:rFonts w:ascii="Times New Roman"/>
          <w:b w:val="false"/>
          <w:i w:val="false"/>
          <w:color w:val="000000"/>
          <w:sz w:val="28"/>
        </w:rPr>
        <w:t xml:space="preserve">
      287. Қонуға визуалды бет алу глиссадасының нұсқағышы, тікұшақтың FATO аймағының шектеріндегі берілген орналасу орнына қарай бағытталатындай, қонуға бет алудың соңғы кезеңінде және қону кезеңінде ұшқыштың көз қарықтыруының алдын алатындай етіп орналастырылады. </w:t>
      </w:r>
    </w:p>
    <w:bookmarkEnd w:id="320"/>
    <w:bookmarkStart w:name="z408" w:id="321"/>
    <w:p>
      <w:pPr>
        <w:spacing w:after="0"/>
        <w:ind w:left="0"/>
        <w:jc w:val="both"/>
      </w:pPr>
      <w:r>
        <w:rPr>
          <w:rFonts w:ascii="Times New Roman"/>
          <w:b w:val="false"/>
          <w:i w:val="false"/>
          <w:color w:val="000000"/>
          <w:sz w:val="28"/>
        </w:rPr>
        <w:t xml:space="preserve">
      288. Қонуға визуалды бет алу глиссадасының нұсқағышы номиналдық дәлдеп қону нүктесіне жақын орналасуы тиіс және қонуға бет алудың жиі пайдаланылатын бағытының азимуты бойынша қойылады. </w:t>
      </w:r>
    </w:p>
    <w:bookmarkEnd w:id="321"/>
    <w:bookmarkStart w:name="z409" w:id="322"/>
    <w:p>
      <w:pPr>
        <w:spacing w:after="0"/>
        <w:ind w:left="0"/>
        <w:jc w:val="both"/>
      </w:pPr>
      <w:r>
        <w:rPr>
          <w:rFonts w:ascii="Times New Roman"/>
          <w:b w:val="false"/>
          <w:i w:val="false"/>
          <w:color w:val="000000"/>
          <w:sz w:val="28"/>
        </w:rPr>
        <w:t xml:space="preserve">
      289. От(тар) сынғыш негізге мүмкіндігінше неғұрлым төменірек орнатылады. </w:t>
      </w:r>
    </w:p>
    <w:bookmarkEnd w:id="322"/>
    <w:bookmarkStart w:name="z410" w:id="323"/>
    <w:p>
      <w:pPr>
        <w:spacing w:after="0"/>
        <w:ind w:left="0"/>
        <w:jc w:val="both"/>
      </w:pPr>
      <w:r>
        <w:rPr>
          <w:rFonts w:ascii="Times New Roman"/>
          <w:b w:val="false"/>
          <w:i w:val="false"/>
          <w:color w:val="000000"/>
          <w:sz w:val="28"/>
        </w:rPr>
        <w:t xml:space="preserve">
      290. Кедергілерді қорғау беті глиссаданы визуалды индикациялау жүйесін пайдалану болжанатын жерлерде орнатылады (осы СБӘ-нің </w:t>
      </w:r>
      <w:r>
        <w:rPr>
          <w:rFonts w:ascii="Times New Roman"/>
          <w:b w:val="false"/>
          <w:i w:val="false"/>
          <w:color w:val="000000"/>
          <w:sz w:val="28"/>
        </w:rPr>
        <w:t>55-қосымшасы</w:t>
      </w:r>
      <w:r>
        <w:rPr>
          <w:rFonts w:ascii="Times New Roman"/>
          <w:b w:val="false"/>
          <w:i w:val="false"/>
          <w:color w:val="000000"/>
          <w:sz w:val="28"/>
        </w:rPr>
        <w:t xml:space="preserve">). </w:t>
      </w:r>
    </w:p>
    <w:bookmarkEnd w:id="323"/>
    <w:bookmarkStart w:name="z411" w:id="324"/>
    <w:p>
      <w:pPr>
        <w:spacing w:after="0"/>
        <w:ind w:left="0"/>
        <w:jc w:val="both"/>
      </w:pPr>
      <w:r>
        <w:rPr>
          <w:rFonts w:ascii="Times New Roman"/>
          <w:b w:val="false"/>
          <w:i w:val="false"/>
          <w:color w:val="000000"/>
          <w:sz w:val="28"/>
        </w:rPr>
        <w:t xml:space="preserve">
      291. Кедергілерді қорғау бетінің сипаттамалары, яғни оның басталуы, кеңеюі, ұзындығы және еңістік бұрышы осы СБӘ-нің </w:t>
      </w:r>
      <w:r>
        <w:rPr>
          <w:rFonts w:ascii="Times New Roman"/>
          <w:b w:val="false"/>
          <w:i w:val="false"/>
          <w:color w:val="000000"/>
          <w:sz w:val="28"/>
        </w:rPr>
        <w:t>56-қосымшасының</w:t>
      </w:r>
      <w:r>
        <w:rPr>
          <w:rFonts w:ascii="Times New Roman"/>
          <w:b w:val="false"/>
          <w:i w:val="false"/>
          <w:color w:val="000000"/>
          <w:sz w:val="28"/>
        </w:rPr>
        <w:t xml:space="preserve">, кестесінде көрсетілген мәндерге сәйкес келеді. </w:t>
      </w:r>
    </w:p>
    <w:bookmarkEnd w:id="324"/>
    <w:bookmarkStart w:name="z412" w:id="325"/>
    <w:p>
      <w:pPr>
        <w:spacing w:after="0"/>
        <w:ind w:left="0"/>
        <w:jc w:val="both"/>
      </w:pPr>
      <w:r>
        <w:rPr>
          <w:rFonts w:ascii="Times New Roman"/>
          <w:b w:val="false"/>
          <w:i w:val="false"/>
          <w:color w:val="000000"/>
          <w:sz w:val="28"/>
        </w:rPr>
        <w:t>
      292. Тиісті уәкілетті органның пікірі бойынша, жаңа объект немесе оның үстіне салынатын құрылыс қолданыстағы жылжымайтын объектімен көлегейленетін жағдайлардан басқа, жаңа объектілерді салуға немесе қолданыстағы объектілердің үстіне құрылыстарды кедергілерден қорғау бетінен жоғары шығып тұратындай етіп салуға рұқсат етілмейді.</w:t>
      </w:r>
    </w:p>
    <w:bookmarkEnd w:id="325"/>
    <w:bookmarkStart w:name="z413" w:id="326"/>
    <w:p>
      <w:pPr>
        <w:spacing w:after="0"/>
        <w:ind w:left="0"/>
        <w:jc w:val="left"/>
      </w:pPr>
      <w:r>
        <w:rPr>
          <w:rFonts w:ascii="Times New Roman"/>
          <w:b/>
          <w:i w:val="false"/>
          <w:color w:val="000000"/>
        </w:rPr>
        <w:t xml:space="preserve"> 5-параграф. Ұшып-көтерілу мен қонуға бет алудың соңғы сатысы</w:t>
      </w:r>
      <w:r>
        <w:br/>
      </w:r>
      <w:r>
        <w:rPr>
          <w:rFonts w:ascii="Times New Roman"/>
          <w:b/>
          <w:i w:val="false"/>
          <w:color w:val="000000"/>
        </w:rPr>
        <w:t>аймағының оттарын бағалау</w:t>
      </w:r>
    </w:p>
    <w:bookmarkEnd w:id="326"/>
    <w:bookmarkStart w:name="z414" w:id="327"/>
    <w:p>
      <w:pPr>
        <w:spacing w:after="0"/>
        <w:ind w:left="0"/>
        <w:jc w:val="both"/>
      </w:pPr>
      <w:r>
        <w:rPr>
          <w:rFonts w:ascii="Times New Roman"/>
          <w:b w:val="false"/>
          <w:i w:val="false"/>
          <w:color w:val="000000"/>
          <w:sz w:val="28"/>
        </w:rPr>
        <w:t xml:space="preserve">
      293. Жер бетінің деңгейінде орналасқан, түнгі уақытта пайдалануға арналған тікұшақ айлағында ҚР АА ӘПЖН талаптарына сәйкес FATO аймағы мен TLOF аймағы сәйкес келіп немесе FATO аймағының ұзақтығы ұшуларға жеткілікті болатын жерде қамтамасыз ете алмайтын жағдайлардан басқа FATO аймағының оттары қамтамасыз етіледі. FATO, TLOF аймақтарының оттарының орналасуы, оттар сипаттамалары ҚР АА ӘПЖН-ның </w:t>
      </w:r>
      <w:r>
        <w:rPr>
          <w:rFonts w:ascii="Times New Roman"/>
          <w:b w:val="false"/>
          <w:i w:val="false"/>
          <w:color w:val="000000"/>
          <w:sz w:val="28"/>
        </w:rPr>
        <w:t>811</w:t>
      </w:r>
      <w:r>
        <w:rPr>
          <w:rFonts w:ascii="Times New Roman"/>
          <w:b w:val="false"/>
          <w:i w:val="false"/>
          <w:color w:val="000000"/>
          <w:sz w:val="28"/>
        </w:rPr>
        <w:t>-</w:t>
      </w:r>
      <w:r>
        <w:rPr>
          <w:rFonts w:ascii="Times New Roman"/>
          <w:b w:val="false"/>
          <w:i w:val="false"/>
          <w:color w:val="000000"/>
          <w:sz w:val="28"/>
        </w:rPr>
        <w:t>843 тармақтарда</w:t>
      </w:r>
      <w:r>
        <w:rPr>
          <w:rFonts w:ascii="Times New Roman"/>
          <w:b w:val="false"/>
          <w:i w:val="false"/>
          <w:color w:val="000000"/>
          <w:sz w:val="28"/>
        </w:rPr>
        <w:t xml:space="preserve"> көрсетілген. </w:t>
      </w:r>
    </w:p>
    <w:bookmarkEnd w:id="327"/>
    <w:bookmarkStart w:name="z415" w:id="328"/>
    <w:p>
      <w:pPr>
        <w:spacing w:after="0"/>
        <w:ind w:left="0"/>
        <w:jc w:val="both"/>
      </w:pPr>
      <w:r>
        <w:rPr>
          <w:rFonts w:ascii="Times New Roman"/>
          <w:b w:val="false"/>
          <w:i w:val="false"/>
          <w:color w:val="000000"/>
          <w:sz w:val="28"/>
        </w:rPr>
        <w:t xml:space="preserve">
      294. Прожекторлық жарықтандыру түнде пайдалануға арналатын шығырдың көмегімен жүктерді өңдеу аймағында қамтамасыз етіледі. (осы СБӘ-нің </w:t>
      </w:r>
      <w:r>
        <w:rPr>
          <w:rFonts w:ascii="Times New Roman"/>
          <w:b w:val="false"/>
          <w:i w:val="false"/>
          <w:color w:val="000000"/>
          <w:sz w:val="28"/>
        </w:rPr>
        <w:t>58-қосымшасының</w:t>
      </w:r>
      <w:r>
        <w:rPr>
          <w:rFonts w:ascii="Times New Roman"/>
          <w:b w:val="false"/>
          <w:i w:val="false"/>
          <w:color w:val="000000"/>
          <w:sz w:val="28"/>
        </w:rPr>
        <w:t xml:space="preserve"> суреті).</w:t>
      </w:r>
    </w:p>
    <w:bookmarkEnd w:id="328"/>
    <w:bookmarkStart w:name="z416" w:id="329"/>
    <w:p>
      <w:pPr>
        <w:spacing w:after="0"/>
        <w:ind w:left="0"/>
        <w:jc w:val="left"/>
      </w:pPr>
      <w:r>
        <w:rPr>
          <w:rFonts w:ascii="Times New Roman"/>
          <w:b/>
          <w:i w:val="false"/>
          <w:color w:val="000000"/>
        </w:rPr>
        <w:t xml:space="preserve"> 6-параграф. Кедергілерді белгілеудің визуалды құралдарын</w:t>
      </w:r>
      <w:r>
        <w:br/>
      </w:r>
      <w:r>
        <w:rPr>
          <w:rFonts w:ascii="Times New Roman"/>
          <w:b/>
          <w:i w:val="false"/>
          <w:color w:val="000000"/>
        </w:rPr>
        <w:t>бағылау</w:t>
      </w:r>
    </w:p>
    <w:bookmarkEnd w:id="329"/>
    <w:bookmarkStart w:name="z417" w:id="330"/>
    <w:p>
      <w:pPr>
        <w:spacing w:after="0"/>
        <w:ind w:left="0"/>
        <w:jc w:val="both"/>
      </w:pPr>
      <w:r>
        <w:rPr>
          <w:rFonts w:ascii="Times New Roman"/>
          <w:b w:val="false"/>
          <w:i w:val="false"/>
          <w:color w:val="000000"/>
          <w:sz w:val="28"/>
        </w:rPr>
        <w:t>
      295. ИКАО 1-қосымшасы І томының 6-тарауына енгізілген кедергілерді таңбалауға және жарықпен қоршауға байланысты қойылатын техникалық талаптар, тікұшақ айлақтарына және шығырды пайдалана отырып, жүктерді өңдеу аймақтарына қатысты бірдей дәрежеде қолданыла алады. Түнде пайдаланылатын тікұшақ айлақтарында оларға қоршау оттарын қоюға мүмкіндік болмаған жағдайда кедергілер прожекторлармен жарықталады (осы СБӘ-нің 58-қосымшасының суреті).</w:t>
      </w:r>
    </w:p>
    <w:bookmarkEnd w:id="330"/>
    <w:bookmarkStart w:name="z418" w:id="331"/>
    <w:p>
      <w:pPr>
        <w:spacing w:after="0"/>
        <w:ind w:left="0"/>
        <w:jc w:val="both"/>
      </w:pPr>
      <w:r>
        <w:rPr>
          <w:rFonts w:ascii="Times New Roman"/>
          <w:b w:val="false"/>
          <w:i w:val="false"/>
          <w:color w:val="000000"/>
          <w:sz w:val="28"/>
        </w:rPr>
        <w:t xml:space="preserve">
      296. Кедергілерді жарықтауға арналған прожекторлар кедергі толықтай жарықталатындай және мүмкіндігінше тікұшақ ұшқыштарын көз шағылыстырмайтындай етіп орналастырылуы тиіс. </w:t>
      </w:r>
    </w:p>
    <w:bookmarkEnd w:id="331"/>
    <w:bookmarkStart w:name="z419" w:id="332"/>
    <w:p>
      <w:pPr>
        <w:spacing w:after="0"/>
        <w:ind w:left="0"/>
        <w:jc w:val="both"/>
      </w:pPr>
      <w:r>
        <w:rPr>
          <w:rFonts w:ascii="Times New Roman"/>
          <w:b w:val="false"/>
          <w:i w:val="false"/>
          <w:color w:val="000000"/>
          <w:sz w:val="28"/>
        </w:rPr>
        <w:t>
      297. Кедергілерді прожектор арқылы жарықтау кем дегенде 10 кд/м</w:t>
      </w:r>
      <w:r>
        <w:rPr>
          <w:rFonts w:ascii="Times New Roman"/>
          <w:b w:val="false"/>
          <w:i w:val="false"/>
          <w:color w:val="000000"/>
          <w:vertAlign w:val="superscript"/>
        </w:rPr>
        <w:t>2</w:t>
      </w:r>
      <w:r>
        <w:rPr>
          <w:rFonts w:ascii="Times New Roman"/>
          <w:b w:val="false"/>
          <w:i w:val="false"/>
          <w:color w:val="000000"/>
          <w:sz w:val="28"/>
        </w:rPr>
        <w:t xml:space="preserve"> тең жарықтылықты жасауға келетіндей етіп болуы қажет. </w:t>
      </w:r>
    </w:p>
    <w:bookmarkEnd w:id="332"/>
    <w:bookmarkStart w:name="z420" w:id="333"/>
    <w:p>
      <w:pPr>
        <w:spacing w:after="0"/>
        <w:ind w:left="0"/>
        <w:jc w:val="both"/>
      </w:pPr>
      <w:r>
        <w:rPr>
          <w:rFonts w:ascii="Times New Roman"/>
          <w:b w:val="false"/>
          <w:i w:val="false"/>
          <w:color w:val="000000"/>
          <w:sz w:val="28"/>
        </w:rPr>
        <w:t xml:space="preserve">
      298. Тікұшақтарға қауіп төндіретін кедергілер ауадан тез және жеңіл танылуы қажет. Күндіз бұл кедергілерді тануын жақсарту үшін ені 0,5 м-ден кем емес, бірақ 6 м-ден артық емес кезектесіп тұратын қара және ақ, қара және сары, немесе қызыл және сары жолақтарын салуы талап етіледі. Жолақтың түсі жалпы фонға қарама-қарсы келетіндей етіп таңдалуы қажет. Түстер BS 381 С (1996) стандартына немесе BS 4800 баламалы түстерге сәйкес келуі қажет. </w:t>
      </w:r>
    </w:p>
    <w:bookmarkEnd w:id="333"/>
    <w:bookmarkStart w:name="z421" w:id="334"/>
    <w:p>
      <w:pPr>
        <w:spacing w:after="0"/>
        <w:ind w:left="0"/>
        <w:jc w:val="both"/>
      </w:pPr>
      <w:r>
        <w:rPr>
          <w:rFonts w:ascii="Times New Roman"/>
          <w:b w:val="false"/>
          <w:i w:val="false"/>
          <w:color w:val="000000"/>
          <w:sz w:val="28"/>
        </w:rPr>
        <w:t>
      299. Қарама-қарсы түстермен таңбаланатын кедергілер тікұшақ айлағының немесе ТҚҚ шегінің жанында орналасқан кез келген торлы құрылымдарды және крандардың жебесін қамтиды. Тікұшақ алаңының жанында және/немесе оның деңгейінен жоғары орналасқан тірек бөліктері мен теңіз құрылғылардың тіректері дәл осылай таңбаланады.</w:t>
      </w:r>
    </w:p>
    <w:bookmarkEnd w:id="334"/>
    <w:bookmarkStart w:name="z422" w:id="335"/>
    <w:p>
      <w:pPr>
        <w:spacing w:after="0"/>
        <w:ind w:left="0"/>
        <w:jc w:val="both"/>
      </w:pPr>
      <w:r>
        <w:rPr>
          <w:rFonts w:ascii="Times New Roman"/>
          <w:b w:val="false"/>
          <w:i w:val="false"/>
          <w:color w:val="000000"/>
          <w:sz w:val="28"/>
        </w:rPr>
        <w:t>
      300. Қону аймағынан жоғары орналасқан барлық объектілер ШКС шегінің жанында орналасқан объектілердің жақындығы мен биіктігі туралы тікұшақ экипажына көзбен шолынатын ақпаратты беретін 10 кандельден кем емес қарқындылығымен барлық жаққа бағытталған қызыл оттармен таңбалануы тиіс. Бұл талап құрылғыда орналасқан барлық крандарға қатысты болады. Қону аймағын 15 м-ден жоғары асып өтетін объектілер әр 10 м сайын жоғарыдан төмен қарай қону аймағына дейін бірдей қарқындылықпен барлық жаққа бағытталған қызыл оттармен жабдықталуы қажет (басқа объектілермен қоршалған оттар орналасқан жерлерден басқа). Өңделген жерлердің және мінбелердің қайырмалы сызықтары сияқты кейбір объектілер үшін барлық аралық жаққа бағытталған қызыл оттарды орнату орнына жалпы прожекторлық жарықтануын орнату тиімді болады. Бұл жағдайда прожекторлық жарықтануы тікұшақ экипажының көзін шағылыстырмайтындай бүкіл қырылымға жарық түсіретіндей етіп орнатылуы тиіс. Прожекторлық жарықтанудың орналасуы уәкілетті ұйыммен келісілуі қажет.</w:t>
      </w:r>
    </w:p>
    <w:bookmarkEnd w:id="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300-тармақ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23" w:id="336"/>
    <w:p>
      <w:pPr>
        <w:spacing w:after="0"/>
        <w:ind w:left="0"/>
        <w:jc w:val="both"/>
      </w:pPr>
      <w:r>
        <w:rPr>
          <w:rFonts w:ascii="Times New Roman"/>
          <w:b w:val="false"/>
          <w:i w:val="false"/>
          <w:color w:val="000000"/>
          <w:sz w:val="28"/>
        </w:rPr>
        <w:t xml:space="preserve">
      301. Барлық жаққа бағытталған 25-200 кандел қарқындылығымен қызыл оттар құрылыстың ең биік нүктесінде орналастырылуы тиіс. Мұндай оттар орнату мүмкін емес жерлерде (мысалы, өңделген жерлердің қайырмалы сызығының жоғары бөлігінде) олар осы құрылымдардың биіктігіне жақынырақ орнатылады. </w:t>
      </w:r>
    </w:p>
    <w:bookmarkEnd w:id="336"/>
    <w:bookmarkStart w:name="z424" w:id="337"/>
    <w:p>
      <w:pPr>
        <w:spacing w:after="0"/>
        <w:ind w:left="0"/>
        <w:jc w:val="both"/>
      </w:pPr>
      <w:r>
        <w:rPr>
          <w:rFonts w:ascii="Times New Roman"/>
          <w:b w:val="false"/>
          <w:i w:val="false"/>
          <w:color w:val="000000"/>
          <w:sz w:val="28"/>
        </w:rPr>
        <w:t xml:space="preserve">
      302. Өзін-өзі көтеретін бұрғы қондырғыларында тіректердің жоғары нүктелерін таңбалауы үшін 25-200 кандел қарқындылығымен барлық жаққа бағытталған қызыл оттарды орнату ұсынылады. Тікұшақ алаңына тиіп тұратын әрбір тірекке әр 10 м сайын аралығымен жоғарыдан төменге қарай қону аймағына дейін 10 кандельден кем емес қарқындылығымен аралық барлық жаққа бағытталған қызыл оттар орнатылуы қажет. Тіректердің барлық жақтан жарықтануын қамтамасыз ету үшін оттарды жеткілікті санда орнату қажет. Баламалы жарық ретінде тіректер тікұшақ экипажының көзін қарықтырмайтын жалпы прожекторлық жарықпен жабдықталуы мүмкін. </w:t>
      </w:r>
    </w:p>
    <w:bookmarkEnd w:id="337"/>
    <w:bookmarkStart w:name="z425" w:id="338"/>
    <w:p>
      <w:pPr>
        <w:spacing w:after="0"/>
        <w:ind w:left="0"/>
        <w:jc w:val="both"/>
      </w:pPr>
      <w:r>
        <w:rPr>
          <w:rFonts w:ascii="Times New Roman"/>
          <w:b w:val="false"/>
          <w:i w:val="false"/>
          <w:color w:val="000000"/>
          <w:sz w:val="28"/>
        </w:rPr>
        <w:t xml:space="preserve">
      303. Қону аймағынан 1 км шеңберінде және одан жоғары орналасқан кез келген қосымша құрылымдар барлық жаққа бағытталған қызыл оттармен жабдықталуы қажет. </w:t>
      </w:r>
    </w:p>
    <w:bookmarkEnd w:id="338"/>
    <w:bookmarkStart w:name="z426" w:id="339"/>
    <w:p>
      <w:pPr>
        <w:spacing w:after="0"/>
        <w:ind w:left="0"/>
        <w:jc w:val="both"/>
      </w:pPr>
      <w:r>
        <w:rPr>
          <w:rFonts w:ascii="Times New Roman"/>
          <w:b w:val="false"/>
          <w:i w:val="false"/>
          <w:color w:val="000000"/>
          <w:sz w:val="28"/>
        </w:rPr>
        <w:t xml:space="preserve">
      304. Кедергіні белгілейтін барлық жаққа бағытталған қызыл оттар қону аймағынан жоғары барлық бағыттардан көрінетіндей етіп орнатылуы қажет. </w:t>
      </w:r>
    </w:p>
    <w:bookmarkEnd w:id="339"/>
    <w:bookmarkStart w:name="z427" w:id="340"/>
    <w:p>
      <w:pPr>
        <w:spacing w:after="0"/>
        <w:ind w:left="0"/>
        <w:jc w:val="both"/>
      </w:pPr>
      <w:r>
        <w:rPr>
          <w:rFonts w:ascii="Times New Roman"/>
          <w:b w:val="false"/>
          <w:i w:val="false"/>
          <w:color w:val="000000"/>
          <w:sz w:val="28"/>
        </w:rPr>
        <w:t xml:space="preserve">
      305. Қондырғының (кеменің) авариялық электр қуат көзіне кедергілерді жарықтау жүйесін қамтуы тиіс. Жарық сигналды жабдықтардың кез келген бұзылулары мен ауытқулары туралы мәлімет тез арада тікұшақтың пайдаланушысына жіберілуі қажет. Жарық сигналды жабдықтар тоқтаусыз қуат көздерінен (UPS) қуат алуы тиіс. </w:t>
      </w:r>
    </w:p>
    <w:bookmarkEnd w:id="340"/>
    <w:bookmarkStart w:name="z428" w:id="341"/>
    <w:p>
      <w:pPr>
        <w:spacing w:after="0"/>
        <w:ind w:left="0"/>
        <w:jc w:val="both"/>
      </w:pPr>
      <w:r>
        <w:rPr>
          <w:rFonts w:ascii="Times New Roman"/>
          <w:b w:val="false"/>
          <w:i w:val="false"/>
          <w:color w:val="000000"/>
          <w:sz w:val="28"/>
        </w:rPr>
        <w:t xml:space="preserve">
      306. Тікұшақ айлағында жел нұсқағыш орнатылып (осы СБӘ-ге </w:t>
      </w:r>
      <w:r>
        <w:rPr>
          <w:rFonts w:ascii="Times New Roman"/>
          <w:b w:val="false"/>
          <w:i w:val="false"/>
          <w:color w:val="000000"/>
          <w:sz w:val="28"/>
        </w:rPr>
        <w:t>61-қосымша</w:t>
      </w:r>
      <w:r>
        <w:rPr>
          <w:rFonts w:ascii="Times New Roman"/>
          <w:b w:val="false"/>
          <w:i w:val="false"/>
          <w:color w:val="000000"/>
          <w:sz w:val="28"/>
        </w:rPr>
        <w:t>) және ұшуда немесе тікұшақ айлағының жұмыс алаңында тұрған әуе кемесінен көрінетіндей, жақын орналасқан объектілер оған ауаның ауытқу әсерін тигізбейтіндей етіп орнатылуы қажет.</w:t>
      </w:r>
    </w:p>
    <w:bookmarkEnd w:id="341"/>
    <w:p>
      <w:pPr>
        <w:spacing w:after="0"/>
        <w:ind w:left="0"/>
        <w:jc w:val="both"/>
      </w:pPr>
      <w:r>
        <w:rPr>
          <w:rFonts w:ascii="Times New Roman"/>
          <w:b w:val="false"/>
          <w:i w:val="false"/>
          <w:color w:val="000000"/>
          <w:sz w:val="28"/>
        </w:rPr>
        <w:t xml:space="preserve">
      Перронның прожекторлық жарықтануының бар болуы сыртқы тексеріп қарау арқылы тексеріледі. </w:t>
      </w:r>
    </w:p>
    <w:p>
      <w:pPr>
        <w:spacing w:after="0"/>
        <w:ind w:left="0"/>
        <w:jc w:val="both"/>
      </w:pPr>
      <w:r>
        <w:rPr>
          <w:rFonts w:ascii="Times New Roman"/>
          <w:b w:val="false"/>
          <w:i w:val="false"/>
          <w:color w:val="000000"/>
          <w:sz w:val="28"/>
        </w:rPr>
        <w:t xml:space="preserve">
      Жел нұсқағыштың бар болуы, орналасуы, формасы мен түсі тікұшақ айлағын тексеру барысында визуалды бағаланады. </w:t>
      </w:r>
    </w:p>
    <w:p>
      <w:pPr>
        <w:spacing w:after="0"/>
        <w:ind w:left="0"/>
        <w:jc w:val="both"/>
      </w:pPr>
      <w:r>
        <w:rPr>
          <w:rFonts w:ascii="Times New Roman"/>
          <w:b w:val="false"/>
          <w:i w:val="false"/>
          <w:color w:val="000000"/>
          <w:sz w:val="28"/>
        </w:rPr>
        <w:t xml:space="preserve">
      РТЖ, ӘЖБ объектілерінде жарықпен қоршау жабдығының және басқа объектілердің бар болуы сыртқы тексеріп қарау арқылы жүзеге асырылады. </w:t>
      </w:r>
    </w:p>
    <w:p>
      <w:pPr>
        <w:spacing w:after="0"/>
        <w:ind w:left="0"/>
        <w:jc w:val="both"/>
      </w:pPr>
      <w:r>
        <w:rPr>
          <w:rFonts w:ascii="Times New Roman"/>
          <w:b w:val="false"/>
          <w:i w:val="false"/>
          <w:color w:val="000000"/>
          <w:sz w:val="28"/>
        </w:rPr>
        <w:t xml:space="preserve">
      Қабаттар бойынша оттардың орналасу дұрыстығы, объектілердің жарықтық таңбалануының дұрыстығы мен сапасы объектілерді орнатудың құжаттамасы және сыртқы тексеріп қарау арқылы (визуалды) тексеріледі. </w:t>
      </w:r>
    </w:p>
    <w:p>
      <w:pPr>
        <w:spacing w:after="0"/>
        <w:ind w:left="0"/>
        <w:jc w:val="both"/>
      </w:pPr>
      <w:r>
        <w:rPr>
          <w:rFonts w:ascii="Times New Roman"/>
          <w:b w:val="false"/>
          <w:i w:val="false"/>
          <w:color w:val="000000"/>
          <w:sz w:val="28"/>
        </w:rPr>
        <w:t xml:space="preserve">
      Тікұшақ айлағының жарық сигналды жабдықтар жүйесін бағалау үшін КҚО, ЖҚО-І, ЖҚО-ІІ, ЖҚО-ІІІ жарық сигналды жабдықтар жүйесінің сәйкестік кестесі толтырылады (осы СБӘ-ге </w:t>
      </w:r>
      <w:r>
        <w:rPr>
          <w:rFonts w:ascii="Times New Roman"/>
          <w:b w:val="false"/>
          <w:i w:val="false"/>
          <w:color w:val="000000"/>
          <w:sz w:val="28"/>
        </w:rPr>
        <w:t>19-қосымшаның</w:t>
      </w:r>
      <w:r>
        <w:rPr>
          <w:rFonts w:ascii="Times New Roman"/>
          <w:b w:val="false"/>
          <w:i w:val="false"/>
          <w:color w:val="000000"/>
          <w:sz w:val="28"/>
        </w:rPr>
        <w:t xml:space="preserve"> кестесі). </w:t>
      </w:r>
    </w:p>
    <w:p>
      <w:pPr>
        <w:spacing w:after="0"/>
        <w:ind w:left="0"/>
        <w:jc w:val="both"/>
      </w:pPr>
      <w:r>
        <w:rPr>
          <w:rFonts w:ascii="Times New Roman"/>
          <w:b w:val="false"/>
          <w:i w:val="false"/>
          <w:color w:val="000000"/>
          <w:sz w:val="28"/>
        </w:rPr>
        <w:t xml:space="preserve">
      Сәйкестік кестесін толтыру тәртібі мынадай: </w:t>
      </w:r>
    </w:p>
    <w:p>
      <w:pPr>
        <w:spacing w:after="0"/>
        <w:ind w:left="0"/>
        <w:jc w:val="both"/>
      </w:pPr>
      <w:r>
        <w:rPr>
          <w:rFonts w:ascii="Times New Roman"/>
          <w:b w:val="false"/>
          <w:i w:val="false"/>
          <w:color w:val="000000"/>
          <w:sz w:val="28"/>
        </w:rPr>
        <w:t xml:space="preserve">
      1-баған - ҚР АА ӘПЖН бағаланатын пукттердің нөмірлері көрсетіледі; </w:t>
      </w:r>
    </w:p>
    <w:p>
      <w:pPr>
        <w:spacing w:after="0"/>
        <w:ind w:left="0"/>
        <w:jc w:val="both"/>
      </w:pPr>
      <w:r>
        <w:rPr>
          <w:rFonts w:ascii="Times New Roman"/>
          <w:b w:val="false"/>
          <w:i w:val="false"/>
          <w:color w:val="000000"/>
          <w:sz w:val="28"/>
        </w:rPr>
        <w:t xml:space="preserve">
      2-баған - ҚР АА ӘПЖН тиісті пункттер бойынша тексеру мен сынақтардың нәтижелері көрсетіледі; </w:t>
      </w:r>
    </w:p>
    <w:p>
      <w:pPr>
        <w:spacing w:after="0"/>
        <w:ind w:left="0"/>
        <w:jc w:val="both"/>
      </w:pPr>
      <w:r>
        <w:rPr>
          <w:rFonts w:ascii="Times New Roman"/>
          <w:b w:val="false"/>
          <w:i w:val="false"/>
          <w:color w:val="000000"/>
          <w:sz w:val="28"/>
        </w:rPr>
        <w:t>
      3-баған - растайтын құжаттың реттік нөмірі көрсетіледі; растайтын құжаттар ретінде жарық сигналды жабдықтар бойынша сәйкестік кестесін толтыру үшін Жерүсті тексеру актісі мен Ұшуды тексеру актісі дайындалады.</w:t>
      </w:r>
    </w:p>
    <w:p>
      <w:pPr>
        <w:spacing w:after="0"/>
        <w:ind w:left="0"/>
        <w:jc w:val="both"/>
      </w:pPr>
      <w:r>
        <w:rPr>
          <w:rFonts w:ascii="Times New Roman"/>
          <w:b w:val="false"/>
          <w:i w:val="false"/>
          <w:color w:val="000000"/>
          <w:sz w:val="28"/>
        </w:rPr>
        <w:t xml:space="preserve">
      Жерүсті тексеру актісінде мынадай мәліметтер қамтылады: </w:t>
      </w:r>
    </w:p>
    <w:p>
      <w:pPr>
        <w:spacing w:after="0"/>
        <w:ind w:left="0"/>
        <w:jc w:val="both"/>
      </w:pPr>
      <w:r>
        <w:rPr>
          <w:rFonts w:ascii="Times New Roman"/>
          <w:b w:val="false"/>
          <w:i w:val="false"/>
          <w:color w:val="000000"/>
          <w:sz w:val="28"/>
        </w:rPr>
        <w:t>
      Осы тікұшақ айлағындағы орналасқан қону, ұшып-көтерілу және рульдеу құралдары оттарының барлық ішкі жүйелері көрсетілген осы айлаққа қатысты тексеру нәтижелері;</w:t>
      </w:r>
    </w:p>
    <w:p>
      <w:pPr>
        <w:spacing w:after="0"/>
        <w:ind w:left="0"/>
        <w:jc w:val="both"/>
      </w:pPr>
      <w:r>
        <w:rPr>
          <w:rFonts w:ascii="Times New Roman"/>
          <w:b w:val="false"/>
          <w:i w:val="false"/>
          <w:color w:val="000000"/>
          <w:sz w:val="28"/>
        </w:rPr>
        <w:t xml:space="preserve">
      тікұшақ айлағы элементтеріне (метрмен) қатысты оттардың, белгілердің және белгілеуіштердің нақты орналасуы және олардың түстері; </w:t>
      </w:r>
    </w:p>
    <w:p>
      <w:pPr>
        <w:spacing w:after="0"/>
        <w:ind w:left="0"/>
        <w:jc w:val="both"/>
      </w:pPr>
      <w:r>
        <w:rPr>
          <w:rFonts w:ascii="Times New Roman"/>
          <w:b w:val="false"/>
          <w:i w:val="false"/>
          <w:color w:val="000000"/>
          <w:sz w:val="28"/>
        </w:rPr>
        <w:t xml:space="preserve">
      оттардың әрбір ішкі жүйесінің орындалған электр қуаты көзі (кабельді шеңберлердің саны); </w:t>
      </w:r>
    </w:p>
    <w:p>
      <w:pPr>
        <w:spacing w:after="0"/>
        <w:ind w:left="0"/>
        <w:jc w:val="both"/>
      </w:pPr>
      <w:r>
        <w:rPr>
          <w:rFonts w:ascii="Times New Roman"/>
          <w:b w:val="false"/>
          <w:i w:val="false"/>
          <w:color w:val="000000"/>
          <w:sz w:val="28"/>
        </w:rPr>
        <w:t xml:space="preserve">
      кабель желілері оқшауламасының ең төменгі кедергісі; </w:t>
      </w:r>
    </w:p>
    <w:p>
      <w:pPr>
        <w:spacing w:after="0"/>
        <w:ind w:left="0"/>
        <w:jc w:val="both"/>
      </w:pPr>
      <w:r>
        <w:rPr>
          <w:rFonts w:ascii="Times New Roman"/>
          <w:b w:val="false"/>
          <w:i w:val="false"/>
          <w:color w:val="000000"/>
          <w:sz w:val="28"/>
        </w:rPr>
        <w:t xml:space="preserve">
      қоршау оттарының орналасуы мен сипаттамалары. </w:t>
      </w:r>
    </w:p>
    <w:p>
      <w:pPr>
        <w:spacing w:after="0"/>
        <w:ind w:left="0"/>
        <w:jc w:val="both"/>
      </w:pPr>
      <w:r>
        <w:rPr>
          <w:rFonts w:ascii="Times New Roman"/>
          <w:b w:val="false"/>
          <w:i w:val="false"/>
          <w:color w:val="000000"/>
          <w:sz w:val="28"/>
        </w:rPr>
        <w:t xml:space="preserve">
      4-баған - тексеру мен сынақтардың қорытындыларын ҚР АА ӘПЖН талаптарымен салыстырудың нәтижелері көрсетіліп, тиісті жазба жасалады: </w:t>
      </w:r>
    </w:p>
    <w:p>
      <w:pPr>
        <w:spacing w:after="0"/>
        <w:ind w:left="0"/>
        <w:jc w:val="both"/>
      </w:pPr>
      <w:r>
        <w:rPr>
          <w:rFonts w:ascii="Times New Roman"/>
          <w:b w:val="false"/>
          <w:i w:val="false"/>
          <w:color w:val="000000"/>
          <w:sz w:val="28"/>
        </w:rPr>
        <w:t xml:space="preserve">
      "Сәйкес келеді" - ҚР АА ӘПЖН талаптарына бағаланатын көрсеткіші сәйкес келген жағдайда; </w:t>
      </w:r>
    </w:p>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жағдайда ұшу қауіпсіздігінің баламалы деңгейін қамтамасыз ету туралы қорытындысы орын алған жағдайда; </w:t>
      </w:r>
    </w:p>
    <w:p>
      <w:pPr>
        <w:spacing w:after="0"/>
        <w:ind w:left="0"/>
        <w:jc w:val="both"/>
      </w:pPr>
      <w:r>
        <w:rPr>
          <w:rFonts w:ascii="Times New Roman"/>
          <w:b w:val="false"/>
          <w:i w:val="false"/>
          <w:color w:val="000000"/>
          <w:sz w:val="28"/>
        </w:rPr>
        <w:t>
      "Сәйкес келмейді" - ҚР АА ӘПЖН талаптарына бағаланатын көрсеткіштің сәйкес келмеген және жоғарыда аталған Қорытынды болмаған жағдайында;</w:t>
      </w:r>
    </w:p>
    <w:p>
      <w:pPr>
        <w:spacing w:after="0"/>
        <w:ind w:left="0"/>
        <w:jc w:val="both"/>
      </w:pPr>
      <w:r>
        <w:rPr>
          <w:rFonts w:ascii="Times New Roman"/>
          <w:b w:val="false"/>
          <w:i w:val="false"/>
          <w:color w:val="000000"/>
          <w:sz w:val="28"/>
        </w:rPr>
        <w:t>
      5-баған - ҚР АА ӘПЖН талаптарынан ауытқу орын алған жағдайда нөмірі, күні және атауы көрсетілген құжаттарға сәйкес азаматтық авиация ұйымы ұшу қауіпсіздігінің баламалы деңгейін қамтамасыз ету бойынша іс-шаралар орындағаны, сонымен қатар кестенің басқа бағандарда жазбалардың мазмұнын түсіндіретін (қажет болған жағдайда) қосымша ақпарат беріледі.</w:t>
      </w:r>
    </w:p>
    <w:bookmarkStart w:name="z429" w:id="342"/>
    <w:p>
      <w:pPr>
        <w:spacing w:after="0"/>
        <w:ind w:left="0"/>
        <w:jc w:val="left"/>
      </w:pPr>
      <w:r>
        <w:rPr>
          <w:rFonts w:ascii="Times New Roman"/>
          <w:b/>
          <w:i w:val="false"/>
          <w:color w:val="000000"/>
        </w:rPr>
        <w:t xml:space="preserve"> 14-тарау. Радиотехникалық жабдықтың сәйкестігін бағалау әдістемесі</w:t>
      </w:r>
    </w:p>
    <w:bookmarkEnd w:id="342"/>
    <w:p>
      <w:pPr>
        <w:spacing w:after="0"/>
        <w:ind w:left="0"/>
        <w:jc w:val="both"/>
      </w:pPr>
      <w:r>
        <w:rPr>
          <w:rFonts w:ascii="Times New Roman"/>
          <w:b w:val="false"/>
          <w:i w:val="false"/>
          <w:color w:val="ff0000"/>
          <w:sz w:val="28"/>
        </w:rPr>
        <w:t xml:space="preserve">
      Ескерту. 14-тараудың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0" w:id="343"/>
    <w:p>
      <w:pPr>
        <w:spacing w:after="0"/>
        <w:ind w:left="0"/>
        <w:jc w:val="both"/>
      </w:pPr>
      <w:r>
        <w:rPr>
          <w:rFonts w:ascii="Times New Roman"/>
          <w:b w:val="false"/>
          <w:i w:val="false"/>
          <w:color w:val="000000"/>
          <w:sz w:val="28"/>
        </w:rPr>
        <w:t>
      307. Теңіз қондырғыларында (кемелерде) жабдықталған тікұшақ айлақтарына ұшуды қамтамасыз ету үшін әуе жүрісін қамтамасыз ететін радиотехникалық жабдықтың және ҚР ӘПЖН-ның 15-тарауында көрсетілген әуе қозғалысына қызмет көрсетудің басқа да құралдарының белгілі бір құрамы орнатылады.</w:t>
      </w:r>
    </w:p>
    <w:bookmarkEnd w:id="343"/>
    <w:bookmarkStart w:name="z431" w:id="344"/>
    <w:p>
      <w:pPr>
        <w:spacing w:after="0"/>
        <w:ind w:left="0"/>
        <w:jc w:val="both"/>
      </w:pPr>
      <w:r>
        <w:rPr>
          <w:rFonts w:ascii="Times New Roman"/>
          <w:b w:val="false"/>
          <w:i w:val="false"/>
          <w:color w:val="000000"/>
          <w:sz w:val="28"/>
        </w:rPr>
        <w:t xml:space="preserve">
      308. Ұшуды қамтамасыз ететін жабдықтар талап етілетін сапасымен пайдаланудың нақты жағдайларында қондырғының (кеменің) басқа радиоэлектрондық құралдарымен бір уақытта жұмыс жасау жағдайында қызмет етуі тиіс. Жабдықтың әрбір түріне өндіруші-кәсіпорынның пайдаланушылық құжаттамасы болуы қажет. </w:t>
      </w:r>
    </w:p>
    <w:bookmarkEnd w:id="344"/>
    <w:bookmarkStart w:name="z432" w:id="345"/>
    <w:p>
      <w:pPr>
        <w:spacing w:after="0"/>
        <w:ind w:left="0"/>
        <w:jc w:val="both"/>
      </w:pPr>
      <w:r>
        <w:rPr>
          <w:rFonts w:ascii="Times New Roman"/>
          <w:b w:val="false"/>
          <w:i w:val="false"/>
          <w:color w:val="000000"/>
          <w:sz w:val="28"/>
        </w:rPr>
        <w:t xml:space="preserve">
      309. Радиотехникалық жабдықтардың құрамы, сипаттамалары мен орналасуы төменде көрсетілген, бірақ қондырғыда (кемеде) тікұшақты пайдалану тактикасына байланысты жобалау кезеңінде нақтылануы мүмкін. Жабдықтың құрамы нақты қондырғы (кеме) үшін таңдалған ұшу ережелерінде анықталады. </w:t>
      </w:r>
    </w:p>
    <w:bookmarkEnd w:id="345"/>
    <w:p>
      <w:pPr>
        <w:spacing w:after="0"/>
        <w:ind w:left="0"/>
        <w:jc w:val="both"/>
      </w:pPr>
      <w:r>
        <w:rPr>
          <w:rFonts w:ascii="Times New Roman"/>
          <w:b w:val="false"/>
          <w:i w:val="false"/>
          <w:color w:val="000000"/>
          <w:sz w:val="28"/>
        </w:rPr>
        <w:t xml:space="preserve">
      Тікұшақ айлағында орналастырылған радиотехникалық жабдық құрамының ҚР АА ӘПЖН-ның талаптарына сәйкестігі салыстырылады. </w:t>
      </w:r>
    </w:p>
    <w:p>
      <w:pPr>
        <w:spacing w:after="0"/>
        <w:ind w:left="0"/>
        <w:jc w:val="both"/>
      </w:pPr>
      <w:r>
        <w:rPr>
          <w:rFonts w:ascii="Times New Roman"/>
          <w:b w:val="false"/>
          <w:i w:val="false"/>
          <w:color w:val="000000"/>
          <w:sz w:val="28"/>
        </w:rPr>
        <w:t xml:space="preserve">
      Сәйкестігін бағалау тікұшақ айлағында орналасқан радиожарықтехникалық құралдардың бір уақытта жұмыс жасау барысында пайдаланудың нақты жағдайларында нақты радиотехникалық жабдықтарды тексеру барысында жүзеге асырылады. Тексерілетін жабдықтың көрсеткіштері мен сипаттамалары пайдаланушылық құжаттаманың талаптарына сәйкес келуі қажет, ал тікұшақ айлағы радиожабдығының жұмыс сапасын бақылау журналдарында диспетчерлер құрамы мен ӘК экипаждары тарапынан жүйелік ескертулер болмауы қажет. </w:t>
      </w:r>
    </w:p>
    <w:p>
      <w:pPr>
        <w:spacing w:after="0"/>
        <w:ind w:left="0"/>
        <w:jc w:val="both"/>
      </w:pPr>
      <w:r>
        <w:rPr>
          <w:rFonts w:ascii="Times New Roman"/>
          <w:b w:val="false"/>
          <w:i w:val="false"/>
          <w:color w:val="000000"/>
          <w:sz w:val="28"/>
        </w:rPr>
        <w:t xml:space="preserve">
      Өндіруші-ұйымның нақты жабдыққа берілген пайдаланушылық құжаттамасының бар болуы және оның пайдаланушылық құжаттаманың ведомосында көрсетілген тізіміне сәйкестігі, формулярлары (паспорттары) және жабдықтарды пайдалануға жарамдылығы куәліктері тексеріледі. </w:t>
      </w:r>
    </w:p>
    <w:p>
      <w:pPr>
        <w:spacing w:after="0"/>
        <w:ind w:left="0"/>
        <w:jc w:val="both"/>
      </w:pPr>
      <w:r>
        <w:rPr>
          <w:rFonts w:ascii="Times New Roman"/>
          <w:b w:val="false"/>
          <w:i w:val="false"/>
          <w:color w:val="000000"/>
          <w:sz w:val="28"/>
        </w:rPr>
        <w:t xml:space="preserve">
      ILS жабдығының санаты жарамдылық формуляры мен куәлігі бойынша анықталады, ал қонудың пайдаланылатын бағытының санаты - аэронавигациялық ақпарат жинағы бойынша анықталады. ILS жабдығының санаты қонудың пайдаланылатын бағытының санаты төмен болмауы қажет. </w:t>
      </w:r>
    </w:p>
    <w:p>
      <w:pPr>
        <w:spacing w:after="0"/>
        <w:ind w:left="0"/>
        <w:jc w:val="both"/>
      </w:pPr>
      <w:r>
        <w:rPr>
          <w:rFonts w:ascii="Times New Roman"/>
          <w:b w:val="false"/>
          <w:i w:val="false"/>
          <w:color w:val="000000"/>
          <w:sz w:val="28"/>
        </w:rPr>
        <w:t xml:space="preserve">
      Бұл жүйенің жабдықтары құрамының бағалануы әуеайлақта жабдықтардың бар болуын тексеру жолымен визуалды жүзеге асырылады. </w:t>
      </w:r>
    </w:p>
    <w:p>
      <w:pPr>
        <w:spacing w:after="0"/>
        <w:ind w:left="0"/>
        <w:jc w:val="both"/>
      </w:pPr>
      <w:r>
        <w:rPr>
          <w:rFonts w:ascii="Times New Roman"/>
          <w:b w:val="false"/>
          <w:i w:val="false"/>
          <w:color w:val="000000"/>
          <w:sz w:val="28"/>
        </w:rPr>
        <w:t xml:space="preserve">
      Глиссада еңісі бұрышының бағалануы ҰЖН көрсетілген қону бағытының глиссадасы еңісі бұрышының мәнін тексеру арқылы орындалады. </w:t>
      </w:r>
    </w:p>
    <w:p>
      <w:pPr>
        <w:spacing w:after="0"/>
        <w:ind w:left="0"/>
        <w:jc w:val="both"/>
      </w:pPr>
      <w:r>
        <w:rPr>
          <w:rFonts w:ascii="Times New Roman"/>
          <w:b w:val="false"/>
          <w:i w:val="false"/>
          <w:color w:val="000000"/>
          <w:sz w:val="28"/>
        </w:rPr>
        <w:t xml:space="preserve">
      Радиомаяктардың көрсеткіштерінің бағалануы I, II немесе III санаты бойынша қону жүйесінің радиомаяктарын ұшуды тексеру бойынша қолданыстағы нұсқамаларына сәйкес орындалады. </w:t>
      </w:r>
    </w:p>
    <w:p>
      <w:pPr>
        <w:spacing w:after="0"/>
        <w:ind w:left="0"/>
        <w:jc w:val="both"/>
      </w:pPr>
      <w:r>
        <w:rPr>
          <w:rFonts w:ascii="Times New Roman"/>
          <w:b w:val="false"/>
          <w:i w:val="false"/>
          <w:color w:val="000000"/>
          <w:sz w:val="28"/>
        </w:rPr>
        <w:t>
      БРМ және ГРМ (бір жиілік үшін 50 % және екі жиілік үшін 80%) сәулелендіру құатын төмендету барысында автоматты бақылау жүйесі жарамсыздануын тексеру БРМ және ГРМ және бағам мен глиссаданың құрылысының әрекет ету аймағын бағалау бойынша ұшуды орындау барысында орындалады. Ұшуды тексеру актісінде "Ескерту" бағанында осы тексеру орындалған сәулелендіру қуатының мәні туралы жазба енгізіледі.</w:t>
      </w:r>
    </w:p>
    <w:bookmarkStart w:name="z433" w:id="346"/>
    <w:p>
      <w:pPr>
        <w:spacing w:after="0"/>
        <w:ind w:left="0"/>
        <w:jc w:val="left"/>
      </w:pPr>
      <w:r>
        <w:rPr>
          <w:rFonts w:ascii="Times New Roman"/>
          <w:b/>
          <w:i w:val="false"/>
          <w:color w:val="000000"/>
        </w:rPr>
        <w:t xml:space="preserve"> 1-параграф. Жетектік радиостанцияның (ЖРС) сәйкестігін бағалау</w:t>
      </w:r>
    </w:p>
    <w:bookmarkEnd w:id="346"/>
    <w:bookmarkStart w:name="z434" w:id="347"/>
    <w:p>
      <w:pPr>
        <w:spacing w:after="0"/>
        <w:ind w:left="0"/>
        <w:jc w:val="both"/>
      </w:pPr>
      <w:r>
        <w:rPr>
          <w:rFonts w:ascii="Times New Roman"/>
          <w:b w:val="false"/>
          <w:i w:val="false"/>
          <w:color w:val="000000"/>
          <w:sz w:val="28"/>
        </w:rPr>
        <w:t xml:space="preserve">
      310. Сәулелендіру сипаттамаларын, ЖРС тану сигналдарын және көрсеткіштерін бағалау жетекті радиостанциялардың ұшу тексерудің қолданыстағы бағдарламасы мен әдістемесіне сәйкес жүзеге асырылады. </w:t>
      </w:r>
    </w:p>
    <w:bookmarkEnd w:id="347"/>
    <w:p>
      <w:pPr>
        <w:spacing w:after="0"/>
        <w:ind w:left="0"/>
        <w:jc w:val="both"/>
      </w:pPr>
      <w:r>
        <w:rPr>
          <w:rFonts w:ascii="Times New Roman"/>
          <w:b w:val="false"/>
          <w:i w:val="false"/>
          <w:color w:val="000000"/>
          <w:sz w:val="28"/>
        </w:rPr>
        <w:t xml:space="preserve">
      ЖРС орналастырылуын тексеру оны қондыру бойынша құжаттамасының ҚР АА ӘПЖН талаптарына сәйкестігін бағалау немесе геодезиялық түсірілімнің ҚР АА ӘПЖН талаптарымен салыстыру барысында жүзеге асырылады. </w:t>
      </w:r>
    </w:p>
    <w:bookmarkStart w:name="z435" w:id="348"/>
    <w:p>
      <w:pPr>
        <w:spacing w:after="0"/>
        <w:ind w:left="0"/>
        <w:jc w:val="both"/>
      </w:pPr>
      <w:r>
        <w:rPr>
          <w:rFonts w:ascii="Times New Roman"/>
          <w:b w:val="false"/>
          <w:i w:val="false"/>
          <w:color w:val="000000"/>
          <w:sz w:val="28"/>
        </w:rPr>
        <w:t>
      311. Қосымша маркерлі радиомаяктың қолдану аймағын тексеру маркерлі қабылдауыштың индикаторының (табло, дыбыстық белгі) қосылуы ұзақтығын тіркеу арқылы ұшудың бекітілген биіктігінде ұшуды тексеру барысында жүзеге асырылады. Диспетчер экипажды дыбыстық құрылғының жұмысқа қосылуынан бастап аяғына дейін тіркеу қажеттілігі туралы алдын ала ескертеді. Дыбыстық құрылғының жұмысқа қосылу уақыты мен ӘК ұшу жылдамдығын біле тұра оператор қосымша маркерлі радиомаяктың әрекет ету аймағын (Ls) төмендегідей формула бойынша анықтайды:</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31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мүнда, V</w:t>
      </w:r>
      <w:r>
        <w:rPr>
          <w:rFonts w:ascii="Times New Roman"/>
          <w:b w:val="false"/>
          <w:i w:val="false"/>
          <w:color w:val="000000"/>
          <w:vertAlign w:val="subscript"/>
        </w:rPr>
        <w:t xml:space="preserve">ВС </w:t>
      </w:r>
      <w:r>
        <w:rPr>
          <w:rFonts w:ascii="Times New Roman"/>
          <w:b w:val="false"/>
          <w:i w:val="false"/>
          <w:color w:val="000000"/>
          <w:sz w:val="28"/>
        </w:rPr>
        <w:t>- ӘК ұшу жылдамдығы, м/с;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9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дыбыстық құрылғының жұмысқа қосылған уақыты, с.</w:t>
      </w:r>
      <w:r>
        <w:br/>
      </w:r>
      <w:r>
        <w:rPr>
          <w:rFonts w:ascii="Times New Roman"/>
          <w:b w:val="false"/>
          <w:i w:val="false"/>
          <w:color w:val="000000"/>
          <w:sz w:val="28"/>
        </w:rPr>
        <w:t>
</w:t>
      </w:r>
    </w:p>
    <w:bookmarkStart w:name="z436" w:id="349"/>
    <w:p>
      <w:pPr>
        <w:spacing w:after="0"/>
        <w:ind w:left="0"/>
        <w:jc w:val="both"/>
      </w:pPr>
      <w:r>
        <w:rPr>
          <w:rFonts w:ascii="Times New Roman"/>
          <w:b w:val="false"/>
          <w:i w:val="false"/>
          <w:color w:val="000000"/>
          <w:sz w:val="28"/>
        </w:rPr>
        <w:t xml:space="preserve">
      312. Қосымша маркерлі радиомаяктың тану белгілерінің бар болуын ILS және ҚЖЖ қону жүйесінің құрамына енетін МРМ тану белгілерінен айыруды тексеру бұл сигналдарды тыңдау және салыстыру арқылы жүзеге асырылады. </w:t>
      </w:r>
    </w:p>
    <w:bookmarkEnd w:id="349"/>
    <w:p>
      <w:pPr>
        <w:spacing w:after="0"/>
        <w:ind w:left="0"/>
        <w:jc w:val="both"/>
      </w:pPr>
      <w:r>
        <w:rPr>
          <w:rFonts w:ascii="Times New Roman"/>
          <w:b w:val="false"/>
          <w:i w:val="false"/>
          <w:color w:val="000000"/>
          <w:sz w:val="28"/>
        </w:rPr>
        <w:t>
      Маркерлі радиомаяктардың көрсеткіштерін бағалау радиомаяктарды ұшуды тексеру бойынша қолданыстағы нұсқамасына сәйкес жүзеге асырылады.</w:t>
      </w:r>
    </w:p>
    <w:bookmarkStart w:name="z437" w:id="350"/>
    <w:p>
      <w:pPr>
        <w:spacing w:after="0"/>
        <w:ind w:left="0"/>
        <w:jc w:val="left"/>
      </w:pPr>
      <w:r>
        <w:rPr>
          <w:rFonts w:ascii="Times New Roman"/>
          <w:b/>
          <w:i w:val="false"/>
          <w:color w:val="000000"/>
        </w:rPr>
        <w:t xml:space="preserve"> 2-параграф. ӨЖР құралдарының әуе электрбайланысының</w:t>
      </w:r>
      <w:r>
        <w:br/>
      </w:r>
      <w:r>
        <w:rPr>
          <w:rFonts w:ascii="Times New Roman"/>
          <w:b/>
          <w:i w:val="false"/>
          <w:color w:val="000000"/>
        </w:rPr>
        <w:t>сәйкестігін бағалау</w:t>
      </w:r>
    </w:p>
    <w:bookmarkEnd w:id="350"/>
    <w:bookmarkStart w:name="z438" w:id="351"/>
    <w:p>
      <w:pPr>
        <w:spacing w:after="0"/>
        <w:ind w:left="0"/>
        <w:jc w:val="both"/>
      </w:pPr>
      <w:r>
        <w:rPr>
          <w:rFonts w:ascii="Times New Roman"/>
          <w:b w:val="false"/>
          <w:i w:val="false"/>
          <w:color w:val="000000"/>
          <w:sz w:val="28"/>
        </w:rPr>
        <w:t>
      313. Әуеайлақтың электрбайланысының функционалдық желілерімен жабдықталуын бағалау әуе электрбайланысының арналары бойынша ӘК экипаждарымен және жерүсті электробайланысының арналары бойынша ӘҚБ өзара әрекеттесетін пункттер мен тікұшақ айлағының қызметтерімен радиоалмасуды жүзеге асыру мүмкіндіктерін анықтау арқылы жүргізіледі.</w:t>
      </w:r>
    </w:p>
    <w:bookmarkEnd w:id="351"/>
    <w:bookmarkStart w:name="z439" w:id="352"/>
    <w:p>
      <w:pPr>
        <w:spacing w:after="0"/>
        <w:ind w:left="0"/>
        <w:jc w:val="both"/>
      </w:pPr>
      <w:r>
        <w:rPr>
          <w:rFonts w:ascii="Times New Roman"/>
          <w:b w:val="false"/>
          <w:i w:val="false"/>
          <w:color w:val="000000"/>
          <w:sz w:val="28"/>
        </w:rPr>
        <w:t xml:space="preserve">
      314. Байланыс сапасының тексерілуі диспетчерлердің ӘК экипаждарымен және ішкі электро және радиобайланысының абоненттерімен келіссөз жүргізуін бағалау барысында жүргізіледі. </w:t>
      </w:r>
    </w:p>
    <w:bookmarkEnd w:id="352"/>
    <w:p>
      <w:pPr>
        <w:spacing w:after="0"/>
        <w:ind w:left="0"/>
        <w:jc w:val="both"/>
      </w:pPr>
      <w:r>
        <w:rPr>
          <w:rFonts w:ascii="Times New Roman"/>
          <w:b w:val="false"/>
          <w:i w:val="false"/>
          <w:color w:val="000000"/>
          <w:sz w:val="28"/>
        </w:rPr>
        <w:t xml:space="preserve">
      Әуе байланысының арналарында және жерүсті электробайланысындағы жүргізілетін келіссөздердің сапасы былай бағаланады: </w:t>
      </w:r>
    </w:p>
    <w:p>
      <w:pPr>
        <w:spacing w:after="0"/>
        <w:ind w:left="0"/>
        <w:jc w:val="both"/>
      </w:pPr>
      <w:r>
        <w:rPr>
          <w:rFonts w:ascii="Times New Roman"/>
          <w:b w:val="false"/>
          <w:i w:val="false"/>
          <w:color w:val="000000"/>
          <w:sz w:val="28"/>
        </w:rPr>
        <w:t>
      "өте жақсы" - радиоалмасуды еш бөгеліссіз түсіну;</w:t>
      </w:r>
    </w:p>
    <w:p>
      <w:pPr>
        <w:spacing w:after="0"/>
        <w:ind w:left="0"/>
        <w:jc w:val="both"/>
      </w:pPr>
      <w:r>
        <w:rPr>
          <w:rFonts w:ascii="Times New Roman"/>
          <w:b w:val="false"/>
          <w:i w:val="false"/>
          <w:color w:val="000000"/>
          <w:sz w:val="28"/>
        </w:rPr>
        <w:t>
      "жақсы" - радиоалмасуды қиындықсыз түсіну;</w:t>
      </w:r>
    </w:p>
    <w:p>
      <w:pPr>
        <w:spacing w:after="0"/>
        <w:ind w:left="0"/>
        <w:jc w:val="both"/>
      </w:pPr>
      <w:r>
        <w:rPr>
          <w:rFonts w:ascii="Times New Roman"/>
          <w:b w:val="false"/>
          <w:i w:val="false"/>
          <w:color w:val="000000"/>
          <w:sz w:val="28"/>
        </w:rPr>
        <w:t>
      "қанағаттанарлық" - радиоалмасуды қиындықпен түсіну;</w:t>
      </w:r>
    </w:p>
    <w:p>
      <w:pPr>
        <w:spacing w:after="0"/>
        <w:ind w:left="0"/>
        <w:jc w:val="both"/>
      </w:pPr>
      <w:r>
        <w:rPr>
          <w:rFonts w:ascii="Times New Roman"/>
          <w:b w:val="false"/>
          <w:i w:val="false"/>
          <w:color w:val="000000"/>
          <w:sz w:val="28"/>
        </w:rPr>
        <w:t>
      "қанағаттанғысыз" - радиоалмасу мәтінін түсінбеу.</w:t>
      </w:r>
    </w:p>
    <w:p>
      <w:pPr>
        <w:spacing w:after="0"/>
        <w:ind w:left="0"/>
        <w:jc w:val="both"/>
      </w:pPr>
      <w:r>
        <w:rPr>
          <w:rFonts w:ascii="Times New Roman"/>
          <w:b w:val="false"/>
          <w:i w:val="false"/>
          <w:color w:val="000000"/>
          <w:sz w:val="28"/>
        </w:rPr>
        <w:t>
      Әуе электр байланысы құралдарын тексеру нәтижелері "Байланыс сапасын бағалау бойынша ұшуды тексеру актісіне" жазылады.</w:t>
      </w:r>
    </w:p>
    <w:p>
      <w:pPr>
        <w:spacing w:after="0"/>
        <w:ind w:left="0"/>
        <w:jc w:val="both"/>
      </w:pPr>
      <w:r>
        <w:rPr>
          <w:rFonts w:ascii="Times New Roman"/>
          <w:b w:val="false"/>
          <w:i w:val="false"/>
          <w:color w:val="000000"/>
          <w:sz w:val="28"/>
        </w:rPr>
        <w:t>
      Әуеайлақішілік электр байланысы құралдарын тексеру нәтижелері "Байланыс сапасын бағалау бойынша жерүсті тексеру актісіне" жазылады.</w:t>
      </w:r>
    </w:p>
    <w:bookmarkStart w:name="z440" w:id="353"/>
    <w:p>
      <w:pPr>
        <w:spacing w:after="0"/>
        <w:ind w:left="0"/>
        <w:jc w:val="both"/>
      </w:pPr>
      <w:r>
        <w:rPr>
          <w:rFonts w:ascii="Times New Roman"/>
          <w:b w:val="false"/>
          <w:i w:val="false"/>
          <w:color w:val="000000"/>
          <w:sz w:val="28"/>
        </w:rPr>
        <w:t>
      315. Антенналық-фидерлік жүйесі бар қабылдау және беру құрылғыларының негізгі және резервтік жинақтарының болуын бағалау әрбір арна үшін оларды қарау кезінде, сондай-ақ байланысты негізгі және резервтік жинақтарда жүргізу мүмкіндігін анықтау кезінде өткізіледі.</w:t>
      </w:r>
    </w:p>
    <w:bookmarkEnd w:id="353"/>
    <w:bookmarkStart w:name="z441" w:id="354"/>
    <w:p>
      <w:pPr>
        <w:spacing w:after="0"/>
        <w:ind w:left="0"/>
        <w:jc w:val="both"/>
      </w:pPr>
      <w:r>
        <w:rPr>
          <w:rFonts w:ascii="Times New Roman"/>
          <w:b w:val="false"/>
          <w:i w:val="false"/>
          <w:color w:val="000000"/>
          <w:sz w:val="28"/>
        </w:rPr>
        <w:t>
      316. Электрмен қоректендірудің химиялық көздерінен радиостанция жұмысының ұзақтығы химиялық көздері мен радиостанцияға берілген пайдаланушылық құжаттамасы мәліметтері негізінде анықталады.</w:t>
      </w:r>
    </w:p>
    <w:bookmarkEnd w:id="354"/>
    <w:bookmarkStart w:name="z442" w:id="355"/>
    <w:p>
      <w:pPr>
        <w:spacing w:after="0"/>
        <w:ind w:left="0"/>
        <w:jc w:val="left"/>
      </w:pPr>
      <w:r>
        <w:rPr>
          <w:rFonts w:ascii="Times New Roman"/>
          <w:b/>
          <w:i w:val="false"/>
          <w:color w:val="000000"/>
        </w:rPr>
        <w:t xml:space="preserve"> 3-параграф. Дыбыс жазу құралдарының сәйкестігін бағалау</w:t>
      </w:r>
    </w:p>
    <w:bookmarkEnd w:id="355"/>
    <w:bookmarkStart w:name="z443" w:id="356"/>
    <w:p>
      <w:pPr>
        <w:spacing w:after="0"/>
        <w:ind w:left="0"/>
        <w:jc w:val="both"/>
      </w:pPr>
      <w:r>
        <w:rPr>
          <w:rFonts w:ascii="Times New Roman"/>
          <w:b w:val="false"/>
          <w:i w:val="false"/>
          <w:color w:val="000000"/>
          <w:sz w:val="28"/>
        </w:rPr>
        <w:t>
      317. Дыбыс тасымалдауышында уақыт белгілерінің тіркелу дәлдігін бағалау жазылған белгілердің хронометр (дәл сағаттар немесе секунд өлшеуіш) көрсеткіштерін салыстыру жолымен үш немесе алты сағат ішінде жүргізіледі. Тексеру дыбыстық магнитофонды пайдаланумен жүзеге асырылады.</w:t>
      </w:r>
    </w:p>
    <w:bookmarkEnd w:id="356"/>
    <w:p>
      <w:pPr>
        <w:spacing w:after="0"/>
        <w:ind w:left="0"/>
        <w:jc w:val="both"/>
      </w:pPr>
      <w:r>
        <w:rPr>
          <w:rFonts w:ascii="Times New Roman"/>
          <w:b w:val="false"/>
          <w:i w:val="false"/>
          <w:color w:val="000000"/>
          <w:sz w:val="28"/>
        </w:rPr>
        <w:t xml:space="preserve">
      Жазылған ақпаратты сақтау үшін алмалы тасымалдауыштың болуы тексеріледі. </w:t>
      </w:r>
    </w:p>
    <w:bookmarkStart w:name="z444" w:id="357"/>
    <w:p>
      <w:pPr>
        <w:spacing w:after="0"/>
        <w:ind w:left="0"/>
        <w:jc w:val="both"/>
      </w:pPr>
      <w:r>
        <w:rPr>
          <w:rFonts w:ascii="Times New Roman"/>
          <w:b w:val="false"/>
          <w:i w:val="false"/>
          <w:color w:val="000000"/>
          <w:sz w:val="28"/>
        </w:rPr>
        <w:t xml:space="preserve">
      318. Әуе байланысы арналарындағы жазбалар мен сөйлесуді жүргізу сапасын бағалау диспетчердің ӘК экипажымен сөйлесулерінің магнитофондық жазбасын тыңдау арқылы жүргізіледі. </w:t>
      </w:r>
    </w:p>
    <w:bookmarkEnd w:id="357"/>
    <w:p>
      <w:pPr>
        <w:spacing w:after="0"/>
        <w:ind w:left="0"/>
        <w:jc w:val="both"/>
      </w:pPr>
      <w:r>
        <w:rPr>
          <w:rFonts w:ascii="Times New Roman"/>
          <w:b w:val="false"/>
          <w:i w:val="false"/>
          <w:color w:val="000000"/>
          <w:sz w:val="28"/>
        </w:rPr>
        <w:t xml:space="preserve">
      Әуе байланысы, жерүсті электр байланысы және метеохабарлама арналардағы сөйлесулердің сапасы мынадай түрде бағаланады: </w:t>
      </w:r>
    </w:p>
    <w:p>
      <w:pPr>
        <w:spacing w:after="0"/>
        <w:ind w:left="0"/>
        <w:jc w:val="both"/>
      </w:pPr>
      <w:r>
        <w:rPr>
          <w:rFonts w:ascii="Times New Roman"/>
          <w:b w:val="false"/>
          <w:i w:val="false"/>
          <w:color w:val="000000"/>
          <w:sz w:val="28"/>
        </w:rPr>
        <w:t xml:space="preserve">
      "өте жақсы" - жазылған ақпаратты еш бөгеліссіз түсіну; </w:t>
      </w:r>
    </w:p>
    <w:p>
      <w:pPr>
        <w:spacing w:after="0"/>
        <w:ind w:left="0"/>
        <w:jc w:val="both"/>
      </w:pPr>
      <w:r>
        <w:rPr>
          <w:rFonts w:ascii="Times New Roman"/>
          <w:b w:val="false"/>
          <w:i w:val="false"/>
          <w:color w:val="000000"/>
          <w:sz w:val="28"/>
        </w:rPr>
        <w:t>
      "жақсы" - жазылған ақпаратты қиындықсыз түсіну;</w:t>
      </w:r>
    </w:p>
    <w:p>
      <w:pPr>
        <w:spacing w:after="0"/>
        <w:ind w:left="0"/>
        <w:jc w:val="both"/>
      </w:pPr>
      <w:r>
        <w:rPr>
          <w:rFonts w:ascii="Times New Roman"/>
          <w:b w:val="false"/>
          <w:i w:val="false"/>
          <w:color w:val="000000"/>
          <w:sz w:val="28"/>
        </w:rPr>
        <w:t>
      "қанағаттанарлық" - жазылған ақпаратты қиындықпен түсіну;</w:t>
      </w:r>
    </w:p>
    <w:p>
      <w:pPr>
        <w:spacing w:after="0"/>
        <w:ind w:left="0"/>
        <w:jc w:val="both"/>
      </w:pPr>
      <w:r>
        <w:rPr>
          <w:rFonts w:ascii="Times New Roman"/>
          <w:b w:val="false"/>
          <w:i w:val="false"/>
          <w:color w:val="000000"/>
          <w:sz w:val="28"/>
        </w:rPr>
        <w:t>
      "қанағаттанғысыз" - жазылған ақпаратты түсінбеу.</w:t>
      </w:r>
    </w:p>
    <w:p>
      <w:pPr>
        <w:spacing w:after="0"/>
        <w:ind w:left="0"/>
        <w:jc w:val="both"/>
      </w:pPr>
      <w:r>
        <w:rPr>
          <w:rFonts w:ascii="Times New Roman"/>
          <w:b w:val="false"/>
          <w:i w:val="false"/>
          <w:color w:val="000000"/>
          <w:sz w:val="28"/>
        </w:rPr>
        <w:t>
      Бақылауды қамтамасыз ету құралдарын тексеру нәтижелері "Объективті бақылау құралдарын жерүсті тексеру актісіне" жазылады.</w:t>
      </w:r>
    </w:p>
    <w:bookmarkStart w:name="z445" w:id="358"/>
    <w:p>
      <w:pPr>
        <w:spacing w:after="0"/>
        <w:ind w:left="0"/>
        <w:jc w:val="both"/>
      </w:pPr>
      <w:r>
        <w:rPr>
          <w:rFonts w:ascii="Times New Roman"/>
          <w:b w:val="false"/>
          <w:i w:val="false"/>
          <w:color w:val="000000"/>
          <w:sz w:val="28"/>
        </w:rPr>
        <w:t xml:space="preserve">
      319. Тікұшақ әуеайлағындағы ӘҚБ-ның радиотехникалық жабдық пен диспетчерлік пункттерді бағалау үшін ӘҚБ-дағы радиотехникалық жабдық пен диспетчерлік пункттердің сәйкестік кестесі (5.1-кесте) толтырылады. </w:t>
      </w:r>
    </w:p>
    <w:bookmarkEnd w:id="358"/>
    <w:bookmarkStart w:name="z446" w:id="359"/>
    <w:p>
      <w:pPr>
        <w:spacing w:after="0"/>
        <w:ind w:left="0"/>
        <w:jc w:val="both"/>
      </w:pPr>
      <w:r>
        <w:rPr>
          <w:rFonts w:ascii="Times New Roman"/>
          <w:b w:val="false"/>
          <w:i w:val="false"/>
          <w:color w:val="000000"/>
          <w:sz w:val="28"/>
        </w:rPr>
        <w:t xml:space="preserve">
      320. ҚР АА ӘПЖН ӘҚБ-дағы радиожарықтехникалық жабдық пен диспетчерлік пункттердің сәйкестігін бағалау құрамды, орналастыруды, әуеайлақтағы ӘҚБ жабдықтары мен пункттерінің өлшемдерін жерүсті және ұшуды тексеру және алынған нәтижелерді ҚР АА ӘПЖН талаптарымен салыстырудың негізінде жүргізіледі. </w:t>
      </w:r>
    </w:p>
    <w:bookmarkEnd w:id="359"/>
    <w:p>
      <w:pPr>
        <w:spacing w:after="0"/>
        <w:ind w:left="0"/>
        <w:jc w:val="both"/>
      </w:pPr>
      <w:r>
        <w:rPr>
          <w:rFonts w:ascii="Times New Roman"/>
          <w:b w:val="false"/>
          <w:i w:val="false"/>
          <w:color w:val="000000"/>
          <w:sz w:val="28"/>
        </w:rPr>
        <w:t xml:space="preserve">
      Тексеру нәтижелері ӘҚБ-ның радиотехникалық жабдық пен диспетчерлік пункттер үшін сәйкестік кестесіне (осы СБӘ-ге </w:t>
      </w:r>
      <w:r>
        <w:rPr>
          <w:rFonts w:ascii="Times New Roman"/>
          <w:b w:val="false"/>
          <w:i w:val="false"/>
          <w:color w:val="000000"/>
          <w:sz w:val="28"/>
        </w:rPr>
        <w:t>20-қосымша</w:t>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
      Сәйкестік кестесін толтыру үлгісі мынадай:</w:t>
      </w:r>
    </w:p>
    <w:p>
      <w:pPr>
        <w:spacing w:after="0"/>
        <w:ind w:left="0"/>
        <w:jc w:val="both"/>
      </w:pPr>
      <w:r>
        <w:rPr>
          <w:rFonts w:ascii="Times New Roman"/>
          <w:b w:val="false"/>
          <w:i w:val="false"/>
          <w:color w:val="000000"/>
          <w:sz w:val="28"/>
        </w:rPr>
        <w:t>
      1-баған - ҚР АА ӘПЖН-ның бағаланатын тармақтарының нөмірлері көрсетіледі;</w:t>
      </w:r>
    </w:p>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сынақтар нәтижелері көрсетіледі;</w:t>
      </w:r>
    </w:p>
    <w:p>
      <w:pPr>
        <w:spacing w:after="0"/>
        <w:ind w:left="0"/>
        <w:jc w:val="both"/>
      </w:pPr>
      <w:r>
        <w:rPr>
          <w:rFonts w:ascii="Times New Roman"/>
          <w:b w:val="false"/>
          <w:i w:val="false"/>
          <w:color w:val="000000"/>
          <w:sz w:val="28"/>
        </w:rPr>
        <w:t>
      3-баған - растаушы құжаттың реттік нөмірі көрсетіледі; растайтын құжат ретінде:</w:t>
      </w:r>
    </w:p>
    <w:p>
      <w:pPr>
        <w:spacing w:after="0"/>
        <w:ind w:left="0"/>
        <w:jc w:val="both"/>
      </w:pPr>
      <w:r>
        <w:rPr>
          <w:rFonts w:ascii="Times New Roman"/>
          <w:b w:val="false"/>
          <w:i w:val="false"/>
          <w:color w:val="000000"/>
          <w:sz w:val="28"/>
        </w:rPr>
        <w:t xml:space="preserve">
      тікұшақ айлағы ауданындағы ҰЖН; </w:t>
      </w:r>
    </w:p>
    <w:p>
      <w:pPr>
        <w:spacing w:after="0"/>
        <w:ind w:left="0"/>
        <w:jc w:val="both"/>
      </w:pPr>
      <w:r>
        <w:rPr>
          <w:rFonts w:ascii="Times New Roman"/>
          <w:b w:val="false"/>
          <w:i w:val="false"/>
          <w:color w:val="000000"/>
          <w:sz w:val="28"/>
        </w:rPr>
        <w:t xml:space="preserve">
      Объектіні пайдалануға қабылдап алу актісі; </w:t>
      </w:r>
    </w:p>
    <w:p>
      <w:pPr>
        <w:spacing w:after="0"/>
        <w:ind w:left="0"/>
        <w:jc w:val="both"/>
      </w:pPr>
      <w:r>
        <w:rPr>
          <w:rFonts w:ascii="Times New Roman"/>
          <w:b w:val="false"/>
          <w:i w:val="false"/>
          <w:color w:val="000000"/>
          <w:sz w:val="28"/>
        </w:rPr>
        <w:t xml:space="preserve">
      Ұшуды тексеру актісі; </w:t>
      </w:r>
    </w:p>
    <w:p>
      <w:pPr>
        <w:spacing w:after="0"/>
        <w:ind w:left="0"/>
        <w:jc w:val="both"/>
      </w:pPr>
      <w:r>
        <w:rPr>
          <w:rFonts w:ascii="Times New Roman"/>
          <w:b w:val="false"/>
          <w:i w:val="false"/>
          <w:color w:val="000000"/>
          <w:sz w:val="28"/>
        </w:rPr>
        <w:t xml:space="preserve">
      Жерүсті тексеруінің протоколы (Актісі). </w:t>
      </w:r>
    </w:p>
    <w:p>
      <w:pPr>
        <w:spacing w:after="0"/>
        <w:ind w:left="0"/>
        <w:jc w:val="both"/>
      </w:pPr>
      <w:r>
        <w:rPr>
          <w:rFonts w:ascii="Times New Roman"/>
          <w:b w:val="false"/>
          <w:i w:val="false"/>
          <w:color w:val="000000"/>
          <w:sz w:val="28"/>
        </w:rPr>
        <w:t xml:space="preserve">
      Растайтын құжаттардың тізбесі ҚР АА ӘПЖН-ның сәйкестігіне бағаланатын жабдықтың әрбір түрінен кейін көрсетіледі; </w:t>
      </w:r>
    </w:p>
    <w:p>
      <w:pPr>
        <w:spacing w:after="0"/>
        <w:ind w:left="0"/>
        <w:jc w:val="both"/>
      </w:pPr>
      <w:r>
        <w:rPr>
          <w:rFonts w:ascii="Times New Roman"/>
          <w:b w:val="false"/>
          <w:i w:val="false"/>
          <w:color w:val="000000"/>
          <w:sz w:val="28"/>
        </w:rPr>
        <w:t xml:space="preserve">
      4-баған - ҚР АА ӘПЖН талаптарымен тексерулер мен сынақтар қорытындыларын салыстыру нәтижелері көрсетіліп, жазба жазылады: </w:t>
      </w:r>
    </w:p>
    <w:p>
      <w:pPr>
        <w:spacing w:after="0"/>
        <w:ind w:left="0"/>
        <w:jc w:val="both"/>
      </w:pPr>
      <w:r>
        <w:rPr>
          <w:rFonts w:ascii="Times New Roman"/>
          <w:b w:val="false"/>
          <w:i w:val="false"/>
          <w:color w:val="000000"/>
          <w:sz w:val="28"/>
        </w:rPr>
        <w:t xml:space="preserve">
      "Сәйкес келеді" - бағаланатын өлшем ҚР АА ӘПЖН талаптарына сәйкес болған жағдайда; </w:t>
      </w:r>
    </w:p>
    <w:p>
      <w:pPr>
        <w:spacing w:after="0"/>
        <w:ind w:left="0"/>
        <w:jc w:val="both"/>
      </w:pPr>
      <w:r>
        <w:rPr>
          <w:rFonts w:ascii="Times New Roman"/>
          <w:b w:val="false"/>
          <w:i w:val="false"/>
          <w:color w:val="000000"/>
          <w:sz w:val="28"/>
        </w:rPr>
        <w:t>
      "Баламалы түрде сәйкес келеді" - ҚР АА ӘПЖН талаптарынан ауытқу болғанда ұшу қауіпсіздігінің баламалы деңгейін қамтамасыз ету туралы қорытынды болған жағдайда;</w:t>
      </w:r>
    </w:p>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аталған Қорытынды болмаған жағдайда;</w:t>
      </w:r>
    </w:p>
    <w:p>
      <w:pPr>
        <w:spacing w:after="0"/>
        <w:ind w:left="0"/>
        <w:jc w:val="both"/>
      </w:pPr>
      <w:r>
        <w:rPr>
          <w:rFonts w:ascii="Times New Roman"/>
          <w:b w:val="false"/>
          <w:i w:val="false"/>
          <w:color w:val="000000"/>
          <w:sz w:val="28"/>
        </w:rPr>
        <w:t>
      5-баған - ҚР АА ӘПЖН талаптарынан ауытқу кезінде оған сәйкес азаматтық авиация ұйымы ұшу қауіпсіздігінің баламалы деңгейін қамтамасыз ету жөніндегі іс-шараларды орындаған құжаттардың нөмірлері, күні және атаулары көрсетіледі, сондай-ақ (қажет болған жағдайда) кестенің басқа бағанындағы жазбалардың мазмұнын түсіндіретін қосымша ақпарат көрсетіледі.</w:t>
      </w:r>
    </w:p>
    <w:p>
      <w:pPr>
        <w:spacing w:after="0"/>
        <w:ind w:left="0"/>
        <w:jc w:val="both"/>
      </w:pPr>
      <w:r>
        <w:rPr>
          <w:rFonts w:ascii="Times New Roman"/>
          <w:b w:val="false"/>
          <w:i w:val="false"/>
          <w:color w:val="000000"/>
          <w:sz w:val="28"/>
        </w:rPr>
        <w:t>
      Егер тікұшақ әуеайлағында қандай да бір жабдық орнатылмаса, онда жабдықтың аталған түріне сәйкестік кестесінің кіші бөлімі толтырылмайды және "Жабдық орнатылған жоқ" деген жазба жазылады.</w:t>
      </w:r>
    </w:p>
    <w:p>
      <w:pPr>
        <w:spacing w:after="0"/>
        <w:ind w:left="0"/>
        <w:jc w:val="both"/>
      </w:pPr>
      <w:r>
        <w:rPr>
          <w:rFonts w:ascii="Times New Roman"/>
          <w:b w:val="false"/>
          <w:i w:val="false"/>
          <w:color w:val="000000"/>
          <w:sz w:val="28"/>
        </w:rPr>
        <w:t>
      Егер тікұшақ әуеайлағында жабдықтың бірнеше жинағы бір ҰҚЖ-да (мысалы, екі ЖРЛ) орнатылса, онда сәйкестік кестесі жабдықтың әрбір жиынына толтырылады.</w:t>
      </w:r>
    </w:p>
    <w:bookmarkStart w:name="z447" w:id="360"/>
    <w:p>
      <w:pPr>
        <w:spacing w:after="0"/>
        <w:ind w:left="0"/>
        <w:jc w:val="left"/>
      </w:pPr>
      <w:r>
        <w:rPr>
          <w:rFonts w:ascii="Times New Roman"/>
          <w:b/>
          <w:i w:val="false"/>
          <w:color w:val="000000"/>
        </w:rPr>
        <w:t xml:space="preserve"> 15-тарау. Метеорологиялық жабдықтың сәйкестігін бағалау</w:t>
      </w:r>
    </w:p>
    <w:bookmarkEnd w:id="360"/>
    <w:p>
      <w:pPr>
        <w:spacing w:after="0"/>
        <w:ind w:left="0"/>
        <w:jc w:val="both"/>
      </w:pPr>
      <w:r>
        <w:rPr>
          <w:rFonts w:ascii="Times New Roman"/>
          <w:b w:val="false"/>
          <w:i w:val="false"/>
          <w:color w:val="ff0000"/>
          <w:sz w:val="28"/>
        </w:rPr>
        <w:t xml:space="preserve">
      Ескерту. 15-тараудың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8" w:id="361"/>
    <w:p>
      <w:pPr>
        <w:spacing w:after="0"/>
        <w:ind w:left="0"/>
        <w:jc w:val="both"/>
      </w:pPr>
      <w:r>
        <w:rPr>
          <w:rFonts w:ascii="Times New Roman"/>
          <w:b w:val="false"/>
          <w:i w:val="false"/>
          <w:color w:val="000000"/>
          <w:sz w:val="28"/>
        </w:rPr>
        <w:t>
      321. Метеорологиялық жабдықтың ҚР АА ӘПЖН талаптарына сәйкестігін бағалау құрамды, метеожабдықты орналастыру және техникалық өлшемдерін жерүсті тексеру, сондай-ақ ӘК-нің ұшуын және қонуын қамтамасыз ету үшін қажетті метеоақпараттың жеткілікті болуының негізінде жүргізіледі.</w:t>
      </w:r>
    </w:p>
    <w:bookmarkEnd w:id="361"/>
    <w:p>
      <w:pPr>
        <w:spacing w:after="0"/>
        <w:ind w:left="0"/>
        <w:jc w:val="both"/>
      </w:pPr>
      <w:r>
        <w:rPr>
          <w:rFonts w:ascii="Times New Roman"/>
          <w:b w:val="false"/>
          <w:i w:val="false"/>
          <w:color w:val="000000"/>
          <w:sz w:val="28"/>
        </w:rPr>
        <w:t xml:space="preserve">
      Тікұшақ айлағының метеожабдығының сәйкестігін бағалау нәтижелері бойынша метеорологиялық жабдықтың ҚР АА ӘПЖН талаптарына сәйкестік кестесі осы СБӘ-ге </w:t>
      </w:r>
      <w:r>
        <w:rPr>
          <w:rFonts w:ascii="Times New Roman"/>
          <w:b w:val="false"/>
          <w:i w:val="false"/>
          <w:color w:val="000000"/>
          <w:sz w:val="28"/>
        </w:rPr>
        <w:t>21-қосымшаға</w:t>
      </w:r>
      <w:r>
        <w:rPr>
          <w:rFonts w:ascii="Times New Roman"/>
          <w:b w:val="false"/>
          <w:i w:val="false"/>
          <w:color w:val="000000"/>
          <w:sz w:val="28"/>
        </w:rPr>
        <w:t xml:space="preserve"> сәйкес толтырылады. Кестені толтыру тәртібі мынадай:</w:t>
      </w:r>
    </w:p>
    <w:p>
      <w:pPr>
        <w:spacing w:after="0"/>
        <w:ind w:left="0"/>
        <w:jc w:val="both"/>
      </w:pPr>
      <w:r>
        <w:rPr>
          <w:rFonts w:ascii="Times New Roman"/>
          <w:b w:val="false"/>
          <w:i w:val="false"/>
          <w:color w:val="000000"/>
          <w:sz w:val="28"/>
        </w:rPr>
        <w:t>
      кестенің тақырыбы - тікұшақ айлағының атауы, дәрежесі және ҰҚЖ нөмірі, қонудың магниттік бағыттары және қону бағытының санаты жазылады;</w:t>
      </w:r>
    </w:p>
    <w:p>
      <w:pPr>
        <w:spacing w:after="0"/>
        <w:ind w:left="0"/>
        <w:jc w:val="both"/>
      </w:pPr>
      <w:r>
        <w:rPr>
          <w:rFonts w:ascii="Times New Roman"/>
          <w:b w:val="false"/>
          <w:i w:val="false"/>
          <w:color w:val="000000"/>
          <w:sz w:val="28"/>
        </w:rPr>
        <w:t>
      1-баған - ҚР АА ӘПЖН бағаланатын тармағының нөмірі көрсетіледі;</w:t>
      </w:r>
    </w:p>
    <w:p>
      <w:pPr>
        <w:spacing w:after="0"/>
        <w:ind w:left="0"/>
        <w:jc w:val="both"/>
      </w:pPr>
      <w:r>
        <w:rPr>
          <w:rFonts w:ascii="Times New Roman"/>
          <w:b w:val="false"/>
          <w:i w:val="false"/>
          <w:color w:val="000000"/>
          <w:sz w:val="28"/>
        </w:rPr>
        <w:t>
      2-баған - метеожабдық үлгісі, оның сипаттамалары және орнатылған жинақтардың саны көрсетіледі, кейбір үлгідегі метеожабдық болмаған кезде оның атауы көрсетіліп, сызық қойылады, бұдан басқа, 2-бағанда ҚР АА ӘПЖН талаптарынан ауытқудың қысқаша сипаттамасы (мәні) келтіріледі;</w:t>
      </w:r>
    </w:p>
    <w:p>
      <w:pPr>
        <w:spacing w:after="0"/>
        <w:ind w:left="0"/>
        <w:jc w:val="both"/>
      </w:pPr>
      <w:r>
        <w:rPr>
          <w:rFonts w:ascii="Times New Roman"/>
          <w:b w:val="false"/>
          <w:i w:val="false"/>
          <w:color w:val="000000"/>
          <w:sz w:val="28"/>
        </w:rPr>
        <w:t>
      3-баған - мынадай жазба жасалады:</w:t>
      </w:r>
    </w:p>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p>
      <w:pPr>
        <w:spacing w:after="0"/>
        <w:ind w:left="0"/>
        <w:jc w:val="both"/>
      </w:pPr>
      <w:r>
        <w:rPr>
          <w:rFonts w:ascii="Times New Roman"/>
          <w:b w:val="false"/>
          <w:i w:val="false"/>
          <w:color w:val="000000"/>
          <w:sz w:val="28"/>
        </w:rPr>
        <w:t>
      "Баламалы түрде сәйкес келеді" - ҚР АА ӘПЖН талаптарынан ауытқу болғанда ұшу қауіпсіздігінің баламалы деңгейін қамтамасыз ету туралы қорытынды болған жағдайда.</w:t>
      </w:r>
    </w:p>
    <w:p>
      <w:pPr>
        <w:spacing w:after="0"/>
        <w:ind w:left="0"/>
        <w:jc w:val="both"/>
      </w:pPr>
      <w:r>
        <w:rPr>
          <w:rFonts w:ascii="Times New Roman"/>
          <w:b w:val="false"/>
          <w:i w:val="false"/>
          <w:color w:val="000000"/>
          <w:sz w:val="28"/>
        </w:rPr>
        <w:t xml:space="preserve">
      ҚР АА ӘПЖН-тарауларына сәйкестігін бағалау нәтижелері АМӨЖ-бен жабдықталған тікұшақ айлақтары үшін ғана кестеге енгізіледі; </w:t>
      </w:r>
    </w:p>
    <w:p>
      <w:pPr>
        <w:spacing w:after="0"/>
        <w:ind w:left="0"/>
        <w:jc w:val="both"/>
      </w:pPr>
      <w:r>
        <w:rPr>
          <w:rFonts w:ascii="Times New Roman"/>
          <w:b w:val="false"/>
          <w:i w:val="false"/>
          <w:color w:val="000000"/>
          <w:sz w:val="28"/>
        </w:rPr>
        <w:t>
      4-баған - ҚР АА ӘПЖН талаптарынан ауытқу кезінде оған сәйкес азаматтық авиация ұйымы ұшу қауіпсіздігінің баламалы деңгейін қамтамасыз ету жөніндегі іс-шараларды орындаған құжаттар нөмірлері, күні және атаулары көрсетіледі, сондай-ақ қажет болған жағдайда кестенің басқа бағандарын толтыруды түсіндіретін мәліметтер көрсетіледі.</w:t>
      </w:r>
    </w:p>
    <w:p>
      <w:pPr>
        <w:spacing w:after="0"/>
        <w:ind w:left="0"/>
        <w:jc w:val="both"/>
      </w:pPr>
      <w:r>
        <w:rPr>
          <w:rFonts w:ascii="Times New Roman"/>
          <w:b w:val="false"/>
          <w:i w:val="false"/>
          <w:color w:val="000000"/>
          <w:sz w:val="28"/>
        </w:rPr>
        <w:t>
      Кестенің соңында растайтын құжат көрсетіледі. Тікұшақ айлағының метеожабдығының сәйкестігін растайтын құжат Тікұшақ айлағы метеожабдығының ҚР АА ӘПЖН талаптарына сәйкестігін тексеру актісі болып табылады.</w:t>
      </w:r>
    </w:p>
    <w:p>
      <w:pPr>
        <w:spacing w:after="0"/>
        <w:ind w:left="0"/>
        <w:jc w:val="both"/>
      </w:pPr>
      <w:r>
        <w:rPr>
          <w:rFonts w:ascii="Times New Roman"/>
          <w:b w:val="false"/>
          <w:i w:val="false"/>
          <w:color w:val="000000"/>
          <w:sz w:val="28"/>
        </w:rPr>
        <w:t>
      Акт комиссияның тексеру нәтижелері бойынша жасалады және оны азаматтық авиация ұйымының басшылары және АМӨЖ бекітеді. Актіде мыналар көрсетіледі:</w:t>
      </w:r>
    </w:p>
    <w:p>
      <w:pPr>
        <w:spacing w:after="0"/>
        <w:ind w:left="0"/>
        <w:jc w:val="both"/>
      </w:pPr>
      <w:r>
        <w:rPr>
          <w:rFonts w:ascii="Times New Roman"/>
          <w:b w:val="false"/>
          <w:i w:val="false"/>
          <w:color w:val="000000"/>
          <w:sz w:val="28"/>
        </w:rPr>
        <w:t>
      тікұшақ айлағында орнатылған барлық метеожабдықтардың пайдалану құжаттамалардың болуы, регламенттік жұмыстарды жүргізудің уақтылығы және жүйелілігі және формулярлар мен паспорттарда жазбаның болуы, метеошаманы өлшеу құралдарын тексеру уақыты және нәтижелері;</w:t>
      </w:r>
    </w:p>
    <w:p>
      <w:pPr>
        <w:spacing w:after="0"/>
        <w:ind w:left="0"/>
        <w:jc w:val="both"/>
      </w:pPr>
      <w:r>
        <w:rPr>
          <w:rFonts w:ascii="Times New Roman"/>
          <w:b w:val="false"/>
          <w:i w:val="false"/>
          <w:color w:val="000000"/>
          <w:sz w:val="28"/>
        </w:rPr>
        <w:t>
      тікұшақ айлағы метеожабдығының құрамы, ҰҚЖ-ға қатысты метеошаманың бастапқы өлшеу түрлендіргіштерін орнату биіктігі және орны;</w:t>
      </w:r>
    </w:p>
    <w:p>
      <w:pPr>
        <w:spacing w:after="0"/>
        <w:ind w:left="0"/>
        <w:jc w:val="both"/>
      </w:pPr>
      <w:r>
        <w:rPr>
          <w:rFonts w:ascii="Times New Roman"/>
          <w:b w:val="false"/>
          <w:i w:val="false"/>
          <w:color w:val="000000"/>
          <w:sz w:val="28"/>
        </w:rPr>
        <w:t>
      сыртқа шығарылатын көрсету құралдарына берілетін метеоақпараттың көлемі;</w:t>
      </w:r>
    </w:p>
    <w:p>
      <w:pPr>
        <w:spacing w:after="0"/>
        <w:ind w:left="0"/>
        <w:jc w:val="both"/>
      </w:pPr>
      <w:r>
        <w:rPr>
          <w:rFonts w:ascii="Times New Roman"/>
          <w:b w:val="false"/>
          <w:i w:val="false"/>
          <w:color w:val="000000"/>
          <w:sz w:val="28"/>
        </w:rPr>
        <w:t>
      метеожабдықтың техникалық сипаттамалары;</w:t>
      </w:r>
    </w:p>
    <w:p>
      <w:pPr>
        <w:spacing w:after="0"/>
        <w:ind w:left="0"/>
        <w:jc w:val="both"/>
      </w:pPr>
      <w:r>
        <w:rPr>
          <w:rFonts w:ascii="Times New Roman"/>
          <w:b w:val="false"/>
          <w:i w:val="false"/>
          <w:color w:val="000000"/>
          <w:sz w:val="28"/>
        </w:rPr>
        <w:t xml:space="preserve">
      оларды РТЖБП базасымен соңғы тексеру бойынша байланыс желісінің техникалық сипаттамалары; </w:t>
      </w:r>
    </w:p>
    <w:p>
      <w:pPr>
        <w:spacing w:after="0"/>
        <w:ind w:left="0"/>
        <w:jc w:val="both"/>
      </w:pPr>
      <w:r>
        <w:rPr>
          <w:rFonts w:ascii="Times New Roman"/>
          <w:b w:val="false"/>
          <w:i w:val="false"/>
          <w:color w:val="000000"/>
          <w:sz w:val="28"/>
        </w:rPr>
        <w:t>
      ҚР АА ӘПЖН-ның талаптарында көзделген өзге де сипаттамалар.</w:t>
      </w:r>
    </w:p>
    <w:bookmarkStart w:name="z449" w:id="362"/>
    <w:p>
      <w:pPr>
        <w:spacing w:after="0"/>
        <w:ind w:left="0"/>
        <w:jc w:val="both"/>
      </w:pPr>
      <w:r>
        <w:rPr>
          <w:rFonts w:ascii="Times New Roman"/>
          <w:b w:val="false"/>
          <w:i w:val="false"/>
          <w:color w:val="000000"/>
          <w:sz w:val="28"/>
        </w:rPr>
        <w:t>
      322. Актіде тікұшақ айлағы метеожабдығының ҚР АА ӘПЖН талаптарына сәйкестігі туралы шешім болады.</w:t>
      </w:r>
    </w:p>
    <w:bookmarkEnd w:id="362"/>
    <w:p>
      <w:pPr>
        <w:spacing w:after="0"/>
        <w:ind w:left="0"/>
        <w:jc w:val="both"/>
      </w:pPr>
      <w:r>
        <w:rPr>
          <w:rFonts w:ascii="Times New Roman"/>
          <w:b w:val="false"/>
          <w:i w:val="false"/>
          <w:color w:val="000000"/>
          <w:sz w:val="28"/>
        </w:rPr>
        <w:t>
      Актіге тікұшақ айлағына қатысты метеожабдықты орналастыру схемасы қоса беріледі, онда тікұшақтардың қону және жерден көтерілу орындарына қатысты метеожабдықты өлшеу түрлендіргіштеріне дейінгі арақашықтық, бастапқы өлшеу түрлендіргіштерін көрсеткіштермен (тіркеуіштермен) немесе арнайы ЭЕМ-мен байланыстыратын байланыс желісінің ұзындығы, метеоақпараттың көрсету құрылғыларын орнату орны көрсетіледі. Схеманы азаматтық авиация басшылары және АМӨЖ бекітуі тиіс.</w:t>
      </w:r>
    </w:p>
    <w:bookmarkStart w:name="z450" w:id="363"/>
    <w:p>
      <w:pPr>
        <w:spacing w:after="0"/>
        <w:ind w:left="0"/>
        <w:jc w:val="both"/>
      </w:pPr>
      <w:r>
        <w:rPr>
          <w:rFonts w:ascii="Times New Roman"/>
          <w:b w:val="false"/>
          <w:i w:val="false"/>
          <w:color w:val="000000"/>
          <w:sz w:val="28"/>
        </w:rPr>
        <w:t xml:space="preserve">
      323. Тікұшақ айлағында орнатылған метеожабдықтың пайдаланушылық құжаттамасының болуы тексеріледі. Метеожабдықта регламенттік жұмыстарды жүргізілуінің уақыттылылығы және жүйелілігі тексеріліп, бұл туралы формуляр мен паспорттарда жазбалардың болуы, метеошамаларды өлшеу құралдарын тексерудің уақыты мен нәтижелері тексеріледі. </w:t>
      </w:r>
    </w:p>
    <w:bookmarkEnd w:id="363"/>
    <w:p>
      <w:pPr>
        <w:spacing w:after="0"/>
        <w:ind w:left="0"/>
        <w:jc w:val="both"/>
      </w:pPr>
      <w:r>
        <w:rPr>
          <w:rFonts w:ascii="Times New Roman"/>
          <w:b w:val="false"/>
          <w:i w:val="false"/>
          <w:color w:val="000000"/>
          <w:sz w:val="28"/>
        </w:rPr>
        <w:t>
      Метеожабдықтың іс жүзіндегі құрамын бағалау нәтижелері Тікұшақ айлағының метеожабдығын тексеру актісіне және сәйкестік кестесіне енгізіледі.</w:t>
      </w:r>
    </w:p>
    <w:bookmarkStart w:name="z451" w:id="364"/>
    <w:p>
      <w:pPr>
        <w:spacing w:after="0"/>
        <w:ind w:left="0"/>
        <w:jc w:val="both"/>
      </w:pPr>
      <w:r>
        <w:rPr>
          <w:rFonts w:ascii="Times New Roman"/>
          <w:b w:val="false"/>
          <w:i w:val="false"/>
          <w:color w:val="000000"/>
          <w:sz w:val="28"/>
        </w:rPr>
        <w:t>
      324. Арақашықтық пен биіктікті өлшеу үшін PC-50, PC-100 үлгілі өлшеу рулеткалары немесе осыған ұқсас сипаттамалары бар басқалары қолданылады.</w:t>
      </w:r>
    </w:p>
    <w:bookmarkEnd w:id="364"/>
    <w:bookmarkStart w:name="z452" w:id="365"/>
    <w:p>
      <w:pPr>
        <w:spacing w:after="0"/>
        <w:ind w:left="0"/>
        <w:jc w:val="both"/>
      </w:pPr>
      <w:r>
        <w:rPr>
          <w:rFonts w:ascii="Times New Roman"/>
          <w:b w:val="false"/>
          <w:i w:val="false"/>
          <w:color w:val="000000"/>
          <w:sz w:val="28"/>
        </w:rPr>
        <w:t>
      325. КМҚ басқару пульттерін (көрсеткіштерін) және тіркеушілерін, сондай-ақ жел өлшемдері пульттерін (көрсеткіштерін) орналастыру визуалды бағаланады, яғни олардың метеобақылаушылардың жұмыс үй-жайларында болуы анықталады.</w:t>
      </w:r>
    </w:p>
    <w:bookmarkEnd w:id="365"/>
    <w:bookmarkStart w:name="z453" w:id="366"/>
    <w:p>
      <w:pPr>
        <w:spacing w:after="0"/>
        <w:ind w:left="0"/>
        <w:jc w:val="both"/>
      </w:pPr>
      <w:r>
        <w:rPr>
          <w:rFonts w:ascii="Times New Roman"/>
          <w:b w:val="false"/>
          <w:i w:val="false"/>
          <w:color w:val="000000"/>
          <w:sz w:val="28"/>
        </w:rPr>
        <w:t>
      326. Бағалау нәтижелеріне:</w:t>
      </w:r>
    </w:p>
    <w:bookmarkEnd w:id="366"/>
    <w:p>
      <w:pPr>
        <w:spacing w:after="0"/>
        <w:ind w:left="0"/>
        <w:jc w:val="both"/>
      </w:pPr>
      <w:r>
        <w:rPr>
          <w:rFonts w:ascii="Times New Roman"/>
          <w:b w:val="false"/>
          <w:i w:val="false"/>
          <w:color w:val="000000"/>
          <w:sz w:val="28"/>
        </w:rPr>
        <w:t>
      Тікұшақ айлағының метеожабдығын тексеру актісіне - КМҚ-ның бастапқы өлшеу түрлендіргіштерінің блоктарын (негізгі және қосымша) орнату биіктігі және тікұшақ айлағының деңгейінен жел өлшемдері;</w:t>
      </w:r>
    </w:p>
    <w:bookmarkStart w:name="z454" w:id="367"/>
    <w:p>
      <w:pPr>
        <w:spacing w:after="0"/>
        <w:ind w:left="0"/>
        <w:jc w:val="both"/>
      </w:pPr>
      <w:r>
        <w:rPr>
          <w:rFonts w:ascii="Times New Roman"/>
          <w:b w:val="false"/>
          <w:i w:val="false"/>
          <w:color w:val="000000"/>
          <w:sz w:val="28"/>
        </w:rPr>
        <w:t xml:space="preserve">
      327. Көрінудің қалқан бағытынан тікұшақтардың қону және жерден көтерілу орнына қарай бағыты бойынша байқау орнынан қашықтықты өлшеу жүргізіледі. </w:t>
      </w:r>
    </w:p>
    <w:bookmarkEnd w:id="367"/>
    <w:p>
      <w:pPr>
        <w:spacing w:after="0"/>
        <w:ind w:left="0"/>
        <w:jc w:val="both"/>
      </w:pPr>
      <w:r>
        <w:rPr>
          <w:rFonts w:ascii="Times New Roman"/>
          <w:b w:val="false"/>
          <w:i w:val="false"/>
          <w:color w:val="000000"/>
          <w:sz w:val="28"/>
        </w:rPr>
        <w:t xml:space="preserve">
      Іс жүзіндегі қашықтықты өлшеу нәтижелері метеожабдықты орналастыру схемасына енгізіледі. </w:t>
      </w:r>
    </w:p>
    <w:bookmarkStart w:name="z455" w:id="368"/>
    <w:p>
      <w:pPr>
        <w:spacing w:after="0"/>
        <w:ind w:left="0"/>
        <w:jc w:val="both"/>
      </w:pPr>
      <w:r>
        <w:rPr>
          <w:rFonts w:ascii="Times New Roman"/>
          <w:b w:val="false"/>
          <w:i w:val="false"/>
          <w:color w:val="000000"/>
          <w:sz w:val="28"/>
        </w:rPr>
        <w:t xml:space="preserve">
      328. Бұлттардың төменгі шегі биіктігі (БТШБ) немесе тік көрінім (ТК) өлшеуіштерін орналастыру визуалды бағаланады. Бұл ретте (БТШБ) (ТК) бастапқы өлшеуіш түрлендіргіштерінің орналасу алшақтығы, сондай-ақ метеобақылаушылардың жұмыс орындарында басқару пульттерінің болуы анықталады. </w:t>
      </w:r>
    </w:p>
    <w:bookmarkEnd w:id="368"/>
    <w:bookmarkStart w:name="z456" w:id="369"/>
    <w:p>
      <w:pPr>
        <w:spacing w:after="0"/>
        <w:ind w:left="0"/>
        <w:jc w:val="both"/>
      </w:pPr>
      <w:r>
        <w:rPr>
          <w:rFonts w:ascii="Times New Roman"/>
          <w:b w:val="false"/>
          <w:i w:val="false"/>
          <w:color w:val="000000"/>
          <w:sz w:val="28"/>
        </w:rPr>
        <w:t>
      329. (БТШБ) (ТК) қашықтан өлшегіштерді орналастырудың ҚР АА ӘПЖН талаптарына сәйкестігін бағалау визуалды жүргізіледі. Бұл ретте ЖЖРМ-да (БТШБ) (ТК) бастапқы өлшеуіш түрлендіргіштерінің және басқару пульттерінің - ЖЖРИ жұмыс үй-жайларында, көрсеткіштердің (қашықтықтан басқару пульттерінің) - метеобақылаушылардың жұмыс орнында болуы және орналасуы анықталады.</w:t>
      </w:r>
    </w:p>
    <w:bookmarkEnd w:id="369"/>
    <w:bookmarkStart w:name="z457" w:id="370"/>
    <w:p>
      <w:pPr>
        <w:spacing w:after="0"/>
        <w:ind w:left="0"/>
        <w:jc w:val="both"/>
      </w:pPr>
      <w:r>
        <w:rPr>
          <w:rFonts w:ascii="Times New Roman"/>
          <w:b w:val="false"/>
          <w:i w:val="false"/>
          <w:color w:val="000000"/>
          <w:sz w:val="28"/>
        </w:rPr>
        <w:t>
      330. Метеобақылаушылардың жұмыс бөлмелеріндегі атмосфералық қысымды өлшеуіштердің, метеоалаңда ауа температурасы мен ылғалдығын өлшеуіштердің болуы визуалды анықталады.</w:t>
      </w:r>
    </w:p>
    <w:bookmarkEnd w:id="370"/>
    <w:bookmarkStart w:name="z458" w:id="371"/>
    <w:p>
      <w:pPr>
        <w:spacing w:after="0"/>
        <w:ind w:left="0"/>
        <w:jc w:val="both"/>
      </w:pPr>
      <w:r>
        <w:rPr>
          <w:rFonts w:ascii="Times New Roman"/>
          <w:b w:val="false"/>
          <w:i w:val="false"/>
          <w:color w:val="000000"/>
          <w:sz w:val="28"/>
        </w:rPr>
        <w:t>
      331. Метеорологиялық өлшеу жүйелерінің (АМӨЖ бар болған жағдайда) орналасуының ҚР АА ӘПЖН талаптарына сәйкестігін бағалау визуалды жүргізіледі.</w:t>
      </w:r>
    </w:p>
    <w:bookmarkEnd w:id="371"/>
    <w:bookmarkStart w:name="z459" w:id="372"/>
    <w:p>
      <w:pPr>
        <w:spacing w:after="0"/>
        <w:ind w:left="0"/>
        <w:jc w:val="both"/>
      </w:pPr>
      <w:r>
        <w:rPr>
          <w:rFonts w:ascii="Times New Roman"/>
          <w:b w:val="false"/>
          <w:i w:val="false"/>
          <w:color w:val="000000"/>
          <w:sz w:val="28"/>
        </w:rPr>
        <w:t xml:space="preserve">
      332. Метеобайқаушылардың жұмыс бөлмелерінде ӘҚБ диспетчері беретін метеоақпаратты тіркеу құралдарының болуы визуалды тексеріледі. </w:t>
      </w:r>
    </w:p>
    <w:bookmarkEnd w:id="372"/>
    <w:bookmarkStart w:name="z460" w:id="373"/>
    <w:p>
      <w:pPr>
        <w:spacing w:after="0"/>
        <w:ind w:left="0"/>
        <w:jc w:val="both"/>
      </w:pPr>
      <w:r>
        <w:rPr>
          <w:rFonts w:ascii="Times New Roman"/>
          <w:b w:val="false"/>
          <w:i w:val="false"/>
          <w:color w:val="000000"/>
          <w:sz w:val="28"/>
        </w:rPr>
        <w:t>
      333. ӘҚБ-ның диспетчерлік пункттерінде, синоптик пен метеобайқаушының (бақылау) жұмыс үй-жайларында метеоақпараттың (индикациялау блоктары) көріну құралдарының болуы, сондай-ақ метеобайқаушының ӘҚБ диспетчерлері мен синоптиктермен дауыс зорайтқыш және телефон байланысының болуы визуалды тексеріледі.</w:t>
      </w:r>
    </w:p>
    <w:bookmarkEnd w:id="373"/>
    <w:bookmarkStart w:name="z461" w:id="374"/>
    <w:p>
      <w:pPr>
        <w:spacing w:after="0"/>
        <w:ind w:left="0"/>
        <w:jc w:val="both"/>
      </w:pPr>
      <w:r>
        <w:rPr>
          <w:rFonts w:ascii="Times New Roman"/>
          <w:b w:val="false"/>
          <w:i w:val="false"/>
          <w:color w:val="000000"/>
          <w:sz w:val="28"/>
        </w:rPr>
        <w:t>
      334. Жабдықталмаған тікұшақ айлақтарында бақылау пункттері мен ӘҚБ диспетчерлері арасында дауыс ұлғайтқыш және телефон байланысының болуы визуалды тексеріледі.</w:t>
      </w:r>
    </w:p>
    <w:bookmarkEnd w:id="374"/>
    <w:bookmarkStart w:name="z462" w:id="375"/>
    <w:p>
      <w:pPr>
        <w:spacing w:after="0"/>
        <w:ind w:left="0"/>
        <w:jc w:val="left"/>
      </w:pPr>
      <w:r>
        <w:rPr>
          <w:rFonts w:ascii="Times New Roman"/>
          <w:b/>
          <w:i w:val="false"/>
          <w:color w:val="000000"/>
        </w:rPr>
        <w:t xml:space="preserve"> 1-параграф. Метеоақпараттың техникалық талаптарға</w:t>
      </w:r>
      <w:r>
        <w:br/>
      </w:r>
      <w:r>
        <w:rPr>
          <w:rFonts w:ascii="Times New Roman"/>
          <w:b/>
          <w:i w:val="false"/>
          <w:color w:val="000000"/>
        </w:rPr>
        <w:t>сәйкестігін бағалау</w:t>
      </w:r>
    </w:p>
    <w:bookmarkEnd w:id="375"/>
    <w:bookmarkStart w:name="z463" w:id="376"/>
    <w:p>
      <w:pPr>
        <w:spacing w:after="0"/>
        <w:ind w:left="0"/>
        <w:jc w:val="both"/>
      </w:pPr>
      <w:r>
        <w:rPr>
          <w:rFonts w:ascii="Times New Roman"/>
          <w:b w:val="false"/>
          <w:i w:val="false"/>
          <w:color w:val="000000"/>
          <w:sz w:val="28"/>
        </w:rPr>
        <w:t xml:space="preserve">
      335. Сыртқа шығарылатын көрсету құралдарына (индикациялау блоктары) берілетін метеоақпарат көлемінің сәйкестігін бағалау сыртқа шығарылатын және бақылау көрсету құралдарында (индикациялау блоктары) көрсетілетін метеоақпаратты визуалды салыстыру әдісімен жүргізіледі. Тексеру үшін дыбыс зорайтқыш және телефон байланысы пайдаланылады. </w:t>
      </w:r>
    </w:p>
    <w:bookmarkEnd w:id="376"/>
    <w:bookmarkStart w:name="z464" w:id="377"/>
    <w:p>
      <w:pPr>
        <w:spacing w:after="0"/>
        <w:ind w:left="0"/>
        <w:jc w:val="both"/>
      </w:pPr>
      <w:r>
        <w:rPr>
          <w:rFonts w:ascii="Times New Roman"/>
          <w:b w:val="false"/>
          <w:i w:val="false"/>
          <w:color w:val="000000"/>
          <w:sz w:val="28"/>
        </w:rPr>
        <w:t xml:space="preserve">
      336. Барлық көрсету құралдарына берілетін метеоақпараттың тіркелуін қамтамасыз етілуін тексеру телеграф аппаратында тіркелетін және көрсету құралдарында (индикациялау блоктары) көрінетін метеоақпаратты салыстырып тексеру әдісімен жүргізіледі. Көрсету құралдарында (индикациялау блоктары) көрінетін метеоақпарат тіркелген ақпаратқа көлемі бойынша да, метеошаманың мәні бойынша да ұқсас болуы қажет. Тексеру үшін дыбыс зорайтқыш және телефон байланысы пайдаланылады. </w:t>
      </w:r>
    </w:p>
    <w:bookmarkEnd w:id="377"/>
    <w:bookmarkStart w:name="z465" w:id="378"/>
    <w:p>
      <w:pPr>
        <w:spacing w:after="0"/>
        <w:ind w:left="0"/>
        <w:jc w:val="both"/>
      </w:pPr>
      <w:r>
        <w:rPr>
          <w:rFonts w:ascii="Times New Roman"/>
          <w:b w:val="false"/>
          <w:i w:val="false"/>
          <w:color w:val="000000"/>
          <w:sz w:val="28"/>
        </w:rPr>
        <w:t>
      337. Метеоақпаратты жаңарту көрсету құралдарында метеоақпаратты ауыстырудың іс жүзіндегі жиілігін осы жабдық үшін орнатылғанмен салыстыру әдісімен тексеріледі.</w:t>
      </w:r>
    </w:p>
    <w:bookmarkEnd w:id="378"/>
    <w:p>
      <w:pPr>
        <w:spacing w:after="0"/>
        <w:ind w:left="0"/>
        <w:jc w:val="both"/>
      </w:pPr>
      <w:r>
        <w:rPr>
          <w:rFonts w:ascii="Times New Roman"/>
          <w:b w:val="false"/>
          <w:i w:val="false"/>
          <w:color w:val="000000"/>
          <w:sz w:val="28"/>
        </w:rPr>
        <w:t>
      Осылайша метеошамаларды өлшеудің (бақылаудың) аяқталу сәті, оларды өңдеу және сыртқа шығарылатын көрсету құралдарына (индикациялау блоктары) келіп түсу (көріну) сәттері арасындағы іс жүзіндегі уақыт анықталады. Көрсету құралдарында метеоақпаратты жаңартудың іс жүзіндегі уақытын анықтау үшін секундөлшеуіш пайдаланылады.</w:t>
      </w:r>
    </w:p>
    <w:p>
      <w:pPr>
        <w:spacing w:after="0"/>
        <w:ind w:left="0"/>
        <w:jc w:val="both"/>
      </w:pPr>
      <w:r>
        <w:rPr>
          <w:rFonts w:ascii="Times New Roman"/>
          <w:b w:val="false"/>
          <w:i w:val="false"/>
          <w:color w:val="000000"/>
          <w:sz w:val="28"/>
        </w:rPr>
        <w:t>
      Көрсету құралдарында (индикациялау блоктары) кейінгі ауысатын метеоақпаратты, байқауларды аяқтау, олардың нәтижелерін өңдеу және сыртқа шығарылатын көрсету құралдарында (индикациялау блоктары) метеоақпараттың келіп түсу (көріну) сәттері арасындағы орташа (іс жүзіндегі) уақыт Әуеайлақтың метеожабдығын тексеру актісіне енгізіледі.</w:t>
      </w:r>
    </w:p>
    <w:bookmarkStart w:name="z466" w:id="379"/>
    <w:p>
      <w:pPr>
        <w:spacing w:after="0"/>
        <w:ind w:left="0"/>
        <w:jc w:val="both"/>
      </w:pPr>
      <w:r>
        <w:rPr>
          <w:rFonts w:ascii="Times New Roman"/>
          <w:b w:val="false"/>
          <w:i w:val="false"/>
          <w:color w:val="000000"/>
          <w:sz w:val="28"/>
        </w:rPr>
        <w:t xml:space="preserve">
      338. Диапазондағы метеошамаларды Қазақстан Республикасының Үкіметі бекіткен ҚР АА ӘПЖН-ның </w:t>
      </w:r>
      <w:r>
        <w:rPr>
          <w:rFonts w:ascii="Times New Roman"/>
          <w:b w:val="false"/>
          <w:i w:val="false"/>
          <w:color w:val="000000"/>
          <w:sz w:val="28"/>
        </w:rPr>
        <w:t>94-қосымшасында</w:t>
      </w:r>
      <w:r>
        <w:rPr>
          <w:rFonts w:ascii="Times New Roman"/>
          <w:b w:val="false"/>
          <w:i w:val="false"/>
          <w:color w:val="000000"/>
          <w:sz w:val="28"/>
        </w:rPr>
        <w:t xml:space="preserve"> көрсетілген дәлсіздіктің жол берілетін шектерімен өлшеудің қамтамасыз етілуін бағалау тікұшақ айлағында орнатылған метеошамаларды өлшеудің барлық құралдарының жұмысқа қабілеттілігін тексеру әдісімен жүргізіледі.</w:t>
      </w:r>
    </w:p>
    <w:bookmarkEnd w:id="379"/>
    <w:p>
      <w:pPr>
        <w:spacing w:after="0"/>
        <w:ind w:left="0"/>
        <w:jc w:val="both"/>
      </w:pPr>
      <w:r>
        <w:rPr>
          <w:rFonts w:ascii="Times New Roman"/>
          <w:b w:val="false"/>
          <w:i w:val="false"/>
          <w:color w:val="000000"/>
          <w:sz w:val="28"/>
        </w:rPr>
        <w:t xml:space="preserve">
      Метеошамаларды өлшеу құралдарының жұмысқа қабілеттілігін тексеру метеошаманы өлшеудің тиісті құралына пайдалану құжаттамасы бойынша жүргізіледі. </w:t>
      </w:r>
    </w:p>
    <w:p>
      <w:pPr>
        <w:spacing w:after="0"/>
        <w:ind w:left="0"/>
        <w:jc w:val="both"/>
      </w:pPr>
      <w:r>
        <w:rPr>
          <w:rFonts w:ascii="Times New Roman"/>
          <w:b w:val="false"/>
          <w:i w:val="false"/>
          <w:color w:val="000000"/>
          <w:sz w:val="28"/>
        </w:rPr>
        <w:t>
      Растайтын құжаттар бұйымға формулярда жұмысқа қабілеттілігін және техникалық қызмет көрсетуді тексеру туралы жазбалар немесе өлшеу құралдарын ведомстволық тексеру нәтижелері болып табылады.</w:t>
      </w:r>
    </w:p>
    <w:bookmarkStart w:name="z467" w:id="380"/>
    <w:p>
      <w:pPr>
        <w:spacing w:after="0"/>
        <w:ind w:left="0"/>
        <w:jc w:val="both"/>
      </w:pPr>
      <w:r>
        <w:rPr>
          <w:rFonts w:ascii="Times New Roman"/>
          <w:b w:val="false"/>
          <w:i w:val="false"/>
          <w:color w:val="000000"/>
          <w:sz w:val="28"/>
        </w:rPr>
        <w:t>
      339. Автоматты өлшеу, өлшеу нәтижелерін өңдеу және көрсету құралдарына және байланыс желілеріне ҰҚЖ, КМҚ, БТШБ (ТК) жел өлшемдерінде, ҰҚЖ шегі деңгейіндегі қысымда, ауа температурасы мен ылғалдығында көрінудің қашықтығы туралы ақпаратты беру, сондай-ақ автоматты түрде өлшенбейтін (бұлттар саны - жалпы және төменгі қабаттағы, атмосфералық құбылыстар, оның ішінде авиация үшін қауіпті), оларды өңдеу және көрсету құралдары мен байланыс желілеріне беру автоматтандырылған метеорологиялық өлшеу жүйесінің (АМӨЖ) тиісті жинағына пайдалану құжаттамасы бойынша жүргізіледі.</w:t>
      </w:r>
    </w:p>
    <w:bookmarkEnd w:id="380"/>
    <w:p>
      <w:pPr>
        <w:spacing w:after="0"/>
        <w:ind w:left="0"/>
        <w:jc w:val="both"/>
      </w:pPr>
      <w:r>
        <w:rPr>
          <w:rFonts w:ascii="Times New Roman"/>
          <w:b w:val="false"/>
          <w:i w:val="false"/>
          <w:color w:val="000000"/>
          <w:sz w:val="28"/>
        </w:rPr>
        <w:t>
      Тұрақты токқа кедергіні және метеошаманың бастапқы өлшеу түрлендіргіштерінен басқару пульттеріне дейін белгі беруге және метеоақпаратты индикациялаудың сыртқа шығарылатын блоктарына беруге арналған байланыс желісін оқшаулау кедергісін өлшеу КМ-61С типті кабельдік құрылғының немесе кедергіні өлшеу диапазоны 0-ден 2000 Ом-ға дейін және кернеуі 100 В дейін кезінде 2000 МОМ-ға дейін кедергіні оқшаулау көмегімен, ретімен тізбектеліп жүргізіледі.</w:t>
      </w:r>
    </w:p>
    <w:bookmarkStart w:name="z468" w:id="381"/>
    <w:p>
      <w:pPr>
        <w:spacing w:after="0"/>
        <w:ind w:left="0"/>
        <w:jc w:val="left"/>
      </w:pPr>
      <w:r>
        <w:rPr>
          <w:rFonts w:ascii="Times New Roman"/>
          <w:b/>
          <w:i w:val="false"/>
          <w:color w:val="000000"/>
        </w:rPr>
        <w:t xml:space="preserve"> 16-тарау. Электрмен жабдықтаудың және электр жабдығының сәйкестігін бағалау</w:t>
      </w:r>
    </w:p>
    <w:bookmarkEnd w:id="381"/>
    <w:p>
      <w:pPr>
        <w:spacing w:after="0"/>
        <w:ind w:left="0"/>
        <w:jc w:val="both"/>
      </w:pPr>
      <w:r>
        <w:rPr>
          <w:rFonts w:ascii="Times New Roman"/>
          <w:b w:val="false"/>
          <w:i w:val="false"/>
          <w:color w:val="ff0000"/>
          <w:sz w:val="28"/>
        </w:rPr>
        <w:t xml:space="preserve">
      Ескерту. 16-тараудың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9" w:id="382"/>
    <w:p>
      <w:pPr>
        <w:spacing w:after="0"/>
        <w:ind w:left="0"/>
        <w:jc w:val="both"/>
      </w:pPr>
      <w:r>
        <w:rPr>
          <w:rFonts w:ascii="Times New Roman"/>
          <w:b w:val="false"/>
          <w:i w:val="false"/>
          <w:color w:val="000000"/>
          <w:sz w:val="28"/>
        </w:rPr>
        <w:t>
      340. Электрмен жабдықтаудың және электр жабдығының ҚР АА ӘПЖН-ға сәйкестігін бағалау құрамды, орналастыру, тікұшақ айлағының жабдықтың өлшемдері мен сипаттамаларын жер үстінде тексеру және алынған нәтижелерді ҚР АА ӘПЖН талаптарымен салыстырудың негізінде жүргізіледі.</w:t>
      </w:r>
    </w:p>
    <w:bookmarkEnd w:id="382"/>
    <w:p>
      <w:pPr>
        <w:spacing w:after="0"/>
        <w:ind w:left="0"/>
        <w:jc w:val="both"/>
      </w:pPr>
      <w:r>
        <w:rPr>
          <w:rFonts w:ascii="Times New Roman"/>
          <w:b w:val="false"/>
          <w:i w:val="false"/>
          <w:color w:val="000000"/>
          <w:sz w:val="28"/>
        </w:rPr>
        <w:t xml:space="preserve">
      Электрмен жабдықтауды тексеру нәтижелері сәйкестік кестесіне осы СБӘ-нің </w:t>
      </w:r>
      <w:r>
        <w:rPr>
          <w:rFonts w:ascii="Times New Roman"/>
          <w:b w:val="false"/>
          <w:i w:val="false"/>
          <w:color w:val="000000"/>
          <w:sz w:val="28"/>
        </w:rPr>
        <w:t>23-қосымшасына</w:t>
      </w:r>
      <w:r>
        <w:rPr>
          <w:rFonts w:ascii="Times New Roman"/>
          <w:b w:val="false"/>
          <w:i w:val="false"/>
          <w:color w:val="000000"/>
          <w:sz w:val="28"/>
        </w:rPr>
        <w:t xml:space="preserve"> сәйкес енгізілуі тиіс.</w:t>
      </w:r>
    </w:p>
    <w:p>
      <w:pPr>
        <w:spacing w:after="0"/>
        <w:ind w:left="0"/>
        <w:jc w:val="both"/>
      </w:pPr>
      <w:r>
        <w:rPr>
          <w:rFonts w:ascii="Times New Roman"/>
          <w:b w:val="false"/>
          <w:i w:val="false"/>
          <w:color w:val="000000"/>
          <w:sz w:val="28"/>
        </w:rPr>
        <w:t>
      Кестені толтыру үлгісі мынадай:</w:t>
      </w:r>
    </w:p>
    <w:p>
      <w:pPr>
        <w:spacing w:after="0"/>
        <w:ind w:left="0"/>
        <w:jc w:val="both"/>
      </w:pPr>
      <w:r>
        <w:rPr>
          <w:rFonts w:ascii="Times New Roman"/>
          <w:b w:val="false"/>
          <w:i w:val="false"/>
          <w:color w:val="000000"/>
          <w:sz w:val="28"/>
        </w:rPr>
        <w:t xml:space="preserve">
      1-баған - ҚР АА ӘПЖН тармақтарының нөмірлері көрсетіледі, оған сәйкесінше электрмен жабдықтау тексеріледі; </w:t>
      </w:r>
    </w:p>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 нәтижелері көрсетіледі;</w:t>
      </w:r>
    </w:p>
    <w:p>
      <w:pPr>
        <w:spacing w:after="0"/>
        <w:ind w:left="0"/>
        <w:jc w:val="both"/>
      </w:pPr>
      <w:r>
        <w:rPr>
          <w:rFonts w:ascii="Times New Roman"/>
          <w:b w:val="false"/>
          <w:i w:val="false"/>
          <w:color w:val="000000"/>
          <w:sz w:val="28"/>
        </w:rPr>
        <w:t xml:space="preserve">
      3-баған - тексеру қорытындыларын ҚР АА ӘПЖН талаптарымен салыстыру нәтижелері көрсетіліп, жазба жазылады: </w:t>
      </w:r>
    </w:p>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кезде ұшу қауіпсіздігінің баламалы деңгейін қамтамасыз ету туралы қорытынды болған жағдайда; </w:t>
      </w:r>
    </w:p>
    <w:p>
      <w:pPr>
        <w:spacing w:after="0"/>
        <w:ind w:left="0"/>
        <w:jc w:val="both"/>
      </w:pPr>
      <w:r>
        <w:rPr>
          <w:rFonts w:ascii="Times New Roman"/>
          <w:b w:val="false"/>
          <w:i w:val="false"/>
          <w:color w:val="000000"/>
          <w:sz w:val="28"/>
        </w:rPr>
        <w:t xml:space="preserve">
      "Сәйкес келмейді" - бағаланатын өлшем ҚР АА ӘПЖН талаптарына сәйкес келмеген және жоғарыда көрсетілген Қорытынды болмаған жағдайда; </w:t>
      </w:r>
    </w:p>
    <w:p>
      <w:pPr>
        <w:spacing w:after="0"/>
        <w:ind w:left="0"/>
        <w:jc w:val="both"/>
      </w:pPr>
      <w:r>
        <w:rPr>
          <w:rFonts w:ascii="Times New Roman"/>
          <w:b w:val="false"/>
          <w:i w:val="false"/>
          <w:color w:val="000000"/>
          <w:sz w:val="28"/>
        </w:rPr>
        <w:t>
      4-баған - ауытқулар болмаған жағдайда оған сәйкес азаматтық авиация ұйымдары ұшу қауіпсіздігінің баламалы деңгейін қамтамасыз ету жөніндегі іс-шараларды орындаған құжаттар нөмірлері, күні және атаулары көрсетіледі, сондай-ақ кестенің басқа бағандарының мазмұнын түсіндіретін қосымша ақпарат көрсетіледі.</w:t>
      </w:r>
    </w:p>
    <w:p>
      <w:pPr>
        <w:spacing w:after="0"/>
        <w:ind w:left="0"/>
        <w:jc w:val="both"/>
      </w:pPr>
      <w:r>
        <w:rPr>
          <w:rFonts w:ascii="Times New Roman"/>
          <w:b w:val="false"/>
          <w:i w:val="false"/>
          <w:color w:val="000000"/>
          <w:sz w:val="28"/>
        </w:rPr>
        <w:t>
      Кестенің соңында растайтын құжат- азаматтық авиация ұйымының басшысы бекіткен Тексеру актісі көрсетіледі.</w:t>
      </w:r>
    </w:p>
    <w:bookmarkStart w:name="z470" w:id="383"/>
    <w:p>
      <w:pPr>
        <w:spacing w:after="0"/>
        <w:ind w:left="0"/>
        <w:jc w:val="both"/>
      </w:pPr>
      <w:r>
        <w:rPr>
          <w:rFonts w:ascii="Times New Roman"/>
          <w:b w:val="false"/>
          <w:i w:val="false"/>
          <w:color w:val="000000"/>
          <w:sz w:val="28"/>
        </w:rPr>
        <w:t>
      342. Еркін нысанда жасалатын актіде электрмен жабдықтауды ҚР АА ӘПЖН-ның барлық тармақтары бойынша тексеру нәтижелері көрсетіледі.</w:t>
      </w:r>
    </w:p>
    <w:bookmarkEnd w:id="383"/>
    <w:bookmarkStart w:name="z471" w:id="384"/>
    <w:p>
      <w:pPr>
        <w:spacing w:after="0"/>
        <w:ind w:left="0"/>
        <w:jc w:val="both"/>
      </w:pPr>
      <w:r>
        <w:rPr>
          <w:rFonts w:ascii="Times New Roman"/>
          <w:b w:val="false"/>
          <w:i w:val="false"/>
          <w:color w:val="000000"/>
          <w:sz w:val="28"/>
        </w:rPr>
        <w:t>
      343. Әуежайды қоректендіретін орталықтандырылған электрмен жабдықтаудың тәуелсіз көздерінің саны мына құжаттардың бірі бойынша тексеріледі: Энергиямен жабдықтаушы ұйымның техникалық шарттары (бұдан әрі - ТШ), Мемэнергоқадағалау актісі, Электр қондырғыларды пайдалануға қабылдау актісі, әуежайдың электр желілерін салу немесе қайта жаңарту жобасы бойынша орындау құжаттамасы.</w:t>
      </w:r>
    </w:p>
    <w:bookmarkEnd w:id="384"/>
    <w:bookmarkStart w:name="z472" w:id="385"/>
    <w:p>
      <w:pPr>
        <w:spacing w:after="0"/>
        <w:ind w:left="0"/>
        <w:jc w:val="both"/>
      </w:pPr>
      <w:r>
        <w:rPr>
          <w:rFonts w:ascii="Times New Roman"/>
          <w:b w:val="false"/>
          <w:i w:val="false"/>
          <w:color w:val="000000"/>
          <w:sz w:val="28"/>
        </w:rPr>
        <w:t>
      344. Енгізу электр беретін желілердің (бұдан әрі - ЭБЖ) өткізу қабілетінің ҚР АА ӘПЖН талаптарына сәйкестігі қалыпты және авариядан кейінгі режимде ең үлкен тұтынылатын қуаттың әрбір көзден енгізу ЭБЖ-нің өткізу қабілетімен салыстыру нәтижесінде белгіленеді. Қалыпты режимде ең үлкен тұтынылатын қуат жүктеме кестесі бойынша қабылданады. Авариядан кейінгі режимде ең үлкен тұтынылатын қуат (әрбір көзден қоректену үшін) тұтынылатын қуат сияқты, қалыпты режимде бір ажыратылған сыртқы көз кезінде немесе есептеу жолымен алынуы мүмкін.</w:t>
      </w:r>
    </w:p>
    <w:bookmarkEnd w:id="385"/>
    <w:bookmarkStart w:name="z473" w:id="386"/>
    <w:p>
      <w:pPr>
        <w:spacing w:after="0"/>
        <w:ind w:left="0"/>
        <w:jc w:val="left"/>
      </w:pPr>
      <w:r>
        <w:rPr>
          <w:rFonts w:ascii="Times New Roman"/>
          <w:b/>
          <w:i w:val="false"/>
          <w:color w:val="000000"/>
        </w:rPr>
        <w:t xml:space="preserve"> 1-параграф. Әуеайлақ объектілерінің электрмен қоректендіруге</w:t>
      </w:r>
      <w:r>
        <w:br/>
      </w:r>
      <w:r>
        <w:rPr>
          <w:rFonts w:ascii="Times New Roman"/>
          <w:b/>
          <w:i w:val="false"/>
          <w:color w:val="000000"/>
        </w:rPr>
        <w:t>сәйкестігін бағалау</w:t>
      </w:r>
    </w:p>
    <w:bookmarkEnd w:id="386"/>
    <w:bookmarkStart w:name="z474" w:id="387"/>
    <w:p>
      <w:pPr>
        <w:spacing w:after="0"/>
        <w:ind w:left="0"/>
        <w:jc w:val="both"/>
      </w:pPr>
      <w:r>
        <w:rPr>
          <w:rFonts w:ascii="Times New Roman"/>
          <w:b w:val="false"/>
          <w:i w:val="false"/>
          <w:color w:val="000000"/>
          <w:sz w:val="28"/>
        </w:rPr>
        <w:t xml:space="preserve">
      345. Объектіде сенімділік санаты (электрмен жабдықтаудың орталықтандырылған көздерінен енгізу құрылғылары, дербес көздер, резервті автоматты түрде енгізу (бұдан әрі - РАЕ), РУ құрылғылары, трансформаторлар) бойынша осы объектіге берілген электрмен жабдықтауды қамтамасыз ететін құрылғының болуы визуалды тексеріледі. </w:t>
      </w:r>
    </w:p>
    <w:bookmarkEnd w:id="387"/>
    <w:bookmarkStart w:name="z475" w:id="388"/>
    <w:p>
      <w:pPr>
        <w:spacing w:after="0"/>
        <w:ind w:left="0"/>
        <w:jc w:val="both"/>
      </w:pPr>
      <w:r>
        <w:rPr>
          <w:rFonts w:ascii="Times New Roman"/>
          <w:b w:val="false"/>
          <w:i w:val="false"/>
          <w:color w:val="000000"/>
          <w:sz w:val="28"/>
        </w:rPr>
        <w:t>
      346. Құрылғыны электр энергиясының резервті көзіне ауыстырған кезде электрмен қоректендіруді беруді үзу уақыты әрбір көзде кернеудің кезекпен жоғалуын бейнелеу жолымен тексеріледі. Бұл ретте кернеудің ажыратылған сәтінен бастап оны қалпына келтірген сәтке дейінгі уақыт анықталады.</w:t>
      </w:r>
    </w:p>
    <w:bookmarkEnd w:id="388"/>
    <w:bookmarkStart w:name="z476" w:id="389"/>
    <w:p>
      <w:pPr>
        <w:spacing w:after="0"/>
        <w:ind w:left="0"/>
        <w:jc w:val="both"/>
      </w:pPr>
      <w:r>
        <w:rPr>
          <w:rFonts w:ascii="Times New Roman"/>
          <w:b w:val="false"/>
          <w:i w:val="false"/>
          <w:color w:val="000000"/>
          <w:sz w:val="28"/>
        </w:rPr>
        <w:t>
      347. Объектінің электр схемалары бойынша оларды талдау нәтижесінде:</w:t>
      </w:r>
    </w:p>
    <w:bookmarkEnd w:id="389"/>
    <w:p>
      <w:pPr>
        <w:spacing w:after="0"/>
        <w:ind w:left="0"/>
        <w:jc w:val="both"/>
      </w:pPr>
      <w:r>
        <w:rPr>
          <w:rFonts w:ascii="Times New Roman"/>
          <w:b w:val="false"/>
          <w:i w:val="false"/>
          <w:color w:val="000000"/>
          <w:sz w:val="28"/>
        </w:rPr>
        <w:t>
      электр желісімен резервтелетін электр энергиясының негізгі көзі ретінде дербес дизель-генераторлық құрылғыны пайдалану мүмкіндігі;</w:t>
      </w:r>
    </w:p>
    <w:p>
      <w:pPr>
        <w:spacing w:after="0"/>
        <w:ind w:left="0"/>
        <w:jc w:val="both"/>
      </w:pPr>
      <w:r>
        <w:rPr>
          <w:rFonts w:ascii="Times New Roman"/>
          <w:b w:val="false"/>
          <w:i w:val="false"/>
          <w:color w:val="000000"/>
          <w:sz w:val="28"/>
        </w:rPr>
        <w:t>
      төмен кернеу жағынан РАЕ-ның болуы;</w:t>
      </w:r>
    </w:p>
    <w:p>
      <w:pPr>
        <w:spacing w:after="0"/>
        <w:ind w:left="0"/>
        <w:jc w:val="both"/>
      </w:pPr>
      <w:r>
        <w:rPr>
          <w:rFonts w:ascii="Times New Roman"/>
          <w:b w:val="false"/>
          <w:i w:val="false"/>
          <w:color w:val="000000"/>
          <w:sz w:val="28"/>
        </w:rPr>
        <w:t>
      кепілдік берілген (үздіксіз) қоректендіру қалқандарының орналасуы анықталады.</w:t>
      </w:r>
    </w:p>
    <w:bookmarkStart w:name="z477" w:id="390"/>
    <w:p>
      <w:pPr>
        <w:spacing w:after="0"/>
        <w:ind w:left="0"/>
        <w:jc w:val="both"/>
      </w:pPr>
      <w:r>
        <w:rPr>
          <w:rFonts w:ascii="Times New Roman"/>
          <w:b w:val="false"/>
          <w:i w:val="false"/>
          <w:color w:val="000000"/>
          <w:sz w:val="28"/>
        </w:rPr>
        <w:t>
      348. Электрмен қоректендірудің химиялық көзінен үздіксіз жұмыстың ықтимал уақыты электр энергиясы көзінің және құрылғының паспорт деректерін салыстырумен анықталады.</w:t>
      </w:r>
    </w:p>
    <w:bookmarkEnd w:id="390"/>
    <w:bookmarkStart w:name="z478" w:id="391"/>
    <w:p>
      <w:pPr>
        <w:spacing w:after="0"/>
        <w:ind w:left="0"/>
        <w:jc w:val="both"/>
      </w:pPr>
      <w:r>
        <w:rPr>
          <w:rFonts w:ascii="Times New Roman"/>
          <w:b w:val="false"/>
          <w:i w:val="false"/>
          <w:color w:val="000000"/>
          <w:sz w:val="28"/>
        </w:rPr>
        <w:t>
      349. Бөгде ұйымдардың ӘҚБ объектілерінің, радионавигацияның, қону және байланыс жұмыстарын қамтамасыз етумен байланыссыз электр қабылдағыштарды, қосуының болмауы осы объектілер мен әуежайдың электрмен жабдықтау схемалары бойынша тексеріледі.</w:t>
      </w:r>
    </w:p>
    <w:bookmarkEnd w:id="391"/>
    <w:p>
      <w:pPr>
        <w:spacing w:after="0"/>
        <w:ind w:left="0"/>
        <w:jc w:val="both"/>
      </w:pPr>
      <w:r>
        <w:rPr>
          <w:rFonts w:ascii="Times New Roman"/>
          <w:b w:val="false"/>
          <w:i w:val="false"/>
          <w:color w:val="000000"/>
          <w:sz w:val="28"/>
        </w:rPr>
        <w:t>
      Заттық тексеру кезінде электрмен жабдықтау схемасында көзделмеген қосылулардың болмауы, пайдалану құжаттамасы тексеріледі.</w:t>
      </w:r>
    </w:p>
    <w:bookmarkStart w:name="z479" w:id="392"/>
    <w:p>
      <w:pPr>
        <w:spacing w:after="0"/>
        <w:ind w:left="0"/>
        <w:jc w:val="left"/>
      </w:pPr>
      <w:r>
        <w:rPr>
          <w:rFonts w:ascii="Times New Roman"/>
          <w:b/>
          <w:i w:val="false"/>
          <w:color w:val="000000"/>
        </w:rPr>
        <w:t xml:space="preserve"> 2-параграф. Қоректендірудің дербес көздерінің сәйкестігін</w:t>
      </w:r>
      <w:r>
        <w:br/>
      </w:r>
      <w:r>
        <w:rPr>
          <w:rFonts w:ascii="Times New Roman"/>
          <w:b/>
          <w:i w:val="false"/>
          <w:color w:val="000000"/>
        </w:rPr>
        <w:t>бағалау</w:t>
      </w:r>
    </w:p>
    <w:bookmarkEnd w:id="392"/>
    <w:bookmarkStart w:name="z480" w:id="393"/>
    <w:p>
      <w:pPr>
        <w:spacing w:after="0"/>
        <w:ind w:left="0"/>
        <w:jc w:val="both"/>
      </w:pPr>
      <w:r>
        <w:rPr>
          <w:rFonts w:ascii="Times New Roman"/>
          <w:b w:val="false"/>
          <w:i w:val="false"/>
          <w:color w:val="000000"/>
          <w:sz w:val="28"/>
        </w:rPr>
        <w:t>
      350. Автоматтандыру дәрежесі және дизель-генератордың қуаты дизель-генераторды пайдалану құжаттамасы бойынша, сондай-ақ аккумулятор батареяларының пайдалану құжаттамасы тексеріледі.</w:t>
      </w:r>
    </w:p>
    <w:bookmarkEnd w:id="393"/>
    <w:bookmarkStart w:name="z481" w:id="394"/>
    <w:p>
      <w:pPr>
        <w:spacing w:after="0"/>
        <w:ind w:left="0"/>
        <w:jc w:val="both"/>
      </w:pPr>
      <w:r>
        <w:rPr>
          <w:rFonts w:ascii="Times New Roman"/>
          <w:b w:val="false"/>
          <w:i w:val="false"/>
          <w:color w:val="000000"/>
          <w:sz w:val="28"/>
        </w:rPr>
        <w:t>
      351. Заттық тексеру кезінде дербес көзден жабдыққа (орталықтандырылған электрмен жабдықтаудың ажыратылған көздері кезінде) кернеудің берілуі тексеріледі.</w:t>
      </w:r>
    </w:p>
    <w:bookmarkEnd w:id="394"/>
    <w:bookmarkStart w:name="z482" w:id="395"/>
    <w:p>
      <w:pPr>
        <w:spacing w:after="0"/>
        <w:ind w:left="0"/>
        <w:jc w:val="both"/>
      </w:pPr>
      <w:r>
        <w:rPr>
          <w:rFonts w:ascii="Times New Roman"/>
          <w:b w:val="false"/>
          <w:i w:val="false"/>
          <w:color w:val="000000"/>
          <w:sz w:val="28"/>
        </w:rPr>
        <w:t>
      352. Өзара резервтелетін кабельдік ЭБЖ санын тексеру принципті электр cызбасы бойынша, ал объектіде - кабельдік желілердің шығар ұшы бойынша жүргізіледі.</w:t>
      </w:r>
    </w:p>
    <w:bookmarkEnd w:id="395"/>
    <w:bookmarkStart w:name="z483" w:id="396"/>
    <w:p>
      <w:pPr>
        <w:spacing w:after="0"/>
        <w:ind w:left="0"/>
        <w:jc w:val="left"/>
      </w:pPr>
      <w:r>
        <w:rPr>
          <w:rFonts w:ascii="Times New Roman"/>
          <w:b/>
          <w:i w:val="false"/>
          <w:color w:val="000000"/>
        </w:rPr>
        <w:t xml:space="preserve"> 17-тарау. Авариялық-құтқару құрылғысының сәйкестігін бағалау</w:t>
      </w:r>
    </w:p>
    <w:bookmarkEnd w:id="396"/>
    <w:p>
      <w:pPr>
        <w:spacing w:after="0"/>
        <w:ind w:left="0"/>
        <w:jc w:val="both"/>
      </w:pPr>
      <w:r>
        <w:rPr>
          <w:rFonts w:ascii="Times New Roman"/>
          <w:b w:val="false"/>
          <w:i w:val="false"/>
          <w:color w:val="ff0000"/>
          <w:sz w:val="28"/>
        </w:rPr>
        <w:t xml:space="preserve">
      Ескерту. 17-тараудың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4" w:id="397"/>
    <w:p>
      <w:pPr>
        <w:spacing w:after="0"/>
        <w:ind w:left="0"/>
        <w:jc w:val="both"/>
      </w:pPr>
      <w:r>
        <w:rPr>
          <w:rFonts w:ascii="Times New Roman"/>
          <w:b w:val="false"/>
          <w:i w:val="false"/>
          <w:color w:val="000000"/>
          <w:sz w:val="28"/>
        </w:rPr>
        <w:t xml:space="preserve">
      353. Авариялық-құтқару құралдарының ҚР АА ӘПЖН талаптарына және ҚР АА ӘПЖН </w:t>
      </w:r>
      <w:r>
        <w:rPr>
          <w:rFonts w:ascii="Times New Roman"/>
          <w:b w:val="false"/>
          <w:i w:val="false"/>
          <w:color w:val="000000"/>
          <w:sz w:val="28"/>
        </w:rPr>
        <w:t>96-қосымшасының</w:t>
      </w:r>
      <w:r>
        <w:rPr>
          <w:rFonts w:ascii="Times New Roman"/>
          <w:b w:val="false"/>
          <w:i w:val="false"/>
          <w:color w:val="000000"/>
          <w:sz w:val="28"/>
        </w:rPr>
        <w:t xml:space="preserve"> талаптарына сәйкестігін бағалау нәтижелері осы СБӘ-ге 24-қосымшасының сәйкестік кестесіне енгізіледі. </w:t>
      </w:r>
    </w:p>
    <w:bookmarkEnd w:id="397"/>
    <w:p>
      <w:pPr>
        <w:spacing w:after="0"/>
        <w:ind w:left="0"/>
        <w:jc w:val="both"/>
      </w:pPr>
      <w:r>
        <w:rPr>
          <w:rFonts w:ascii="Times New Roman"/>
          <w:b w:val="false"/>
          <w:i w:val="false"/>
          <w:color w:val="000000"/>
          <w:sz w:val="28"/>
        </w:rPr>
        <w:t xml:space="preserve">
      Авариялық-құтқару құралдарының сәйкестік кестесін толтыру үлгісі осы СБӘ-ге </w:t>
      </w:r>
      <w:r>
        <w:rPr>
          <w:rFonts w:ascii="Times New Roman"/>
          <w:b w:val="false"/>
          <w:i w:val="false"/>
          <w:color w:val="000000"/>
          <w:sz w:val="28"/>
        </w:rPr>
        <w:t>24-қосымшада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Сәйкестік кестесін толтыру тәртібі мынадай: </w:t>
      </w:r>
    </w:p>
    <w:p>
      <w:pPr>
        <w:spacing w:after="0"/>
        <w:ind w:left="0"/>
        <w:jc w:val="both"/>
      </w:pPr>
      <w:r>
        <w:rPr>
          <w:rFonts w:ascii="Times New Roman"/>
          <w:b w:val="false"/>
          <w:i w:val="false"/>
          <w:color w:val="000000"/>
          <w:sz w:val="28"/>
        </w:rPr>
        <w:t xml:space="preserve">
      1-баған - ҚР АА ӘПЖН-ның бағаланатын тармақтарының нөмірлері көрсетіледі; </w:t>
      </w:r>
    </w:p>
    <w:p>
      <w:pPr>
        <w:spacing w:after="0"/>
        <w:ind w:left="0"/>
        <w:jc w:val="both"/>
      </w:pPr>
      <w:r>
        <w:rPr>
          <w:rFonts w:ascii="Times New Roman"/>
          <w:b w:val="false"/>
          <w:i w:val="false"/>
          <w:color w:val="000000"/>
          <w:sz w:val="28"/>
        </w:rPr>
        <w:t xml:space="preserve">
      2-баған - ҚР АА ӘПЖН-ның тиісті тармақтары бойынша тексерулер мен сынақтар нәтижелері көрсетіледі; </w:t>
      </w:r>
    </w:p>
    <w:p>
      <w:pPr>
        <w:spacing w:after="0"/>
        <w:ind w:left="0"/>
        <w:jc w:val="both"/>
      </w:pPr>
      <w:r>
        <w:rPr>
          <w:rFonts w:ascii="Times New Roman"/>
          <w:b w:val="false"/>
          <w:i w:val="false"/>
          <w:color w:val="000000"/>
          <w:sz w:val="28"/>
        </w:rPr>
        <w:t>
      3-баған - тексерулер мен сынақтар қорытындыларын ҚР АА ӘПЖН талаптарымен салыстыру нәтижелері көрсетіледі және мынадай жазба жазылады:</w:t>
      </w:r>
    </w:p>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p>
      <w:pPr>
        <w:spacing w:after="0"/>
        <w:ind w:left="0"/>
        <w:jc w:val="both"/>
      </w:pPr>
      <w:r>
        <w:rPr>
          <w:rFonts w:ascii="Times New Roman"/>
          <w:b w:val="false"/>
          <w:i w:val="false"/>
          <w:color w:val="000000"/>
          <w:sz w:val="28"/>
        </w:rPr>
        <w:t>
      "Баламалы түрде сәйкес келеді" - ҚР АА ӘПЖН талаптарынан ауытқулар болған кезде ұшу қауіпсіздігінің баламалы деңгейін қамтамасыз ететін қорытынды болған жағдайда;</w:t>
      </w:r>
    </w:p>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көрсетілген Қорытынды болмаған жағдайда;</w:t>
      </w:r>
    </w:p>
    <w:p>
      <w:pPr>
        <w:spacing w:after="0"/>
        <w:ind w:left="0"/>
        <w:jc w:val="both"/>
      </w:pPr>
      <w:r>
        <w:rPr>
          <w:rFonts w:ascii="Times New Roman"/>
          <w:b w:val="false"/>
          <w:i w:val="false"/>
          <w:color w:val="000000"/>
          <w:sz w:val="28"/>
        </w:rPr>
        <w:t>
      4-баған - ҚР АА ӘПЖН талаптарынан ауытқыған жағдайда оған сәйкес азаматтық авиация ұйымы ұшу қауіпсіздігінің баламалы түрде деңгейін қамтамасыз ету жөніндегі шараларды орындайтын құжаттардың нөмірлері, күні және атауы көрсетіледі, сондай-ақ кестенің басқа бағанындағы жазбаларды түсіндіретін қосымша ақпарат беріледі.</w:t>
      </w:r>
    </w:p>
    <w:p>
      <w:pPr>
        <w:spacing w:after="0"/>
        <w:ind w:left="0"/>
        <w:jc w:val="both"/>
      </w:pPr>
      <w:r>
        <w:rPr>
          <w:rFonts w:ascii="Times New Roman"/>
          <w:b w:val="false"/>
          <w:i w:val="false"/>
          <w:color w:val="000000"/>
          <w:sz w:val="28"/>
        </w:rPr>
        <w:t xml:space="preserve">
      Кестенің соңында растайтын құжат - азаматтық авиация ұйымының басшысы бекіткен Тексеру актісі көрсетіледі. </w:t>
      </w:r>
    </w:p>
    <w:bookmarkStart w:name="z485" w:id="398"/>
    <w:p>
      <w:pPr>
        <w:spacing w:after="0"/>
        <w:ind w:left="0"/>
        <w:jc w:val="both"/>
      </w:pPr>
      <w:r>
        <w:rPr>
          <w:rFonts w:ascii="Times New Roman"/>
          <w:b w:val="false"/>
          <w:i w:val="false"/>
          <w:color w:val="000000"/>
          <w:sz w:val="28"/>
        </w:rPr>
        <w:t>
      354. Еркін нысанда жасалатын актіде ҚР АА ӘПЖН-ның барлық тармақтары бойынша тексеру нәтижелері көрсетіледі. Әуеайлақтағы Авариялық-құтқару құралдарының сәйкестігін тексеру жылына бір реттен жиі емес жүргізіледі.</w:t>
      </w:r>
    </w:p>
    <w:bookmarkEnd w:id="398"/>
    <w:bookmarkStart w:name="z486" w:id="399"/>
    <w:p>
      <w:pPr>
        <w:spacing w:after="0"/>
        <w:ind w:left="0"/>
        <w:jc w:val="both"/>
      </w:pPr>
      <w:r>
        <w:rPr>
          <w:rFonts w:ascii="Times New Roman"/>
          <w:b w:val="false"/>
          <w:i w:val="false"/>
          <w:color w:val="000000"/>
          <w:sz w:val="28"/>
        </w:rPr>
        <w:t xml:space="preserve">
      355. Жауынгерлік әзірлікте өрт сөндіру автокөліктердің (бұдан әрі - ӨА) болуы мен саны оларды авариялық-құтқару станцияларында қарау кезінде анықталады. Өрт сөндіру құрамының, оның ішінде ӨА-дағы көбік жасаушының саны және оларды берудің жиынтық өнімділігі ПА-ның паспорттық деректері бойынша анықталады. </w:t>
      </w:r>
    </w:p>
    <w:bookmarkEnd w:id="399"/>
    <w:bookmarkStart w:name="z487" w:id="400"/>
    <w:p>
      <w:pPr>
        <w:spacing w:after="0"/>
        <w:ind w:left="0"/>
        <w:jc w:val="both"/>
      </w:pPr>
      <w:r>
        <w:rPr>
          <w:rFonts w:ascii="Times New Roman"/>
          <w:b w:val="false"/>
          <w:i w:val="false"/>
          <w:color w:val="000000"/>
          <w:sz w:val="28"/>
        </w:rPr>
        <w:t xml:space="preserve">
      356. Тікұшақ айлағындағы ӨА-ның жалпы саны тікұшақ айлағының дәрежесіне, олардың талап етілетін өрттен қорғау деңгейі (бұдан әрі - ТӨҚД) бойынша санатына және орналасуына, орналасқан орнына және ӨА-ның тактикалық-техникалық сипаттамаларына байланысты болады. </w:t>
      </w:r>
    </w:p>
    <w:bookmarkEnd w:id="400"/>
    <w:bookmarkStart w:name="z488" w:id="401"/>
    <w:p>
      <w:pPr>
        <w:spacing w:after="0"/>
        <w:ind w:left="0"/>
        <w:jc w:val="both"/>
      </w:pPr>
      <w:r>
        <w:rPr>
          <w:rFonts w:ascii="Times New Roman"/>
          <w:b w:val="false"/>
          <w:i w:val="false"/>
          <w:color w:val="000000"/>
          <w:sz w:val="28"/>
        </w:rPr>
        <w:t>
      357. Әрбір ӨА-ның талап етілетін жабдықпен жинақталуы қарау барысында анықталады.</w:t>
      </w:r>
    </w:p>
    <w:bookmarkEnd w:id="401"/>
    <w:p>
      <w:pPr>
        <w:spacing w:after="0"/>
        <w:ind w:left="0"/>
        <w:jc w:val="both"/>
      </w:pPr>
      <w:r>
        <w:rPr>
          <w:rFonts w:ascii="Times New Roman"/>
          <w:b w:val="false"/>
          <w:i w:val="false"/>
          <w:color w:val="000000"/>
          <w:sz w:val="28"/>
        </w:rPr>
        <w:t xml:space="preserve">
      Қарау кезінде жабдықтың жұмысқа қабілеттілігі тексеріледі. </w:t>
      </w:r>
    </w:p>
    <w:bookmarkStart w:name="z489" w:id="402"/>
    <w:p>
      <w:pPr>
        <w:spacing w:after="0"/>
        <w:ind w:left="0"/>
        <w:jc w:val="both"/>
      </w:pPr>
      <w:r>
        <w:rPr>
          <w:rFonts w:ascii="Times New Roman"/>
          <w:b w:val="false"/>
          <w:i w:val="false"/>
          <w:color w:val="000000"/>
          <w:sz w:val="28"/>
        </w:rPr>
        <w:t xml:space="preserve">
      358. ҚР АА ӘПЖН-ның қосымшасында көрсетілген әрбір ҰҚЖ үшін санға қатысты көбік жасаушының екі еселенген резервінің болуы тексеру сәтіне тікұшақ айлағында (ӨА - да май толтырылғанды қоспағанда) көбік жасаушының іс жүзінде болуымен анықталады. </w:t>
      </w:r>
    </w:p>
    <w:bookmarkEnd w:id="402"/>
    <w:bookmarkStart w:name="z490" w:id="403"/>
    <w:p>
      <w:pPr>
        <w:spacing w:after="0"/>
        <w:ind w:left="0"/>
        <w:jc w:val="both"/>
      </w:pPr>
      <w:r>
        <w:rPr>
          <w:rFonts w:ascii="Times New Roman"/>
          <w:b w:val="false"/>
          <w:i w:val="false"/>
          <w:color w:val="000000"/>
          <w:sz w:val="28"/>
        </w:rPr>
        <w:t>
      359. Тікұшақ айлағында ӨА-ға суды қайта құю пункттерінің болуы визуалды анықталады.</w:t>
      </w:r>
    </w:p>
    <w:bookmarkEnd w:id="403"/>
    <w:bookmarkStart w:name="z491" w:id="404"/>
    <w:p>
      <w:pPr>
        <w:spacing w:after="0"/>
        <w:ind w:left="0"/>
        <w:jc w:val="both"/>
      </w:pPr>
      <w:r>
        <w:rPr>
          <w:rFonts w:ascii="Times New Roman"/>
          <w:b w:val="false"/>
          <w:i w:val="false"/>
          <w:color w:val="000000"/>
          <w:sz w:val="28"/>
        </w:rPr>
        <w:t>
      360. ӨА-ны өрістету уақыты ҚР АА ӘПЖН-ның ережелері бойынша анықталады. Өрістету уақыты өрт-құтқару есебіне дабыл белгісі жариялаған сәттен бастап тікұшақ айлағында өрт орнына жеткен лафеттік бағаннан өрт сөндіру құрамын беруді бастау сәтіне дейін есептеледі.</w:t>
      </w:r>
    </w:p>
    <w:bookmarkEnd w:id="404"/>
    <w:p>
      <w:pPr>
        <w:spacing w:after="0"/>
        <w:ind w:left="0"/>
        <w:jc w:val="both"/>
      </w:pPr>
      <w:r>
        <w:rPr>
          <w:rFonts w:ascii="Times New Roman"/>
          <w:b w:val="false"/>
          <w:i w:val="false"/>
          <w:color w:val="000000"/>
          <w:sz w:val="28"/>
        </w:rPr>
        <w:t xml:space="preserve">
      Өрістету уақыты тәжірибелі тексеру барысында анықталады және хронометр тіркейді. </w:t>
      </w:r>
    </w:p>
    <w:p>
      <w:pPr>
        <w:spacing w:after="0"/>
        <w:ind w:left="0"/>
        <w:jc w:val="both"/>
      </w:pPr>
      <w:r>
        <w:rPr>
          <w:rFonts w:ascii="Times New Roman"/>
          <w:b w:val="false"/>
          <w:i w:val="false"/>
          <w:color w:val="000000"/>
          <w:sz w:val="28"/>
        </w:rPr>
        <w:t xml:space="preserve">
      Тексеру оптималды көрінуде және төсемнің қанағаттанарлық жағдайында жүргізіледі. </w:t>
      </w:r>
    </w:p>
    <w:bookmarkStart w:name="z492" w:id="405"/>
    <w:p>
      <w:pPr>
        <w:spacing w:after="0"/>
        <w:ind w:left="0"/>
        <w:jc w:val="both"/>
      </w:pPr>
      <w:r>
        <w:rPr>
          <w:rFonts w:ascii="Times New Roman"/>
          <w:b w:val="false"/>
          <w:i w:val="false"/>
          <w:color w:val="000000"/>
          <w:sz w:val="28"/>
        </w:rPr>
        <w:t>
      361. Тәжірибе тексеру жүргізу және оның міндеттері туралы хабарланған өрт-құтқару есебін тексеру басталмастан бұрын авариялық-құтқару станциясының (АҚС) кезекші бөлмесінде болады. Дабыл кезекші бөлмесінде дауыстап хабарланады.</w:t>
      </w:r>
    </w:p>
    <w:bookmarkEnd w:id="405"/>
    <w:bookmarkStart w:name="z493" w:id="406"/>
    <w:p>
      <w:pPr>
        <w:spacing w:after="0"/>
        <w:ind w:left="0"/>
        <w:jc w:val="both"/>
      </w:pPr>
      <w:r>
        <w:rPr>
          <w:rFonts w:ascii="Times New Roman"/>
          <w:b w:val="false"/>
          <w:i w:val="false"/>
          <w:color w:val="000000"/>
          <w:sz w:val="28"/>
        </w:rPr>
        <w:t xml:space="preserve">
      362. Тікұшақ айлағында АҚС-тың болуы мен ӨА орналасуы визуалды анықталады. АҚС-та байланыс құралдары мен сигнал берудің болуы АҚС-ты тексеру кезінде анықталады. Байланыс және хабарлау схемасы қаралады және байланыс құралдары мен сигнал берудің жұмысқа қабілеттілігі тексеріледі. </w:t>
      </w:r>
    </w:p>
    <w:bookmarkEnd w:id="406"/>
    <w:bookmarkStart w:name="z494" w:id="407"/>
    <w:p>
      <w:pPr>
        <w:spacing w:after="0"/>
        <w:ind w:left="0"/>
        <w:jc w:val="both"/>
      </w:pPr>
      <w:r>
        <w:rPr>
          <w:rFonts w:ascii="Times New Roman"/>
          <w:b w:val="false"/>
          <w:i w:val="false"/>
          <w:color w:val="000000"/>
          <w:sz w:val="28"/>
        </w:rPr>
        <w:t>
      363. Жүріп өту мүмкіндігі жоғары көлік құралының болуы және іздестіру-құтқару жұмыстарын жүргізу үшін УҚТ және ҚТ-радиостанциялармен жабдықталуы тікұшақ айлағын тексеру кезінде анықталады. Көлік құралын қараған кезде радиостанцияның жұмысқа қабілеттілігі тексеріледі.</w:t>
      </w:r>
    </w:p>
    <w:bookmarkEnd w:id="407"/>
    <w:bookmarkStart w:name="z495" w:id="408"/>
    <w:p>
      <w:pPr>
        <w:spacing w:after="0"/>
        <w:ind w:left="0"/>
        <w:jc w:val="both"/>
      </w:pPr>
      <w:r>
        <w:rPr>
          <w:rFonts w:ascii="Times New Roman"/>
          <w:b w:val="false"/>
          <w:i w:val="false"/>
          <w:color w:val="000000"/>
          <w:sz w:val="28"/>
        </w:rPr>
        <w:t xml:space="preserve">
      364. Тікұшақ айлағында жүзу көлік құралдарының болуы және олардың байланыс, жарықтандыру құралдарымен, топтық және жеке жүзу құралдарымен жабдықталуы тікұшақ айлағын тексеру кезінде анықталады. </w:t>
      </w:r>
    </w:p>
    <w:bookmarkEnd w:id="408"/>
    <w:bookmarkStart w:name="z496" w:id="409"/>
    <w:p>
      <w:pPr>
        <w:spacing w:after="0"/>
        <w:ind w:left="0"/>
        <w:jc w:val="both"/>
      </w:pPr>
      <w:r>
        <w:rPr>
          <w:rFonts w:ascii="Times New Roman"/>
          <w:b w:val="false"/>
          <w:i w:val="false"/>
          <w:color w:val="000000"/>
          <w:sz w:val="28"/>
        </w:rPr>
        <w:t xml:space="preserve">
      365. Жүзу құралдарын қараған кезде байланыс, жарықтандыру құралдарының жұмысқа қабілеттілігі тексеріледі. </w:t>
      </w:r>
    </w:p>
    <w:bookmarkEnd w:id="409"/>
    <w:p>
      <w:pPr>
        <w:spacing w:after="0"/>
        <w:ind w:left="0"/>
        <w:jc w:val="both"/>
      </w:pPr>
      <w:r>
        <w:rPr>
          <w:rFonts w:ascii="Times New Roman"/>
          <w:b w:val="false"/>
          <w:i w:val="false"/>
          <w:color w:val="000000"/>
          <w:sz w:val="28"/>
        </w:rPr>
        <w:t xml:space="preserve">
      Егер жүзу құралдарын басқа ұйымдар бөлген жағдайда, осы ұйымдардың өзара әрекеттесу жоспарлары қарастырылады. </w:t>
      </w:r>
    </w:p>
    <w:bookmarkStart w:name="z497" w:id="410"/>
    <w:p>
      <w:pPr>
        <w:spacing w:after="0"/>
        <w:ind w:left="0"/>
        <w:jc w:val="both"/>
      </w:pPr>
      <w:r>
        <w:rPr>
          <w:rFonts w:ascii="Times New Roman"/>
          <w:b w:val="false"/>
          <w:i w:val="false"/>
          <w:color w:val="000000"/>
          <w:sz w:val="28"/>
        </w:rPr>
        <w:t>
      366. Тікұшақ айлағында стационарлық командалық пункттің және өрт байланысы пунктінің болуы қарап анықталады. Байланыс құралдарының болуы пункттерді тексеру кезінде анықталады. Бұдан басқа, байланыс және хабарлау схемасы қаралады, сондай-ақ байланыс құралдарының жұмысқа қабілеттілігі тексеріледі.</w:t>
      </w:r>
    </w:p>
    <w:bookmarkEnd w:id="410"/>
    <w:bookmarkStart w:name="z498" w:id="411"/>
    <w:p>
      <w:pPr>
        <w:spacing w:after="0"/>
        <w:ind w:left="0"/>
        <w:jc w:val="both"/>
      </w:pPr>
      <w:r>
        <w:rPr>
          <w:rFonts w:ascii="Times New Roman"/>
          <w:b w:val="false"/>
          <w:i w:val="false"/>
          <w:color w:val="000000"/>
          <w:sz w:val="28"/>
        </w:rPr>
        <w:t xml:space="preserve">
      367. Басшылықты авариялық-құтқару жұмыстарымен қамтамасыз ету және оны дауыс зорайтқыш құрылғымен, әуе электр байланысы құралдарымен жарақтандыру үшін тікұшақ айлағында ПКП-ның болуы тікұшақ айлағын тексеруде анықталады. Қарау кезінде көлік құралының СКП, АҚҚ, ұшу басшысымен, ӨА-мен байланысын жүзеге асыру мүмкіндігі тексеріледі. </w:t>
      </w:r>
    </w:p>
    <w:bookmarkEnd w:id="411"/>
    <w:bookmarkStart w:name="z499" w:id="412"/>
    <w:p>
      <w:pPr>
        <w:spacing w:after="0"/>
        <w:ind w:left="0"/>
        <w:jc w:val="both"/>
      </w:pPr>
      <w:r>
        <w:rPr>
          <w:rFonts w:ascii="Times New Roman"/>
          <w:b w:val="false"/>
          <w:i w:val="false"/>
          <w:color w:val="000000"/>
          <w:sz w:val="28"/>
        </w:rPr>
        <w:t>
      368. Бақылау пункттерінің болуы тікұшақ айлағын тексеру кезінде анықталады. Әрбір ҰҚЖ-да ӘК-нің ұшуын және қонуын байқау мүмкіндігі байқау пунктінен тікелей визуалды және оптикалық аспаптардың (мысалы, бинокльдің) көмегімен анықталады. Байланыс құралдарының болуы пункттерді тексеру кезінде анықталады. ӨА тұрақ орындарының болуы және сәйкестігі тікұшақ айлағын тексеру барысында анықталады.</w:t>
      </w:r>
    </w:p>
    <w:bookmarkEnd w:id="41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 xml:space="preserve">сәйкестігін бағалау әдістемесіне </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1" w:id="413"/>
    <w:p>
      <w:pPr>
        <w:spacing w:after="0"/>
        <w:ind w:left="0"/>
        <w:jc w:val="left"/>
      </w:pPr>
      <w:r>
        <w:rPr>
          <w:rFonts w:ascii="Times New Roman"/>
          <w:b/>
          <w:i w:val="false"/>
          <w:color w:val="000000"/>
        </w:rPr>
        <w:t xml:space="preserve"> Стандартты атмосфера температурасының әуеайлақтың теңіз</w:t>
      </w:r>
      <w:r>
        <w:br/>
      </w:r>
      <w:r>
        <w:rPr>
          <w:rFonts w:ascii="Times New Roman"/>
          <w:b/>
          <w:i w:val="false"/>
          <w:color w:val="000000"/>
        </w:rPr>
        <w:t xml:space="preserve">деңгейінен есептегендегі биіктігіне тәуелділігі  </w:t>
      </w:r>
    </w:p>
    <w:bookmarkEnd w:id="413"/>
    <w:p>
      <w:pPr>
        <w:spacing w:after="0"/>
        <w:ind w:left="0"/>
        <w:jc w:val="both"/>
      </w:pPr>
      <w:r>
        <w:drawing>
          <wp:inline distT="0" distB="0" distL="0" distR="0">
            <wp:extent cx="53467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46700" cy="669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3" w:id="414"/>
    <w:p>
      <w:pPr>
        <w:spacing w:after="0"/>
        <w:ind w:left="0"/>
        <w:jc w:val="left"/>
      </w:pPr>
      <w:r>
        <w:rPr>
          <w:rFonts w:ascii="Times New Roman"/>
          <w:b/>
          <w:i w:val="false"/>
          <w:color w:val="000000"/>
        </w:rPr>
        <w:t xml:space="preserve"> Әуеайлақтың физикалық сипаттамалары мен элементтерінің</w:t>
      </w:r>
      <w:r>
        <w:br/>
      </w:r>
      <w:r>
        <w:rPr>
          <w:rFonts w:ascii="Times New Roman"/>
          <w:b/>
          <w:i w:val="false"/>
          <w:color w:val="000000"/>
        </w:rPr>
        <w:t>таңбалануының сәйкестігі кестесі</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ӘПЖН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және сынау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p>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М. О. ______________________________ ____________ _____________</w:t>
      </w:r>
    </w:p>
    <w:p>
      <w:pPr>
        <w:spacing w:after="0"/>
        <w:ind w:left="0"/>
        <w:jc w:val="both"/>
      </w:pPr>
      <w:r>
        <w:rPr>
          <w:rFonts w:ascii="Times New Roman"/>
          <w:b w:val="false"/>
          <w:i w:val="false"/>
          <w:color w:val="000000"/>
          <w:sz w:val="28"/>
        </w:rPr>
        <w:t>
                    (Өтінім Берушінің Лауазымы)     (қолы)       (Т.А.Ә.)</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5" w:id="415"/>
    <w:p>
      <w:pPr>
        <w:spacing w:after="0"/>
        <w:ind w:left="0"/>
        <w:jc w:val="left"/>
      </w:pPr>
      <w:r>
        <w:rPr>
          <w:rFonts w:ascii="Times New Roman"/>
          <w:b/>
          <w:i w:val="false"/>
          <w:color w:val="000000"/>
        </w:rPr>
        <w:t xml:space="preserve"> ҚР АА ӘПЖН-ның тәртіптеріне әуеайлақ</w:t>
      </w:r>
      <w:r>
        <w:br/>
      </w:r>
      <w:r>
        <w:rPr>
          <w:rFonts w:ascii="Times New Roman"/>
          <w:b/>
          <w:i w:val="false"/>
          <w:color w:val="000000"/>
        </w:rPr>
        <w:t>ҰҚЖ-ның орындалатын қашықтықтардың</w:t>
      </w:r>
      <w:r>
        <w:br/>
      </w:r>
      <w:r>
        <w:rPr>
          <w:rFonts w:ascii="Times New Roman"/>
          <w:b/>
          <w:i w:val="false"/>
          <w:color w:val="000000"/>
        </w:rPr>
        <w:t>СӘЙКЕСТІК КЕСТЕСІ</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ӘПЖН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және сынау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p>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М.О. ___________________________ _______ ________________ ___________</w:t>
      </w:r>
    </w:p>
    <w:p>
      <w:pPr>
        <w:spacing w:after="0"/>
        <w:ind w:left="0"/>
        <w:jc w:val="both"/>
      </w:pPr>
      <w:r>
        <w:rPr>
          <w:rFonts w:ascii="Times New Roman"/>
          <w:b w:val="false"/>
          <w:i w:val="false"/>
          <w:color w:val="000000"/>
          <w:sz w:val="28"/>
        </w:rPr>
        <w:t>
           (Өтінім Берушінің Лауазымы)  (қолы)      (Т.А.Ә.)       (күні)</w:t>
      </w:r>
    </w:p>
    <w:p>
      <w:pPr>
        <w:spacing w:after="0"/>
        <w:ind w:left="0"/>
        <w:jc w:val="both"/>
      </w:pPr>
      <w:r>
        <w:rPr>
          <w:rFonts w:ascii="Times New Roman"/>
          <w:b w:val="false"/>
          <w:i w:val="false"/>
          <w:color w:val="000000"/>
          <w:sz w:val="28"/>
        </w:rPr>
        <w:t>
      М.О. "Қазаэронавигация"</w:t>
      </w:r>
    </w:p>
    <w:p>
      <w:pPr>
        <w:spacing w:after="0"/>
        <w:ind w:left="0"/>
        <w:jc w:val="both"/>
      </w:pPr>
      <w:r>
        <w:rPr>
          <w:rFonts w:ascii="Times New Roman"/>
          <w:b w:val="false"/>
          <w:i w:val="false"/>
          <w:color w:val="000000"/>
          <w:sz w:val="28"/>
        </w:rPr>
        <w:t>
      РМК директоры (филиал атауы) ____________ _______________ ___________</w:t>
      </w:r>
    </w:p>
    <w:p>
      <w:pPr>
        <w:spacing w:after="0"/>
        <w:ind w:left="0"/>
        <w:jc w:val="both"/>
      </w:pPr>
      <w:r>
        <w:rPr>
          <w:rFonts w:ascii="Times New Roman"/>
          <w:b w:val="false"/>
          <w:i w:val="false"/>
          <w:color w:val="000000"/>
          <w:sz w:val="28"/>
        </w:rPr>
        <w:t>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7" w:id="416"/>
    <w:p>
      <w:pPr>
        <w:spacing w:after="0"/>
        <w:ind w:left="0"/>
        <w:jc w:val="left"/>
      </w:pPr>
      <w:r>
        <w:rPr>
          <w:rFonts w:ascii="Times New Roman"/>
          <w:b/>
          <w:i w:val="false"/>
          <w:color w:val="000000"/>
        </w:rPr>
        <w:t xml:space="preserve"> ЖҰҚЖ-ның кеңейтілуімен енін және ЖҰҚЖ шегі алдындағы</w:t>
      </w:r>
      <w:r>
        <w:br/>
      </w:r>
      <w:r>
        <w:rPr>
          <w:rFonts w:ascii="Times New Roman"/>
          <w:b/>
          <w:i w:val="false"/>
          <w:color w:val="000000"/>
        </w:rPr>
        <w:t xml:space="preserve">бекітілген учаскенің өлшемін анықтау схемасы  </w:t>
      </w:r>
    </w:p>
    <w:bookmarkEnd w:id="416"/>
    <w:p>
      <w:pPr>
        <w:spacing w:after="0"/>
        <w:ind w:left="0"/>
        <w:jc w:val="both"/>
      </w:pPr>
      <w:r>
        <w:drawing>
          <wp:inline distT="0" distB="0" distL="0" distR="0">
            <wp:extent cx="5067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067300" cy="204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9" w:id="417"/>
    <w:p>
      <w:pPr>
        <w:spacing w:after="0"/>
        <w:ind w:left="0"/>
        <w:jc w:val="left"/>
      </w:pPr>
      <w:r>
        <w:rPr>
          <w:rFonts w:ascii="Times New Roman"/>
          <w:b/>
          <w:i w:val="false"/>
          <w:color w:val="000000"/>
        </w:rPr>
        <w:t xml:space="preserve"> ЖҰҚЖ бойлық пішіні  </w:t>
      </w:r>
    </w:p>
    <w:bookmarkEnd w:id="417"/>
    <w:p>
      <w:pPr>
        <w:spacing w:after="0"/>
        <w:ind w:left="0"/>
        <w:jc w:val="both"/>
      </w:pPr>
      <w:r>
        <w:drawing>
          <wp:inline distT="0" distB="0" distL="0" distR="0">
            <wp:extent cx="5524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24500" cy="1803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ҰЖ бойлық пішінінің ЖҰҚЖ осіне жалғасқан жері үзік сызықпен белгіленген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1" w:id="418"/>
    <w:p>
      <w:pPr>
        <w:spacing w:after="0"/>
        <w:ind w:left="0"/>
        <w:jc w:val="left"/>
      </w:pPr>
      <w:r>
        <w:rPr>
          <w:rFonts w:ascii="Times New Roman"/>
          <w:b/>
          <w:i w:val="false"/>
          <w:color w:val="000000"/>
        </w:rPr>
        <w:t xml:space="preserve"> Орналастырылатын арақашықтықтардың қысқартылуы  </w:t>
      </w:r>
    </w:p>
    <w:bookmarkEnd w:id="418"/>
    <w:p>
      <w:pPr>
        <w:spacing w:after="0"/>
        <w:ind w:left="0"/>
        <w:jc w:val="both"/>
      </w:pPr>
      <w:r>
        <w:drawing>
          <wp:inline distT="0" distB="0" distL="0" distR="0">
            <wp:extent cx="5003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03800" cy="246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 w:id="419"/>
    <w:p>
      <w:pPr>
        <w:spacing w:after="0"/>
        <w:ind w:left="0"/>
        <w:jc w:val="left"/>
      </w:pPr>
      <w:r>
        <w:rPr>
          <w:rFonts w:ascii="Times New Roman"/>
          <w:b/>
          <w:i w:val="false"/>
          <w:color w:val="000000"/>
        </w:rPr>
        <w:t xml:space="preserve"> РЖ-ның ЖҰҚЖ-ға түйіскен жеріндегі шеңберленген радиусын</w:t>
      </w:r>
      <w:r>
        <w:br/>
      </w:r>
      <w:r>
        <w:rPr>
          <w:rFonts w:ascii="Times New Roman"/>
          <w:b/>
          <w:i w:val="false"/>
          <w:color w:val="000000"/>
        </w:rPr>
        <w:t xml:space="preserve">анықтау схемасы  </w:t>
      </w:r>
    </w:p>
    <w:bookmarkEnd w:id="419"/>
    <w:p>
      <w:pPr>
        <w:spacing w:after="0"/>
        <w:ind w:left="0"/>
        <w:jc w:val="both"/>
      </w:pPr>
      <w:r>
        <w:drawing>
          <wp:inline distT="0" distB="0" distL="0" distR="0">
            <wp:extent cx="4749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749800" cy="402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ff0000"/>
          <w:sz w:val="28"/>
        </w:rPr>
        <w:t xml:space="preserve">
      Ескерту. 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 w:id="420"/>
    <w:p>
      <w:pPr>
        <w:spacing w:after="0"/>
        <w:ind w:left="0"/>
        <w:jc w:val="left"/>
      </w:pPr>
      <w:r>
        <w:rPr>
          <w:rFonts w:ascii="Times New Roman"/>
          <w:b/>
          <w:i w:val="false"/>
          <w:color w:val="000000"/>
        </w:rPr>
        <w:t xml:space="preserve"> Стандартты төрт дөңгелекті тіреуге арналған PCN = |(Fн)</w:t>
      </w:r>
      <w:r>
        <w:br/>
      </w:r>
      <w:r>
        <w:rPr>
          <w:rFonts w:ascii="Times New Roman"/>
          <w:b/>
          <w:i w:val="false"/>
          <w:color w:val="000000"/>
        </w:rPr>
        <w:t xml:space="preserve">графиктері  </w:t>
      </w:r>
    </w:p>
    <w:bookmarkEnd w:id="420"/>
    <w:p>
      <w:pPr>
        <w:spacing w:after="0"/>
        <w:ind w:left="0"/>
        <w:jc w:val="both"/>
      </w:pPr>
      <w:r>
        <w:drawing>
          <wp:inline distT="0" distB="0" distL="0" distR="0">
            <wp:extent cx="57531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53100" cy="7112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1-сурет. Қатты емес жабын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198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Қатты жабын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ff0000"/>
          <w:sz w:val="28"/>
        </w:rPr>
        <w:t xml:space="preserve">
      Ескерту. 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7" w:id="421"/>
    <w:p>
      <w:pPr>
        <w:spacing w:after="0"/>
        <w:ind w:left="0"/>
        <w:jc w:val="left"/>
      </w:pPr>
      <w:r>
        <w:rPr>
          <w:rFonts w:ascii="Times New Roman"/>
          <w:b/>
          <w:i w:val="false"/>
          <w:color w:val="000000"/>
        </w:rPr>
        <w:t xml:space="preserve"> Әуеайлақтың жасанды жамылғылары мен топырақты элементтері</w:t>
      </w:r>
      <w:r>
        <w:br/>
      </w:r>
      <w:r>
        <w:rPr>
          <w:rFonts w:ascii="Times New Roman"/>
          <w:b/>
          <w:i w:val="false"/>
          <w:color w:val="000000"/>
        </w:rPr>
        <w:t>беттерінің беріктігі мен жағдайының</w:t>
      </w:r>
      <w:r>
        <w:br/>
      </w:r>
      <w:r>
        <w:rPr>
          <w:rFonts w:ascii="Times New Roman"/>
          <w:b/>
          <w:i w:val="false"/>
          <w:color w:val="000000"/>
        </w:rPr>
        <w:t>СӘЙКЕСТІК КЕСТЕСІ</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Жамылғылар беріктігін тексеру және бағалау қорытындылары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ӘК түрлері және олардың ACN жіктеу сандары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элементтері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PCN жасанды жамылғы беріктігінің индексі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p>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М.О. ________________________ _______ ______________ ________________</w:t>
      </w:r>
    </w:p>
    <w:p>
      <w:pPr>
        <w:spacing w:after="0"/>
        <w:ind w:left="0"/>
        <w:jc w:val="both"/>
      </w:pPr>
      <w:r>
        <w:rPr>
          <w:rFonts w:ascii="Times New Roman"/>
          <w:b w:val="false"/>
          <w:i w:val="false"/>
          <w:color w:val="000000"/>
          <w:sz w:val="28"/>
        </w:rPr>
        <w:t>
          (өтініш берушінің қызметі)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ff0000"/>
          <w:sz w:val="28"/>
        </w:rPr>
        <w:t xml:space="preserve">
      Ескерту. 10-қосымшаның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9" w:id="422"/>
    <w:p>
      <w:pPr>
        <w:spacing w:after="0"/>
        <w:ind w:left="0"/>
        <w:jc w:val="left"/>
      </w:pPr>
      <w:r>
        <w:rPr>
          <w:rFonts w:ascii="Times New Roman"/>
          <w:b/>
          <w:i w:val="false"/>
          <w:color w:val="000000"/>
        </w:rPr>
        <w:t xml:space="preserve"> Жоспардағы сынықтар мен шұңқырлардың өлшемдерін анықтау  </w:t>
      </w:r>
    </w:p>
    <w:bookmarkEnd w:id="422"/>
    <w:p>
      <w:pPr>
        <w:spacing w:after="0"/>
        <w:ind w:left="0"/>
        <w:jc w:val="both"/>
      </w:pPr>
      <w:r>
        <w:drawing>
          <wp:inline distT="0" distB="0" distL="0" distR="0">
            <wp:extent cx="5435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35600" cy="568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ff0000"/>
          <w:sz w:val="28"/>
        </w:rPr>
        <w:t xml:space="preserve">
      Ескерту. 11-қосымшаның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1" w:id="423"/>
    <w:p>
      <w:pPr>
        <w:spacing w:after="0"/>
        <w:ind w:left="0"/>
        <w:jc w:val="left"/>
      </w:pPr>
      <w:r>
        <w:rPr>
          <w:rFonts w:ascii="Times New Roman"/>
          <w:b/>
          <w:i w:val="false"/>
          <w:color w:val="000000"/>
        </w:rPr>
        <w:t xml:space="preserve"> Әуеайлақ ауданында кедергілерді тексеру</w:t>
      </w:r>
      <w:r>
        <w:br/>
      </w:r>
      <w:r>
        <w:rPr>
          <w:rFonts w:ascii="Times New Roman"/>
          <w:b/>
          <w:i w:val="false"/>
          <w:color w:val="000000"/>
        </w:rPr>
        <w:t>АКТІСІ</w:t>
      </w:r>
    </w:p>
    <w:bookmarkEnd w:id="423"/>
    <w:p>
      <w:pPr>
        <w:spacing w:after="0"/>
        <w:ind w:left="0"/>
        <w:jc w:val="both"/>
      </w:pPr>
      <w:r>
        <w:rPr>
          <w:rFonts w:ascii="Times New Roman"/>
          <w:b w:val="false"/>
          <w:i w:val="false"/>
          <w:color w:val="000000"/>
          <w:sz w:val="28"/>
        </w:rPr>
        <w:t>
      КЕЛІСІЛГЕН                              БЕКІТЕМІН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("Қазаэронавигация" РМК               (өтініш берушінің қызметі)</w:t>
      </w:r>
    </w:p>
    <w:p>
      <w:pPr>
        <w:spacing w:after="0"/>
        <w:ind w:left="0"/>
        <w:jc w:val="both"/>
      </w:pPr>
      <w:r>
        <w:rPr>
          <w:rFonts w:ascii="Times New Roman"/>
          <w:b w:val="false"/>
          <w:i w:val="false"/>
          <w:color w:val="000000"/>
          <w:sz w:val="28"/>
        </w:rPr>
        <w:t>
      филиалы директорының қызметі)</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(қолы, Т.А.Ә.)                         (қолы, Т. А.Ә.)</w:t>
      </w:r>
    </w:p>
    <w:p>
      <w:pPr>
        <w:spacing w:after="0"/>
        <w:ind w:left="0"/>
        <w:jc w:val="left"/>
      </w:pPr>
      <w:r>
        <w:rPr>
          <w:rFonts w:ascii="Times New Roman"/>
          <w:b/>
          <w:i w:val="false"/>
          <w:color w:val="000000"/>
        </w:rPr>
        <w:t xml:space="preserve"> _______________Әуеайлақ ауданында кедергілерді тексеру</w:t>
      </w:r>
    </w:p>
    <w:p>
      <w:pPr>
        <w:spacing w:after="0"/>
        <w:ind w:left="0"/>
        <w:jc w:val="both"/>
      </w:pPr>
      <w:r>
        <w:rPr>
          <w:rFonts w:ascii="Times New Roman"/>
          <w:b w:val="false"/>
          <w:i w:val="false"/>
          <w:color w:val="000000"/>
          <w:sz w:val="28"/>
        </w:rPr>
        <w:t xml:space="preserve">
                (атауы)                       </w:t>
      </w:r>
      <w:r>
        <w:rPr>
          <w:rFonts w:ascii="Times New Roman"/>
          <w:b/>
          <w:i w:val="false"/>
          <w:color w:val="000000"/>
          <w:sz w:val="28"/>
        </w:rPr>
        <w:t>АКТІСІ</w:t>
      </w:r>
    </w:p>
    <w:p>
      <w:pPr>
        <w:spacing w:after="0"/>
        <w:ind w:left="0"/>
        <w:jc w:val="both"/>
      </w:pPr>
      <w:r>
        <w:rPr>
          <w:rFonts w:ascii="Times New Roman"/>
          <w:b w:val="false"/>
          <w:i w:val="false"/>
          <w:color w:val="000000"/>
          <w:sz w:val="28"/>
        </w:rPr>
        <w:t>
      өтінім беруші __________________     ________________ 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 "Қазаэронавигация" РМК филиалының</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______________________ ______________________ _______________________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орындаушы________________________________</w:t>
      </w:r>
    </w:p>
    <w:p>
      <w:pPr>
        <w:spacing w:after="0"/>
        <w:ind w:left="0"/>
        <w:jc w:val="both"/>
      </w:pPr>
      <w:r>
        <w:rPr>
          <w:rFonts w:ascii="Times New Roman"/>
          <w:b w:val="false"/>
          <w:i w:val="false"/>
          <w:color w:val="000000"/>
          <w:sz w:val="28"/>
        </w:rPr>
        <w:t>
                        (ұйым атауы)</w:t>
      </w:r>
    </w:p>
    <w:p>
      <w:pPr>
        <w:spacing w:after="0"/>
        <w:ind w:left="0"/>
        <w:jc w:val="left"/>
      </w:pPr>
      <w:r>
        <w:rPr>
          <w:rFonts w:ascii="Times New Roman"/>
          <w:b/>
          <w:i w:val="false"/>
          <w:color w:val="000000"/>
        </w:rPr>
        <w:t xml:space="preserve"> __________________ ӘУЕАЙЛАҚ АУДАНЫНДАҒЫ КЕДЕРГІЛЕРДІ</w:t>
      </w:r>
    </w:p>
    <w:p>
      <w:pPr>
        <w:spacing w:after="0"/>
        <w:ind w:left="0"/>
        <w:jc w:val="both"/>
      </w:pPr>
      <w:r>
        <w:rPr>
          <w:rFonts w:ascii="Times New Roman"/>
          <w:b w:val="false"/>
          <w:i w:val="false"/>
          <w:color w:val="000000"/>
          <w:sz w:val="28"/>
        </w:rPr>
        <w:t xml:space="preserve">
             (атауы)      </w:t>
      </w:r>
      <w:r>
        <w:rPr>
          <w:rFonts w:ascii="Times New Roman"/>
          <w:b/>
          <w:i w:val="false"/>
          <w:color w:val="000000"/>
          <w:sz w:val="28"/>
        </w:rPr>
        <w:t>МЕРЗІМДІК ТЕКСЕРУ НӘТИЖЕЛЕРІН ТІРКЕУ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 (лер) қызметі (тері) мен Т.А.Ә.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Тексеру актісі әуеайлақта және оның айналасында кедергілердің нақты жағдайына сәйкестігі (жылына кем дегенде екі рет) тексеріліп тұрады. Тексеру нәтижелері бойынша хаттама толтырылады, ол басшы бекіткеннен кейін Тексеру актісіне қосымша ретінде тіркеледі.</w:t>
            </w:r>
          </w:p>
          <w:p>
            <w:pPr>
              <w:spacing w:after="20"/>
              <w:ind w:left="20"/>
              <w:jc w:val="both"/>
            </w:pPr>
            <w:r>
              <w:rPr>
                <w:rFonts w:ascii="Times New Roman"/>
                <w:b w:val="false"/>
                <w:i w:val="false"/>
                <w:color w:val="000000"/>
                <w:sz w:val="20"/>
              </w:rPr>
              <w:t xml:space="preserve">
** - 4-бағанда басшы бекіткен тексеру хаттамасы көрсетіледі. </w:t>
            </w:r>
          </w:p>
        </w:tc>
      </w:tr>
    </w:tbl>
    <w:p>
      <w:pPr>
        <w:spacing w:after="0"/>
        <w:ind w:left="0"/>
        <w:jc w:val="left"/>
      </w:pPr>
      <w:r>
        <w:br/>
      </w:r>
      <w:r>
        <w:rPr>
          <w:rFonts w:ascii="Times New Roman"/>
          <w:b w:val="false"/>
          <w:i w:val="false"/>
          <w:color w:val="000000"/>
          <w:sz w:val="28"/>
        </w:rPr>
        <w:t>
</w:t>
      </w:r>
    </w:p>
    <w:bookmarkStart w:name="z522" w:id="424"/>
    <w:p>
      <w:pPr>
        <w:spacing w:after="0"/>
        <w:ind w:left="0"/>
        <w:jc w:val="both"/>
      </w:pPr>
      <w:r>
        <w:rPr>
          <w:rFonts w:ascii="Times New Roman"/>
          <w:b w:val="false"/>
          <w:i w:val="false"/>
          <w:color w:val="000000"/>
          <w:sz w:val="28"/>
        </w:rPr>
        <w:t>
      1. Әуеайлақ бойынша жалпы деректер</w:t>
      </w:r>
    </w:p>
    <w:bookmarkEnd w:id="424"/>
    <w:bookmarkStart w:name="z523" w:id="425"/>
    <w:p>
      <w:pPr>
        <w:spacing w:after="0"/>
        <w:ind w:left="0"/>
        <w:jc w:val="both"/>
      </w:pPr>
      <w:r>
        <w:rPr>
          <w:rFonts w:ascii="Times New Roman"/>
          <w:b w:val="false"/>
          <w:i w:val="false"/>
          <w:color w:val="000000"/>
          <w:sz w:val="28"/>
        </w:rPr>
        <w:t>
      1.1. Әуеайлақ атауы ____________</w:t>
      </w:r>
    </w:p>
    <w:bookmarkEnd w:id="425"/>
    <w:bookmarkStart w:name="z524" w:id="426"/>
    <w:p>
      <w:pPr>
        <w:spacing w:after="0"/>
        <w:ind w:left="0"/>
        <w:jc w:val="both"/>
      </w:pPr>
      <w:r>
        <w:rPr>
          <w:rFonts w:ascii="Times New Roman"/>
          <w:b w:val="false"/>
          <w:i w:val="false"/>
          <w:color w:val="000000"/>
          <w:sz w:val="28"/>
        </w:rPr>
        <w:t>
      1.2. Кедергілер туралы деректер ортасы ӘБН-да орналасқан</w:t>
      </w:r>
    </w:p>
    <w:bookmarkEnd w:id="426"/>
    <w:p>
      <w:pPr>
        <w:spacing w:after="0"/>
        <w:ind w:left="0"/>
        <w:jc w:val="both"/>
      </w:pPr>
      <w:r>
        <w:rPr>
          <w:rFonts w:ascii="Times New Roman"/>
          <w:b w:val="false"/>
          <w:i w:val="false"/>
          <w:color w:val="000000"/>
          <w:sz w:val="28"/>
        </w:rPr>
        <w:t>
      радиусы 50 км шеңбер шегінде алынған.</w:t>
      </w:r>
    </w:p>
    <w:bookmarkStart w:name="z525" w:id="427"/>
    <w:p>
      <w:pPr>
        <w:spacing w:after="0"/>
        <w:ind w:left="0"/>
        <w:jc w:val="both"/>
      </w:pPr>
      <w:r>
        <w:rPr>
          <w:rFonts w:ascii="Times New Roman"/>
          <w:b w:val="false"/>
          <w:i w:val="false"/>
          <w:color w:val="000000"/>
          <w:sz w:val="28"/>
        </w:rPr>
        <w:t>
      1.3. Әуеайлақтың ______ ЖҰҚЖ бар (қону МБ__ -__) "____"</w:t>
      </w:r>
    </w:p>
    <w:bookmarkEnd w:id="427"/>
    <w:p>
      <w:pPr>
        <w:spacing w:after="0"/>
        <w:ind w:left="0"/>
        <w:jc w:val="both"/>
      </w:pPr>
      <w:r>
        <w:rPr>
          <w:rFonts w:ascii="Times New Roman"/>
          <w:b w:val="false"/>
          <w:i w:val="false"/>
          <w:color w:val="000000"/>
          <w:sz w:val="28"/>
        </w:rPr>
        <w:t xml:space="preserve">
      сыныбы. </w:t>
      </w:r>
    </w:p>
    <w:p>
      <w:pPr>
        <w:spacing w:after="0"/>
        <w:ind w:left="0"/>
        <w:jc w:val="both"/>
      </w:pPr>
      <w:r>
        <w:rPr>
          <w:rFonts w:ascii="Times New Roman"/>
          <w:b w:val="false"/>
          <w:i w:val="false"/>
          <w:color w:val="000000"/>
          <w:sz w:val="28"/>
        </w:rPr>
        <w:t>
      (ЖҰҚЖ саны)</w:t>
      </w:r>
    </w:p>
    <w:p>
      <w:pPr>
        <w:spacing w:after="0"/>
        <w:ind w:left="0"/>
        <w:jc w:val="both"/>
      </w:pPr>
      <w:r>
        <w:rPr>
          <w:rFonts w:ascii="Times New Roman"/>
          <w:b w:val="false"/>
          <w:i w:val="false"/>
          <w:color w:val="000000"/>
          <w:sz w:val="28"/>
        </w:rPr>
        <w:t>
      ЖҰҚЖ ________ (қону МБ ___ -____) "_____" сыныбы.</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ЖҰҚЖ ________ (қону МБ ___ -____) "_____" сыныбы.</w:t>
      </w:r>
    </w:p>
    <w:p>
      <w:pPr>
        <w:spacing w:after="0"/>
        <w:ind w:left="0"/>
        <w:jc w:val="both"/>
      </w:pPr>
      <w:r>
        <w:rPr>
          <w:rFonts w:ascii="Times New Roman"/>
          <w:b w:val="false"/>
          <w:i w:val="false"/>
          <w:color w:val="000000"/>
          <w:sz w:val="28"/>
        </w:rPr>
        <w:t>
      (ЖҰҚЖ нөмірі)</w:t>
      </w:r>
    </w:p>
    <w:bookmarkStart w:name="z526" w:id="428"/>
    <w:p>
      <w:pPr>
        <w:spacing w:after="0"/>
        <w:ind w:left="0"/>
        <w:jc w:val="both"/>
      </w:pPr>
      <w:r>
        <w:rPr>
          <w:rFonts w:ascii="Times New Roman"/>
          <w:b w:val="false"/>
          <w:i w:val="false"/>
          <w:color w:val="000000"/>
          <w:sz w:val="28"/>
        </w:rPr>
        <w:t>
      1.4. Әуеайлақ сыныбы немесе кодтық атауы (бар болғанда) –</w:t>
      </w:r>
    </w:p>
    <w:bookmarkEnd w:id="428"/>
    <w:p>
      <w:pPr>
        <w:spacing w:after="0"/>
        <w:ind w:left="0"/>
        <w:jc w:val="both"/>
      </w:pPr>
      <w:r>
        <w:rPr>
          <w:rFonts w:ascii="Times New Roman"/>
          <w:b w:val="false"/>
          <w:i w:val="false"/>
          <w:color w:val="000000"/>
          <w:sz w:val="28"/>
        </w:rPr>
        <w:t>
      "_____".</w:t>
      </w:r>
    </w:p>
    <w:bookmarkStart w:name="z527" w:id="429"/>
    <w:p>
      <w:pPr>
        <w:spacing w:after="0"/>
        <w:ind w:left="0"/>
        <w:jc w:val="both"/>
      </w:pPr>
      <w:r>
        <w:rPr>
          <w:rFonts w:ascii="Times New Roman"/>
          <w:b w:val="false"/>
          <w:i w:val="false"/>
          <w:color w:val="000000"/>
          <w:sz w:val="28"/>
        </w:rPr>
        <w:t>
      1.5. ЖҰҚЖ тиісті шегімен байланысты Х О У координаталарының</w:t>
      </w:r>
    </w:p>
    <w:bookmarkEnd w:id="429"/>
    <w:p>
      <w:pPr>
        <w:spacing w:after="0"/>
        <w:ind w:left="0"/>
        <w:jc w:val="both"/>
      </w:pPr>
      <w:r>
        <w:rPr>
          <w:rFonts w:ascii="Times New Roman"/>
          <w:b w:val="false"/>
          <w:i w:val="false"/>
          <w:color w:val="000000"/>
          <w:sz w:val="28"/>
        </w:rPr>
        <w:t>
      тікбұрышты жүйесінде ЖҰҚЖ шектеріне қатысты ӘБН-ның орналасуы:</w:t>
      </w:r>
    </w:p>
    <w:p>
      <w:pPr>
        <w:spacing w:after="0"/>
        <w:ind w:left="0"/>
        <w:jc w:val="both"/>
      </w:pPr>
      <w:r>
        <w:rPr>
          <w:rFonts w:ascii="Times New Roman"/>
          <w:b w:val="false"/>
          <w:i w:val="false"/>
          <w:color w:val="000000"/>
          <w:sz w:val="28"/>
        </w:rPr>
        <w:t>
      ҰҚЖ____________</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xml:space="preserve">
      - координаталардың басталуы - қону МБ____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xml:space="preserve">
      - координаталардың басталуы - қону МБ____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ҰҚЖ____________</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xml:space="preserve">
      - координаталардың басталуы - қону МБ 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xml:space="preserve">
      - координаталардың басталуы - қону МБ 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Растайтын құжат: _________________________________________</w:t>
      </w:r>
    </w:p>
    <w:p>
      <w:pPr>
        <w:spacing w:after="0"/>
        <w:ind w:left="0"/>
        <w:jc w:val="both"/>
      </w:pPr>
      <w:r>
        <w:rPr>
          <w:rFonts w:ascii="Times New Roman"/>
          <w:b w:val="false"/>
          <w:i w:val="false"/>
          <w:color w:val="000000"/>
          <w:sz w:val="28"/>
        </w:rPr>
        <w:t>
      (атауы)</w:t>
      </w:r>
    </w:p>
    <w:bookmarkStart w:name="z528" w:id="430"/>
    <w:p>
      <w:pPr>
        <w:spacing w:after="0"/>
        <w:ind w:left="0"/>
        <w:jc w:val="both"/>
      </w:pPr>
      <w:r>
        <w:rPr>
          <w:rFonts w:ascii="Times New Roman"/>
          <w:b w:val="false"/>
          <w:i w:val="false"/>
          <w:color w:val="000000"/>
          <w:sz w:val="28"/>
        </w:rPr>
        <w:t xml:space="preserve">
      1.6. Әуеайлақ қонуының санатталған бағыттары: </w:t>
      </w:r>
    </w:p>
    <w:bookmarkEnd w:id="430"/>
    <w:p>
      <w:pPr>
        <w:spacing w:after="0"/>
        <w:ind w:left="0"/>
        <w:jc w:val="both"/>
      </w:pPr>
      <w:r>
        <w:rPr>
          <w:rFonts w:ascii="Times New Roman"/>
          <w:b w:val="false"/>
          <w:i w:val="false"/>
          <w:color w:val="000000"/>
          <w:sz w:val="28"/>
        </w:rPr>
        <w:t>
      қону МБ ______________(санаты көрсетілуі тиіс)</w:t>
      </w:r>
    </w:p>
    <w:p>
      <w:pPr>
        <w:spacing w:after="0"/>
        <w:ind w:left="0"/>
        <w:jc w:val="both"/>
      </w:pPr>
      <w:r>
        <w:rPr>
          <w:rFonts w:ascii="Times New Roman"/>
          <w:b w:val="false"/>
          <w:i w:val="false"/>
          <w:color w:val="000000"/>
          <w:sz w:val="28"/>
        </w:rPr>
        <w:t>
      қону МБ ______________(санаты көрсетілуі тиіс)</w:t>
      </w:r>
    </w:p>
    <w:bookmarkStart w:name="z529" w:id="431"/>
    <w:p>
      <w:pPr>
        <w:spacing w:after="0"/>
        <w:ind w:left="0"/>
        <w:jc w:val="both"/>
      </w:pPr>
      <w:r>
        <w:rPr>
          <w:rFonts w:ascii="Times New Roman"/>
          <w:b w:val="false"/>
          <w:i w:val="false"/>
          <w:color w:val="000000"/>
          <w:sz w:val="28"/>
        </w:rPr>
        <w:t>
      1.7. Әуеайлақ биіктігі - _________ м.</w:t>
      </w:r>
    </w:p>
    <w:bookmarkEnd w:id="431"/>
    <w:p>
      <w:pPr>
        <w:spacing w:after="0"/>
        <w:ind w:left="0"/>
        <w:jc w:val="both"/>
      </w:pPr>
      <w:r>
        <w:rPr>
          <w:rFonts w:ascii="Times New Roman"/>
          <w:b w:val="false"/>
          <w:i w:val="false"/>
          <w:color w:val="000000"/>
          <w:sz w:val="28"/>
        </w:rPr>
        <w:t>
      Растайтын құжат: _________________________________________</w:t>
      </w:r>
    </w:p>
    <w:p>
      <w:pPr>
        <w:spacing w:after="0"/>
        <w:ind w:left="0"/>
        <w:jc w:val="both"/>
      </w:pPr>
      <w:r>
        <w:rPr>
          <w:rFonts w:ascii="Times New Roman"/>
          <w:b w:val="false"/>
          <w:i w:val="false"/>
          <w:color w:val="000000"/>
          <w:sz w:val="28"/>
        </w:rPr>
        <w:t>
      (атауы)</w:t>
      </w:r>
    </w:p>
    <w:bookmarkStart w:name="z530" w:id="432"/>
    <w:p>
      <w:pPr>
        <w:spacing w:after="0"/>
        <w:ind w:left="0"/>
        <w:jc w:val="both"/>
      </w:pPr>
      <w:r>
        <w:rPr>
          <w:rFonts w:ascii="Times New Roman"/>
          <w:b w:val="false"/>
          <w:i w:val="false"/>
          <w:color w:val="000000"/>
          <w:sz w:val="28"/>
        </w:rPr>
        <w:t>
      2. Әрбір ҰҚЖ бойынша деректер</w:t>
      </w:r>
    </w:p>
    <w:bookmarkEnd w:id="432"/>
    <w:p>
      <w:pPr>
        <w:spacing w:after="0"/>
        <w:ind w:left="0"/>
        <w:jc w:val="both"/>
      </w:pPr>
      <w:r>
        <w:rPr>
          <w:rFonts w:ascii="Times New Roman"/>
          <w:b w:val="false"/>
          <w:i w:val="false"/>
          <w:color w:val="000000"/>
          <w:sz w:val="28"/>
        </w:rPr>
        <w:t>
      ЖҰҚЖ қону МБ ________</w:t>
      </w:r>
    </w:p>
    <w:bookmarkStart w:name="z531" w:id="433"/>
    <w:p>
      <w:pPr>
        <w:spacing w:after="0"/>
        <w:ind w:left="0"/>
        <w:jc w:val="both"/>
      </w:pPr>
      <w:r>
        <w:rPr>
          <w:rFonts w:ascii="Times New Roman"/>
          <w:b w:val="false"/>
          <w:i w:val="false"/>
          <w:color w:val="000000"/>
          <w:sz w:val="28"/>
        </w:rPr>
        <w:t>
      1-кесте</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ЖҰҚЖ-ның нақты азимуты</w:t>
            </w:r>
          </w:p>
          <w:p>
            <w:pPr>
              <w:spacing w:after="20"/>
              <w:ind w:left="20"/>
              <w:jc w:val="both"/>
            </w:pPr>
            <w:r>
              <w:rPr>
                <w:rFonts w:ascii="Times New Roman"/>
                <w:b w:val="false"/>
                <w:i w:val="false"/>
                <w:color w:val="000000"/>
                <w:sz w:val="20"/>
              </w:rPr>
              <w:t>
Растайтын құжат: ________________________</w:t>
            </w:r>
          </w:p>
          <w:p>
            <w:pPr>
              <w:spacing w:after="20"/>
              <w:ind w:left="20"/>
              <w:jc w:val="both"/>
            </w:pPr>
            <w:r>
              <w:rPr>
                <w:rFonts w:ascii="Times New Roman"/>
                <w:b w:val="false"/>
                <w:i w:val="false"/>
                <w:color w:val="000000"/>
                <w:sz w:val="20"/>
              </w:rPr>
              <w:t>
_________________________________________</w:t>
            </w:r>
          </w:p>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ұзындығы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шегі жанындағы ЕА ұзындығы: - қону МБ болатын _____</w:t>
            </w:r>
          </w:p>
          <w:p>
            <w:pPr>
              <w:spacing w:after="20"/>
              <w:ind w:left="20"/>
              <w:jc w:val="both"/>
            </w:pPr>
            <w:r>
              <w:rPr>
                <w:rFonts w:ascii="Times New Roman"/>
                <w:b w:val="false"/>
                <w:i w:val="false"/>
                <w:color w:val="000000"/>
                <w:sz w:val="20"/>
              </w:rPr>
              <w:t>
- МБ болатын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немесе АТЖ шеттерімен түйіскен жерінде ҰЖ-ның топырақты учаскілердің ұзындығы:</w:t>
            </w:r>
          </w:p>
          <w:p>
            <w:pPr>
              <w:spacing w:after="20"/>
              <w:ind w:left="20"/>
              <w:jc w:val="both"/>
            </w:pPr>
            <w:r>
              <w:rPr>
                <w:rFonts w:ascii="Times New Roman"/>
                <w:b w:val="false"/>
                <w:i w:val="false"/>
                <w:color w:val="000000"/>
                <w:sz w:val="20"/>
              </w:rPr>
              <w:t>
- қону МБ болатын _____</w:t>
            </w:r>
          </w:p>
          <w:p>
            <w:pPr>
              <w:spacing w:after="20"/>
              <w:ind w:left="20"/>
              <w:jc w:val="both"/>
            </w:pPr>
            <w:r>
              <w:rPr>
                <w:rFonts w:ascii="Times New Roman"/>
                <w:b w:val="false"/>
                <w:i w:val="false"/>
                <w:color w:val="000000"/>
                <w:sz w:val="20"/>
              </w:rPr>
              <w:t>
- қону МБ болатын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ЖҰҚЖ соңынан аралас шегіне (бар болған жағдайда) дейінгі қашықтық: </w:t>
            </w:r>
          </w:p>
          <w:p>
            <w:pPr>
              <w:spacing w:after="20"/>
              <w:ind w:left="20"/>
              <w:jc w:val="both"/>
            </w:pPr>
            <w:r>
              <w:rPr>
                <w:rFonts w:ascii="Times New Roman"/>
                <w:b w:val="false"/>
                <w:i w:val="false"/>
                <w:color w:val="000000"/>
                <w:sz w:val="20"/>
              </w:rPr>
              <w:t>
- қону МБ болатын_____</w:t>
            </w:r>
          </w:p>
          <w:p>
            <w:pPr>
              <w:spacing w:after="20"/>
              <w:ind w:left="20"/>
              <w:jc w:val="both"/>
            </w:pPr>
            <w:r>
              <w:rPr>
                <w:rFonts w:ascii="Times New Roman"/>
                <w:b w:val="false"/>
                <w:i w:val="false"/>
                <w:color w:val="000000"/>
                <w:sz w:val="20"/>
              </w:rPr>
              <w:t>
- қону МБ болатын_____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шегінің биіктігі: қону МБ болатын - ____</w:t>
            </w:r>
          </w:p>
          <w:p>
            <w:pPr>
              <w:spacing w:after="20"/>
              <w:ind w:left="20"/>
              <w:jc w:val="both"/>
            </w:pPr>
            <w:r>
              <w:rPr>
                <w:rFonts w:ascii="Times New Roman"/>
                <w:b w:val="false"/>
                <w:i w:val="false"/>
                <w:color w:val="000000"/>
                <w:sz w:val="20"/>
              </w:rPr>
              <w:t>
қону МБ болатын - ______</w:t>
            </w:r>
          </w:p>
          <w:p>
            <w:pPr>
              <w:spacing w:after="20"/>
              <w:ind w:left="20"/>
              <w:jc w:val="both"/>
            </w:pPr>
            <w:r>
              <w:rPr>
                <w:rFonts w:ascii="Times New Roman"/>
                <w:b w:val="false"/>
                <w:i w:val="false"/>
                <w:color w:val="000000"/>
                <w:sz w:val="20"/>
              </w:rPr>
              <w:t xml:space="preserve">
Растайтын құжат: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ҰЖ-ның жоспарлаған бөлігі шеңберінде немесе ЕА шегі жанында осі бойынша ең жоғары нүктенің биіктігі:</w:t>
            </w:r>
          </w:p>
          <w:p>
            <w:pPr>
              <w:spacing w:after="20"/>
              <w:ind w:left="20"/>
              <w:jc w:val="both"/>
            </w:pPr>
            <w:r>
              <w:rPr>
                <w:rFonts w:ascii="Times New Roman"/>
                <w:b w:val="false"/>
                <w:i w:val="false"/>
                <w:color w:val="000000"/>
                <w:sz w:val="20"/>
              </w:rPr>
              <w:t>
қону МБ болатын - _____</w:t>
            </w:r>
          </w:p>
          <w:p>
            <w:pPr>
              <w:spacing w:after="20"/>
              <w:ind w:left="20"/>
              <w:jc w:val="both"/>
            </w:pPr>
            <w:r>
              <w:rPr>
                <w:rFonts w:ascii="Times New Roman"/>
                <w:b w:val="false"/>
                <w:i w:val="false"/>
                <w:color w:val="000000"/>
                <w:sz w:val="20"/>
              </w:rPr>
              <w:t>
қону МБ болатын - _____</w:t>
            </w:r>
          </w:p>
          <w:p>
            <w:pPr>
              <w:spacing w:after="20"/>
              <w:ind w:left="20"/>
              <w:jc w:val="both"/>
            </w:pPr>
            <w:r>
              <w:rPr>
                <w:rFonts w:ascii="Times New Roman"/>
                <w:b w:val="false"/>
                <w:i w:val="false"/>
                <w:color w:val="000000"/>
                <w:sz w:val="20"/>
              </w:rPr>
              <w:t>
Растайтын құжат: 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санатталған бағытының шегінен кейін 1800 м қашықтықта орналасқан ЖҰҚЖ ось сызығының биіктігі:</w:t>
            </w:r>
          </w:p>
          <w:p>
            <w:pPr>
              <w:spacing w:after="20"/>
              <w:ind w:left="20"/>
              <w:jc w:val="both"/>
            </w:pPr>
            <w:r>
              <w:rPr>
                <w:rFonts w:ascii="Times New Roman"/>
                <w:b w:val="false"/>
                <w:i w:val="false"/>
                <w:color w:val="000000"/>
                <w:sz w:val="20"/>
              </w:rPr>
              <w:t>
қону МБ болатын - _____</w:t>
            </w:r>
          </w:p>
          <w:p>
            <w:pPr>
              <w:spacing w:after="20"/>
              <w:ind w:left="20"/>
              <w:jc w:val="both"/>
            </w:pPr>
            <w:r>
              <w:rPr>
                <w:rFonts w:ascii="Times New Roman"/>
                <w:b w:val="false"/>
                <w:i w:val="false"/>
                <w:color w:val="000000"/>
                <w:sz w:val="20"/>
              </w:rPr>
              <w:t>
қону МБ болатын -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32" w:id="434"/>
    <w:p>
      <w:pPr>
        <w:spacing w:after="0"/>
        <w:ind w:left="0"/>
        <w:jc w:val="both"/>
      </w:pPr>
      <w:r>
        <w:rPr>
          <w:rFonts w:ascii="Times New Roman"/>
          <w:b w:val="false"/>
          <w:i w:val="false"/>
          <w:color w:val="000000"/>
          <w:sz w:val="28"/>
        </w:rPr>
        <w:t>
      3. ______________.Әуеайлақ кедергілерінің тізбесі</w:t>
      </w:r>
    </w:p>
    <w:bookmarkEnd w:id="434"/>
    <w:bookmarkStart w:name="z533" w:id="435"/>
    <w:p>
      <w:pPr>
        <w:spacing w:after="0"/>
        <w:ind w:left="0"/>
        <w:jc w:val="left"/>
      </w:pPr>
      <w:r>
        <w:rPr>
          <w:rFonts w:ascii="Times New Roman"/>
          <w:b/>
          <w:i w:val="false"/>
          <w:color w:val="000000"/>
        </w:rPr>
        <w:t xml:space="preserve">  Әуеайлақ кедергілерінің тізбесі</w:t>
      </w:r>
    </w:p>
    <w:bookmarkEnd w:id="435"/>
    <w:bookmarkStart w:name="z534" w:id="436"/>
    <w:p>
      <w:pPr>
        <w:spacing w:after="0"/>
        <w:ind w:left="0"/>
        <w:jc w:val="left"/>
      </w:pPr>
      <w:r>
        <w:rPr>
          <w:rFonts w:ascii="Times New Roman"/>
          <w:b/>
          <w:i w:val="false"/>
          <w:color w:val="000000"/>
        </w:rPr>
        <w:t xml:space="preserve"> 2-кесте</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АТЖ-ға қатысты полярлық координаталар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координаталар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WGS-84 географиялық координаталары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кедергінің абсолюттік биіктігі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w:t>
            </w:r>
          </w:p>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535" w:id="437"/>
    <w:p>
      <w:pPr>
        <w:spacing w:after="0"/>
        <w:ind w:left="0"/>
        <w:jc w:val="both"/>
      </w:pPr>
      <w:r>
        <w:rPr>
          <w:rFonts w:ascii="Times New Roman"/>
          <w:b w:val="false"/>
          <w:i w:val="false"/>
          <w:color w:val="000000"/>
          <w:sz w:val="28"/>
        </w:rPr>
        <w:t>
      4. Кедергілерді шектеу беттерінің жоспарлары</w:t>
      </w:r>
    </w:p>
    <w:bookmarkEnd w:id="437"/>
    <w:p>
      <w:pPr>
        <w:spacing w:after="0"/>
        <w:ind w:left="0"/>
        <w:jc w:val="both"/>
      </w:pPr>
      <w:r>
        <w:rPr>
          <w:rFonts w:ascii="Times New Roman"/>
          <w:b w:val="false"/>
          <w:i w:val="false"/>
          <w:color w:val="000000"/>
          <w:sz w:val="28"/>
        </w:rPr>
        <w:t>
      Тізбе көрсетіледі және Халықаралық азаматтық авиация туралы</w:t>
      </w:r>
    </w:p>
    <w:p>
      <w:pPr>
        <w:spacing w:after="0"/>
        <w:ind w:left="0"/>
        <w:jc w:val="both"/>
      </w:pPr>
      <w:r>
        <w:rPr>
          <w:rFonts w:ascii="Times New Roman"/>
          <w:b w:val="false"/>
          <w:i w:val="false"/>
          <w:color w:val="000000"/>
          <w:sz w:val="28"/>
        </w:rPr>
        <w:t xml:space="preserve">
      конвенцияға </w:t>
      </w:r>
      <w:r>
        <w:rPr>
          <w:rFonts w:ascii="Times New Roman"/>
          <w:b w:val="false"/>
          <w:i w:val="false"/>
          <w:color w:val="000000"/>
          <w:sz w:val="28"/>
        </w:rPr>
        <w:t>14-қосымшаға</w:t>
      </w:r>
      <w:r>
        <w:rPr>
          <w:rFonts w:ascii="Times New Roman"/>
          <w:b w:val="false"/>
          <w:i w:val="false"/>
          <w:color w:val="000000"/>
          <w:sz w:val="28"/>
        </w:rPr>
        <w:t xml:space="preserve"> сәйкес кедергілерді шектеу беттерінің</w:t>
      </w:r>
    </w:p>
    <w:p>
      <w:pPr>
        <w:spacing w:after="0"/>
        <w:ind w:left="0"/>
        <w:jc w:val="both"/>
      </w:pPr>
      <w:r>
        <w:rPr>
          <w:rFonts w:ascii="Times New Roman"/>
          <w:b w:val="false"/>
          <w:i w:val="false"/>
          <w:color w:val="000000"/>
          <w:sz w:val="28"/>
        </w:rPr>
        <w:t>
      жоспарлары келтіріледі.</w:t>
      </w:r>
    </w:p>
    <w:bookmarkStart w:name="z536" w:id="438"/>
    <w:p>
      <w:pPr>
        <w:spacing w:after="0"/>
        <w:ind w:left="0"/>
        <w:jc w:val="both"/>
      </w:pPr>
      <w:r>
        <w:rPr>
          <w:rFonts w:ascii="Times New Roman"/>
          <w:b w:val="false"/>
          <w:i w:val="false"/>
          <w:color w:val="000000"/>
          <w:sz w:val="28"/>
        </w:rPr>
        <w:t>
      5. Есептік кестелер</w:t>
      </w:r>
    </w:p>
    <w:bookmarkEnd w:id="438"/>
    <w:p>
      <w:pPr>
        <w:spacing w:after="0"/>
        <w:ind w:left="0"/>
        <w:jc w:val="both"/>
      </w:pPr>
      <w:r>
        <w:rPr>
          <w:rFonts w:ascii="Times New Roman"/>
          <w:b w:val="false"/>
          <w:i w:val="false"/>
          <w:color w:val="000000"/>
          <w:sz w:val="28"/>
        </w:rPr>
        <w:t xml:space="preserve">
      Тізбе көрсетіліп, осы СБӘ-ге </w:t>
      </w:r>
      <w:r>
        <w:rPr>
          <w:rFonts w:ascii="Times New Roman"/>
          <w:b w:val="false"/>
          <w:i w:val="false"/>
          <w:color w:val="000000"/>
          <w:sz w:val="28"/>
        </w:rPr>
        <w:t>20-қосымшаның</w:t>
      </w:r>
      <w:r>
        <w:rPr>
          <w:rFonts w:ascii="Times New Roman"/>
          <w:b w:val="false"/>
          <w:i w:val="false"/>
          <w:color w:val="000000"/>
          <w:sz w:val="28"/>
        </w:rPr>
        <w:t xml:space="preserve"> 1-есептік кестелері</w:t>
      </w:r>
    </w:p>
    <w:p>
      <w:pPr>
        <w:spacing w:after="0"/>
        <w:ind w:left="0"/>
        <w:jc w:val="both"/>
      </w:pPr>
      <w:r>
        <w:rPr>
          <w:rFonts w:ascii="Times New Roman"/>
          <w:b w:val="false"/>
          <w:i w:val="false"/>
          <w:color w:val="000000"/>
          <w:sz w:val="28"/>
        </w:rPr>
        <w:t>
      беріледі.</w:t>
      </w:r>
    </w:p>
    <w:bookmarkStart w:name="z537" w:id="439"/>
    <w:p>
      <w:pPr>
        <w:spacing w:after="0"/>
        <w:ind w:left="0"/>
        <w:jc w:val="both"/>
      </w:pPr>
      <w:r>
        <w:rPr>
          <w:rFonts w:ascii="Times New Roman"/>
          <w:b w:val="false"/>
          <w:i w:val="false"/>
          <w:color w:val="000000"/>
          <w:sz w:val="28"/>
        </w:rPr>
        <w:t>
      6. Әуеайлақ бойынша қауіпті кедергілер.</w:t>
      </w:r>
    </w:p>
    <w:bookmarkEnd w:id="439"/>
    <w:p>
      <w:pPr>
        <w:spacing w:after="0"/>
        <w:ind w:left="0"/>
        <w:jc w:val="both"/>
      </w:pPr>
      <w:r>
        <w:rPr>
          <w:rFonts w:ascii="Times New Roman"/>
          <w:b w:val="false"/>
          <w:i w:val="false"/>
          <w:color w:val="000000"/>
          <w:sz w:val="28"/>
        </w:rPr>
        <w:t>
      Осы СБӘ-ге 14-қосымша 2-кесте беріледі.</w:t>
      </w:r>
    </w:p>
    <w:bookmarkStart w:name="z538" w:id="440"/>
    <w:p>
      <w:pPr>
        <w:spacing w:after="0"/>
        <w:ind w:left="0"/>
        <w:jc w:val="both"/>
      </w:pPr>
      <w:r>
        <w:rPr>
          <w:rFonts w:ascii="Times New Roman"/>
          <w:b w:val="false"/>
          <w:i w:val="false"/>
          <w:color w:val="000000"/>
          <w:sz w:val="28"/>
        </w:rPr>
        <w:t>
      7. Әуе кемелердің максималды ұшу салмағын анықтау кезінде есепке</w:t>
      </w:r>
    </w:p>
    <w:bookmarkEnd w:id="440"/>
    <w:p>
      <w:pPr>
        <w:spacing w:after="0"/>
        <w:ind w:left="0"/>
        <w:jc w:val="both"/>
      </w:pPr>
      <w:r>
        <w:rPr>
          <w:rFonts w:ascii="Times New Roman"/>
          <w:b w:val="false"/>
          <w:i w:val="false"/>
          <w:color w:val="000000"/>
          <w:sz w:val="28"/>
        </w:rPr>
        <w:t>
      алынатын кедергілер</w:t>
      </w:r>
    </w:p>
    <w:p>
      <w:pPr>
        <w:spacing w:after="0"/>
        <w:ind w:left="0"/>
        <w:jc w:val="both"/>
      </w:pPr>
      <w:r>
        <w:rPr>
          <w:rFonts w:ascii="Times New Roman"/>
          <w:b w:val="false"/>
          <w:i w:val="false"/>
          <w:color w:val="000000"/>
          <w:sz w:val="28"/>
        </w:rPr>
        <w:t>
      Осы СБӘ-ге 14-қосымша 3, 4-кестелері беріледі.</w:t>
      </w:r>
    </w:p>
    <w:bookmarkStart w:name="z539" w:id="441"/>
    <w:p>
      <w:pPr>
        <w:spacing w:after="0"/>
        <w:ind w:left="0"/>
        <w:jc w:val="both"/>
      </w:pPr>
      <w:r>
        <w:rPr>
          <w:rFonts w:ascii="Times New Roman"/>
          <w:b w:val="false"/>
          <w:i w:val="false"/>
          <w:color w:val="000000"/>
          <w:sz w:val="28"/>
        </w:rPr>
        <w:t>
      8. Шектелген беттерден биік орналасқан кедергілердің тізбесі</w:t>
      </w:r>
    </w:p>
    <w:bookmarkEnd w:id="441"/>
    <w:bookmarkStart w:name="z540" w:id="442"/>
    <w:p>
      <w:pPr>
        <w:spacing w:after="0"/>
        <w:ind w:left="0"/>
        <w:jc w:val="both"/>
      </w:pPr>
      <w:r>
        <w:rPr>
          <w:rFonts w:ascii="Times New Roman"/>
          <w:b w:val="false"/>
          <w:i w:val="false"/>
          <w:color w:val="000000"/>
          <w:sz w:val="28"/>
        </w:rPr>
        <w:t>
      3-кесте</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Полярлық координаталар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Абсолюттік биіктік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Кесіп өтілетін беті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ҚОЛДАРЫ: _______________</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2" w:id="443"/>
    <w:p>
      <w:pPr>
        <w:spacing w:after="0"/>
        <w:ind w:left="0"/>
        <w:jc w:val="left"/>
      </w:pPr>
      <w:r>
        <w:rPr>
          <w:rFonts w:ascii="Times New Roman"/>
          <w:b/>
          <w:i w:val="false"/>
          <w:color w:val="000000"/>
        </w:rPr>
        <w:t xml:space="preserve"> Әуеайлақ кедергілерінің ҚР ӘПЖН</w:t>
      </w:r>
      <w:r>
        <w:br/>
      </w:r>
      <w:r>
        <w:rPr>
          <w:rFonts w:ascii="Times New Roman"/>
          <w:b/>
          <w:i w:val="false"/>
          <w:color w:val="000000"/>
        </w:rPr>
        <w:t>талаптарына сәйкестік кестесі</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Тексерулер мен сынақтардың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Егер әуеайлақта ҰҚЖ-ның барлық бағыттары I, II, III санаты</w:t>
      </w:r>
    </w:p>
    <w:p>
      <w:pPr>
        <w:spacing w:after="0"/>
        <w:ind w:left="0"/>
        <w:jc w:val="both"/>
      </w:pPr>
      <w:r>
        <w:rPr>
          <w:rFonts w:ascii="Times New Roman"/>
          <w:b w:val="false"/>
          <w:i w:val="false"/>
          <w:color w:val="000000"/>
          <w:sz w:val="28"/>
        </w:rPr>
        <w:t>
      бойынша қонуға нақты кіру үшін жабдықталса, сәйкестігі көрсетілмейді.</w:t>
      </w:r>
    </w:p>
    <w:p>
      <w:pPr>
        <w:spacing w:after="0"/>
        <w:ind w:left="0"/>
        <w:jc w:val="both"/>
      </w:pPr>
      <w:r>
        <w:rPr>
          <w:rFonts w:ascii="Times New Roman"/>
          <w:b w:val="false"/>
          <w:i w:val="false"/>
          <w:color w:val="000000"/>
          <w:sz w:val="28"/>
        </w:rPr>
        <w:t>
      I, II, III санаты бойынша қонуға нақты кіру үшін жабдықталмаған</w:t>
      </w:r>
    </w:p>
    <w:p>
      <w:pPr>
        <w:spacing w:after="0"/>
        <w:ind w:left="0"/>
        <w:jc w:val="both"/>
      </w:pPr>
      <w:r>
        <w:rPr>
          <w:rFonts w:ascii="Times New Roman"/>
          <w:b w:val="false"/>
          <w:i w:val="false"/>
          <w:color w:val="000000"/>
          <w:sz w:val="28"/>
        </w:rPr>
        <w:t>
      аспаптар бойынша қонуға нақты кірудің барлық бағыттары көрсетілмейді.</w:t>
      </w:r>
    </w:p>
    <w:p>
      <w:pPr>
        <w:spacing w:after="0"/>
        <w:ind w:left="0"/>
        <w:jc w:val="both"/>
      </w:pPr>
      <w:r>
        <w:rPr>
          <w:rFonts w:ascii="Times New Roman"/>
          <w:b w:val="false"/>
          <w:i w:val="false"/>
          <w:color w:val="000000"/>
          <w:sz w:val="28"/>
        </w:rPr>
        <w:t>
      Сыртқы көлденең беті оны пайдалану кезінде ғана көрсетіледі.</w:t>
      </w:r>
    </w:p>
    <w:p>
      <w:pPr>
        <w:spacing w:after="0"/>
        <w:ind w:left="0"/>
        <w:jc w:val="both"/>
      </w:pPr>
      <w:r>
        <w:rPr>
          <w:rFonts w:ascii="Times New Roman"/>
          <w:b w:val="false"/>
          <w:i w:val="false"/>
          <w:color w:val="000000"/>
          <w:sz w:val="28"/>
        </w:rPr>
        <w:t>
      М.О. _______________________ _______ ________________ _________</w:t>
      </w:r>
    </w:p>
    <w:p>
      <w:pPr>
        <w:spacing w:after="0"/>
        <w:ind w:left="0"/>
        <w:jc w:val="both"/>
      </w:pPr>
      <w:r>
        <w:rPr>
          <w:rFonts w:ascii="Times New Roman"/>
          <w:b w:val="false"/>
          <w:i w:val="false"/>
          <w:color w:val="000000"/>
          <w:sz w:val="28"/>
        </w:rPr>
        <w:t>
              (өтініш берушінің қызметі) (қолы)       (Т.А.Ә.)     (күні)</w:t>
      </w:r>
    </w:p>
    <w:p>
      <w:pPr>
        <w:spacing w:after="0"/>
        <w:ind w:left="0"/>
        <w:jc w:val="both"/>
      </w:pPr>
      <w:r>
        <w:rPr>
          <w:rFonts w:ascii="Times New Roman"/>
          <w:b w:val="false"/>
          <w:i w:val="false"/>
          <w:color w:val="000000"/>
          <w:sz w:val="28"/>
        </w:rPr>
        <w:t>
      М.О. "Қазаэронавигация" РМК ________ _______________ __________</w:t>
      </w:r>
    </w:p>
    <w:p>
      <w:pPr>
        <w:spacing w:after="0"/>
        <w:ind w:left="0"/>
        <w:jc w:val="both"/>
      </w:pPr>
      <w:r>
        <w:rPr>
          <w:rFonts w:ascii="Times New Roman"/>
          <w:b w:val="false"/>
          <w:i w:val="false"/>
          <w:color w:val="000000"/>
          <w:sz w:val="28"/>
        </w:rPr>
        <w:t>
            (филиалдың атауы) директоры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4" w:id="444"/>
    <w:p>
      <w:pPr>
        <w:spacing w:after="0"/>
        <w:ind w:left="0"/>
        <w:jc w:val="left"/>
      </w:pPr>
      <w:r>
        <w:rPr>
          <w:rFonts w:ascii="Times New Roman"/>
          <w:b/>
          <w:i w:val="false"/>
          <w:color w:val="000000"/>
        </w:rPr>
        <w:t xml:space="preserve"> Кедергілердің биіктігі және орналасуы туралы деректер</w:t>
      </w:r>
    </w:p>
    <w:bookmarkEnd w:id="444"/>
    <w:bookmarkStart w:name="z545" w:id="445"/>
    <w:p>
      <w:pPr>
        <w:spacing w:after="0"/>
        <w:ind w:left="0"/>
        <w:jc w:val="both"/>
      </w:pPr>
      <w:r>
        <w:rPr>
          <w:rFonts w:ascii="Times New Roman"/>
          <w:b w:val="false"/>
          <w:i w:val="false"/>
          <w:color w:val="000000"/>
          <w:sz w:val="28"/>
        </w:rPr>
        <w:t>
      1. Биіктігі мынадай көрсеткіштерден асатын кедергілер анықталуға тиіс:</w:t>
      </w:r>
    </w:p>
    <w:bookmarkEnd w:id="445"/>
    <w:bookmarkStart w:name="z546" w:id="446"/>
    <w:p>
      <w:pPr>
        <w:spacing w:after="0"/>
        <w:ind w:left="0"/>
        <w:jc w:val="both"/>
      </w:pPr>
      <w:r>
        <w:rPr>
          <w:rFonts w:ascii="Times New Roman"/>
          <w:b w:val="false"/>
          <w:i w:val="false"/>
          <w:color w:val="000000"/>
          <w:sz w:val="28"/>
        </w:rPr>
        <w:t>
      а) жарық сигналды жүйенің жарықтарынан, курстық радиомаяктың бақылау антеннасынан, жеңіл және сыңғақ конструкциясы бар ШРЛ-дың бұрыштық шағылыстырушылардан басқа ұшу жолағы немесе ҰҚЖ+ЕА ("А" аймағы) шегіндегі жер деңгейі;</w:t>
      </w:r>
    </w:p>
    <w:bookmarkEnd w:id="446"/>
    <w:bookmarkStart w:name="z547" w:id="447"/>
    <w:p>
      <w:pPr>
        <w:spacing w:after="0"/>
        <w:ind w:left="0"/>
        <w:jc w:val="both"/>
      </w:pPr>
      <w:r>
        <w:rPr>
          <w:rFonts w:ascii="Times New Roman"/>
          <w:b w:val="false"/>
          <w:i w:val="false"/>
          <w:color w:val="000000"/>
          <w:sz w:val="28"/>
        </w:rPr>
        <w:t xml:space="preserve">
      б) GSS'G' және LTT'L' учаскелерінде ("Б" аймағы) 0,8 % еңісімен үстіңгі беттің биіктігі (1-сурет). Үстіңгі беттің биіктігін санаудың басталуы қайсысы ҰҚЖ-дан алысырақ орналасқандығына байланысты ҰЖ немесе ЕА-ның аяғында ҰҚЖ-ның ось сызығы бойындағы жер бедерінің биіктігі болып табылады; </w:t>
      </w:r>
    </w:p>
    <w:bookmarkEnd w:id="447"/>
    <w:bookmarkStart w:name="z548" w:id="448"/>
    <w:p>
      <w:pPr>
        <w:spacing w:after="0"/>
        <w:ind w:left="0"/>
        <w:jc w:val="both"/>
      </w:pPr>
      <w:r>
        <w:rPr>
          <w:rFonts w:ascii="Times New Roman"/>
          <w:b w:val="false"/>
          <w:i w:val="false"/>
          <w:color w:val="000000"/>
          <w:sz w:val="28"/>
        </w:rPr>
        <w:t xml:space="preserve">
      в) GSTL және G'S'T'L' учаскелерінде ("В" аймағы) 2% еңісімен үстіңгі беттің биіктігі (1-сурет). Үстіңгі беттің биіктігін санаудың басталуы қайсысы ҰҚЖ-дан алысырақ орналасқандығына байланысты ҰЖ немесе ЕА-ның шегінде ҰҚЖ-ның осі профилінің немесе ось жалғасының ең жақын тұрған нүктесінің биіктігі болып табылады; </w:t>
      </w:r>
    </w:p>
    <w:bookmarkEnd w:id="448"/>
    <w:bookmarkStart w:name="z549" w:id="449"/>
    <w:p>
      <w:pPr>
        <w:spacing w:after="0"/>
        <w:ind w:left="0"/>
        <w:jc w:val="both"/>
      </w:pPr>
      <w:r>
        <w:rPr>
          <w:rFonts w:ascii="Times New Roman"/>
          <w:b w:val="false"/>
          <w:i w:val="false"/>
          <w:color w:val="000000"/>
          <w:sz w:val="28"/>
        </w:rPr>
        <w:t xml:space="preserve">
      г) ВЕЕ'В' аймағында ("Г" аймағы) ҰҚЖ-ның ең төменгі шегінің деңгейіне қатысты 50 м (1-сурет); </w:t>
      </w:r>
    </w:p>
    <w:bookmarkEnd w:id="449"/>
    <w:bookmarkStart w:name="z550" w:id="450"/>
    <w:p>
      <w:pPr>
        <w:spacing w:after="0"/>
        <w:ind w:left="0"/>
        <w:jc w:val="both"/>
      </w:pPr>
      <w:r>
        <w:rPr>
          <w:rFonts w:ascii="Times New Roman"/>
          <w:b w:val="false"/>
          <w:i w:val="false"/>
          <w:color w:val="000000"/>
          <w:sz w:val="28"/>
        </w:rPr>
        <w:t xml:space="preserve">
      д) ӘБН орталығында радиусы 50 км шеңбердің аясында ҰҚЖ-ның ең төменгі шегі деңгейіне қатысты 100 м ("Д" аймағы) (1-сурет). </w:t>
      </w:r>
    </w:p>
    <w:bookmarkEnd w:id="450"/>
    <w:p>
      <w:pPr>
        <w:spacing w:after="0"/>
        <w:ind w:left="0"/>
        <w:jc w:val="both"/>
      </w:pPr>
      <w:r>
        <w:rPr>
          <w:rFonts w:ascii="Times New Roman"/>
          <w:b w:val="false"/>
          <w:i w:val="false"/>
          <w:color w:val="000000"/>
          <w:sz w:val="28"/>
        </w:rPr>
        <w:t xml:space="preserve">
      Егер шеңбердің кейбір учаскесінде (учаскелерінде) ұшуға тыйым салынған болса, онда осы учаскенің аясында кедергілерді анықтау ең жоғары кедергіні (кедергілерді) анықтаумен шектеледі. </w:t>
      </w:r>
    </w:p>
    <w:p>
      <w:pPr>
        <w:spacing w:after="0"/>
        <w:ind w:left="0"/>
        <w:jc w:val="both"/>
      </w:pPr>
      <w:r>
        <w:rPr>
          <w:rFonts w:ascii="Times New Roman"/>
          <w:b w:val="false"/>
          <w:i w:val="false"/>
          <w:color w:val="000000"/>
          <w:sz w:val="28"/>
        </w:rPr>
        <w:t xml:space="preserve">
      Сонымен қатар, әуеайлақты пайдаланушының пікірінше, ұшуды орындау үшін қауіп төндіруі мүмкін кедергілердің биіктігі мен орналасуы туралы мәліметтер алынуы тиіс. </w:t>
      </w:r>
    </w:p>
    <w:p>
      <w:pPr>
        <w:spacing w:after="0"/>
        <w:ind w:left="0"/>
        <w:jc w:val="both"/>
      </w:pPr>
      <w:r>
        <w:rPr>
          <w:rFonts w:ascii="Times New Roman"/>
          <w:b w:val="false"/>
          <w:i w:val="false"/>
          <w:color w:val="000000"/>
          <w:sz w:val="28"/>
        </w:rPr>
        <w:t xml:space="preserve">
      Ескертпе. Егер б), в), г) және д) тармақшаларында көрсетілген биіктіктер бір-біріне жақын орналасқан кедергілердің (жер бедері, қалалық құрылыстар және т.б.) басым санынан артылса, онда ең биік кедергілер немесе ҰҚЖ-ға жақын орналасқан кедергілер ғана анықталуға тиіс. Ұшып кетудің үстіңгі бетінің аймағы аясында б) және г) тармақшаларында көрсетілген көрсеткіштерден асатын барлық объектілер анықталады (жер бедерімен "көлеңкеленген" объектілерден басқа). </w:t>
      </w:r>
    </w:p>
    <w:bookmarkStart w:name="z551" w:id="451"/>
    <w:p>
      <w:pPr>
        <w:spacing w:after="0"/>
        <w:ind w:left="0"/>
        <w:jc w:val="both"/>
      </w:pPr>
      <w:r>
        <w:rPr>
          <w:rFonts w:ascii="Times New Roman"/>
          <w:b w:val="false"/>
          <w:i w:val="false"/>
          <w:color w:val="000000"/>
          <w:sz w:val="28"/>
        </w:rPr>
        <w:t xml:space="preserve">
      2. Кедергілер туралы мәлімет алу үшін: </w:t>
      </w:r>
    </w:p>
    <w:bookmarkEnd w:id="451"/>
    <w:bookmarkStart w:name="z552" w:id="452"/>
    <w:p>
      <w:pPr>
        <w:spacing w:after="0"/>
        <w:ind w:left="0"/>
        <w:jc w:val="both"/>
      </w:pPr>
      <w:r>
        <w:rPr>
          <w:rFonts w:ascii="Times New Roman"/>
          <w:b w:val="false"/>
          <w:i w:val="false"/>
          <w:color w:val="000000"/>
          <w:sz w:val="28"/>
        </w:rPr>
        <w:t>
      а) 1-суретте көрсетілген аймақтар аясында табиғи және жасанды кедергілердің топографиялық түсірілімін (жердің бедері туралы мәліметтерді алу үшін тиісті топографиялық карталарды пайдалануға болады) жасау керек.</w:t>
      </w:r>
    </w:p>
    <w:bookmarkEnd w:id="452"/>
    <w:p>
      <w:pPr>
        <w:spacing w:after="0"/>
        <w:ind w:left="0"/>
        <w:jc w:val="both"/>
      </w:pPr>
      <w:r>
        <w:rPr>
          <w:rFonts w:ascii="Times New Roman"/>
          <w:b w:val="false"/>
          <w:i w:val="false"/>
          <w:color w:val="000000"/>
          <w:sz w:val="28"/>
        </w:rPr>
        <w:t>
      Ескертпе. Жеңілдету мақсатында 1-суретте оған тиісті аймақтары бар бір ҰҚЖ көрсетілген. Бірнеше ҰҚЖ бар әуеайлақтарында олардың әрқайсысына тиісті аймақтар орнатылады.</w:t>
      </w:r>
    </w:p>
    <w:bookmarkStart w:name="z553" w:id="453"/>
    <w:p>
      <w:pPr>
        <w:spacing w:after="0"/>
        <w:ind w:left="0"/>
        <w:jc w:val="both"/>
      </w:pPr>
      <w:r>
        <w:rPr>
          <w:rFonts w:ascii="Times New Roman"/>
          <w:b w:val="false"/>
          <w:i w:val="false"/>
          <w:color w:val="000000"/>
          <w:sz w:val="28"/>
        </w:rPr>
        <w:t>
      б) ӘБН орталығында радиусы 50 км шеңберінің аясында кедергілер туралы кез келген тиімді мәліметтер көзін (түсірілім, карта мәліметтері, құрылысты келісу жөніндегі актілер және т.б.) пайдалану тиіс.</w:t>
      </w:r>
    </w:p>
    <w:bookmarkEnd w:id="4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38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38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Кедергілерді анықтау үшін аймақтар мен үстіңгі беттер</w:t>
      </w:r>
    </w:p>
    <w:bookmarkStart w:name="z554" w:id="454"/>
    <w:p>
      <w:pPr>
        <w:spacing w:after="0"/>
        <w:ind w:left="0"/>
        <w:jc w:val="both"/>
      </w:pPr>
      <w:r>
        <w:rPr>
          <w:rFonts w:ascii="Times New Roman"/>
          <w:b w:val="false"/>
          <w:i w:val="false"/>
          <w:color w:val="000000"/>
          <w:sz w:val="28"/>
        </w:rPr>
        <w:t>
      3. Координаталар мен кедергілер биіктігін анықтаудың дәлдігі мыналардан төмен болмауы тиіс (1-сурет):</w:t>
      </w:r>
    </w:p>
    <w:bookmarkEnd w:id="454"/>
    <w:bookmarkStart w:name="z555" w:id="455"/>
    <w:p>
      <w:pPr>
        <w:spacing w:after="0"/>
        <w:ind w:left="0"/>
        <w:jc w:val="both"/>
      </w:pPr>
      <w:r>
        <w:rPr>
          <w:rFonts w:ascii="Times New Roman"/>
          <w:b w:val="false"/>
          <w:i w:val="false"/>
          <w:color w:val="000000"/>
          <w:sz w:val="28"/>
        </w:rPr>
        <w:t>
      а) GSS'G' және TLLT' ("Б") аймақтарында: деңгейлес қашықтықтар - қашықтықтардан бастап тиісінше SS' және ТТ' сызықтарына дейінгі 1/500 пропорциядағы дәлдіктің одан кейін төмендеуімен SS' және ТТ' сызықтарында 5 м;</w:t>
      </w:r>
    </w:p>
    <w:bookmarkEnd w:id="455"/>
    <w:p>
      <w:pPr>
        <w:spacing w:after="0"/>
        <w:ind w:left="0"/>
        <w:jc w:val="both"/>
      </w:pPr>
      <w:r>
        <w:rPr>
          <w:rFonts w:ascii="Times New Roman"/>
          <w:b w:val="false"/>
          <w:i w:val="false"/>
          <w:color w:val="000000"/>
          <w:sz w:val="28"/>
        </w:rPr>
        <w:t>
      кедергілердің биіктігі - қашықтықтардан бастап тиісінше SS' және ТТ' сызықтарына дейінгі 1/1000 пропорциядағы нақтылықтың кейінгі төмендетілуімен SS' және ТТ' сызықтарының алғашқы 300 м-дегі 0,5 м;</w:t>
      </w:r>
    </w:p>
    <w:bookmarkStart w:name="z556" w:id="456"/>
    <w:p>
      <w:pPr>
        <w:spacing w:after="0"/>
        <w:ind w:left="0"/>
        <w:jc w:val="both"/>
      </w:pPr>
      <w:r>
        <w:rPr>
          <w:rFonts w:ascii="Times New Roman"/>
          <w:b w:val="false"/>
          <w:i w:val="false"/>
          <w:color w:val="000000"/>
          <w:sz w:val="28"/>
        </w:rPr>
        <w:t>
      б) GLTS, G’L’T’S’ ("В") және BEE’B’("Г") аймақтарында (1-сурет):</w:t>
      </w:r>
    </w:p>
    <w:bookmarkEnd w:id="456"/>
    <w:p>
      <w:pPr>
        <w:spacing w:after="0"/>
        <w:ind w:left="0"/>
        <w:jc w:val="both"/>
      </w:pPr>
      <w:r>
        <w:rPr>
          <w:rFonts w:ascii="Times New Roman"/>
          <w:b w:val="false"/>
          <w:i w:val="false"/>
          <w:color w:val="000000"/>
          <w:sz w:val="28"/>
        </w:rPr>
        <w:t>
      көлденең қашықтықтар - ӘБН-нан 5000 м және осы қашықтықтың шегінен тыс 12 м аясында 5 м; кедергілердің биіктігі қашықтықтан ӘБН-ге дейінгі 1/1000 пропорциядағы дәлдіктің одан кейін төмендеуімен ӘБН-нен 2000 м аясында 1 м, бірақ барлық жағдайларда 10 м-ден төмен емес;</w:t>
      </w:r>
    </w:p>
    <w:bookmarkStart w:name="z557" w:id="457"/>
    <w:p>
      <w:pPr>
        <w:spacing w:after="0"/>
        <w:ind w:left="0"/>
        <w:jc w:val="both"/>
      </w:pPr>
      <w:r>
        <w:rPr>
          <w:rFonts w:ascii="Times New Roman"/>
          <w:b w:val="false"/>
          <w:i w:val="false"/>
          <w:color w:val="000000"/>
          <w:sz w:val="28"/>
        </w:rPr>
        <w:t>
      в) BEE'B' ("Д") аймағынан тыс шеңбер аясында (1-сурет);</w:t>
      </w:r>
    </w:p>
    <w:bookmarkEnd w:id="457"/>
    <w:p>
      <w:pPr>
        <w:spacing w:after="0"/>
        <w:ind w:left="0"/>
        <w:jc w:val="both"/>
      </w:pPr>
      <w:r>
        <w:rPr>
          <w:rFonts w:ascii="Times New Roman"/>
          <w:b w:val="false"/>
          <w:i w:val="false"/>
          <w:color w:val="000000"/>
          <w:sz w:val="28"/>
        </w:rPr>
        <w:t>
      көлденең қашықтықтар - 50 м, кедергілер биіктігі - 10 м.</w:t>
      </w:r>
    </w:p>
    <w:bookmarkStart w:name="z558" w:id="458"/>
    <w:p>
      <w:pPr>
        <w:spacing w:after="0"/>
        <w:ind w:left="0"/>
        <w:jc w:val="both"/>
      </w:pPr>
      <w:r>
        <w:rPr>
          <w:rFonts w:ascii="Times New Roman"/>
          <w:b w:val="false"/>
          <w:i w:val="false"/>
          <w:color w:val="000000"/>
          <w:sz w:val="28"/>
        </w:rPr>
        <w:t>
      4. Кедергілердің орналасуы координаталардың тікбұрышты және полярлық жүйелерінде, аэронавигациялық ақпарат құжаттары үшін WGS-84 Бүкіләлемдік геодезиялық координаталар жүйесінде белгіленеді.</w:t>
      </w:r>
    </w:p>
    <w:bookmarkEnd w:id="458"/>
    <w:p>
      <w:pPr>
        <w:spacing w:after="0"/>
        <w:ind w:left="0"/>
        <w:jc w:val="both"/>
      </w:pPr>
      <w:r>
        <w:rPr>
          <w:rFonts w:ascii="Times New Roman"/>
          <w:b w:val="false"/>
          <w:i w:val="false"/>
          <w:color w:val="000000"/>
          <w:sz w:val="28"/>
        </w:rPr>
        <w:t>
      Әуеайлақ бойынша кедергілер туралы мәліметтерді тапсыру үшін ӘБН-да басталатын (2-сурет) және ӘБН-нан өтетін нағыз меридианнан саналып қоятын азимуттардың полярлық жүйесі ең қолайлы жүйе болып табылады.</w:t>
      </w:r>
    </w:p>
    <w:p>
      <w:pPr>
        <w:spacing w:after="0"/>
        <w:ind w:left="0"/>
        <w:jc w:val="both"/>
      </w:pPr>
      <w:r>
        <w:rPr>
          <w:rFonts w:ascii="Times New Roman"/>
          <w:b w:val="false"/>
          <w:i w:val="false"/>
          <w:color w:val="000000"/>
          <w:sz w:val="28"/>
        </w:rPr>
        <w:t>
      Есептік кестелерді дайындау барысында XOY координаталардың тікбұрышты жүйесі пайдаланылады. ҰҚЖ-ның тиісті шегінің орта нүктесі оның бастауы болып табылады (3-сурет).</w:t>
      </w:r>
    </w:p>
    <w:p>
      <w:pPr>
        <w:spacing w:after="0"/>
        <w:ind w:left="0"/>
        <w:jc w:val="both"/>
      </w:pPr>
      <w:r>
        <w:rPr>
          <w:rFonts w:ascii="Times New Roman"/>
          <w:b w:val="false"/>
          <w:i w:val="false"/>
          <w:color w:val="000000"/>
          <w:sz w:val="28"/>
        </w:rPr>
        <w:t>
      ОХ және OY осьтері көлденең орналасады, сонымен қатар ОХ осі ҰҚЖ осінің жалғасы бойынша бағытталып, ОХ осі бойынша жағымды мәндер қонуға кірудің бағытына қарама-қарсы бағыт бойынша, ал OY осі бойынша жағымды мәндер қонуға кірудің бағытына қатысты оң жағы бойынша есептеледі.</w:t>
      </w:r>
    </w:p>
    <w:p>
      <w:pPr>
        <w:spacing w:after="0"/>
        <w:ind w:left="0"/>
        <w:jc w:val="both"/>
      </w:pPr>
      <w:r>
        <w:rPr>
          <w:rFonts w:ascii="Times New Roman"/>
          <w:b w:val="false"/>
          <w:i w:val="false"/>
          <w:color w:val="000000"/>
          <w:sz w:val="28"/>
        </w:rPr>
        <w:t>
      Әуеайлақ сызбаларын дайындауда және есептеуде әуеайлаққа қону және оның аумағынан шығу үшін геодезиялық жүйедегі WGS-84 географиялық координаталар қолданылады, нақтылық, рұқсат беруі және тұтастығы халықаралық азаматтық авиация конвенциясының және icaodoc 9674 "дүние-жүзілік геодезиялық жүйе WGS-84" 14 және 15-қосымшасына сәйкес келіп, 1.2. "әуеайлақ кедергілерінің тізімі" қосымшасының кестесіне енгізіледі.</w:t>
      </w:r>
    </w:p>
    <w:p>
      <w:pPr>
        <w:spacing w:after="0"/>
        <w:ind w:left="0"/>
        <w:jc w:val="both"/>
      </w:pPr>
      <w:r>
        <w:rPr>
          <w:rFonts w:ascii="Times New Roman"/>
          <w:b w:val="false"/>
          <w:i w:val="false"/>
          <w:color w:val="000000"/>
          <w:sz w:val="28"/>
        </w:rPr>
        <w:t xml:space="preserve">
      Кедергілердің биіктігі теңіздің орта деңгейіне қатысты (абсолюттік белгілерде) көрсетіледі. </w:t>
      </w:r>
    </w:p>
    <w:p>
      <w:pPr>
        <w:spacing w:after="0"/>
        <w:ind w:left="0"/>
        <w:jc w:val="both"/>
      </w:pPr>
      <w:r>
        <w:rPr>
          <w:rFonts w:ascii="Times New Roman"/>
          <w:b w:val="false"/>
          <w:i w:val="false"/>
          <w:color w:val="000000"/>
          <w:sz w:val="28"/>
        </w:rPr>
        <w:t xml:space="preserve">
      Кедергілердің полярлық координаталардың тікбұрышты координаталарға өзгертілуі мынадай формулалар бойынша орындалады: </w:t>
      </w:r>
    </w:p>
    <w:p>
      <w:pPr>
        <w:spacing w:after="0"/>
        <w:ind w:left="0"/>
        <w:jc w:val="both"/>
      </w:pPr>
      <w:r>
        <w:rPr>
          <w:rFonts w:ascii="Times New Roman"/>
          <w:b w:val="false"/>
          <w:i w:val="false"/>
          <w:color w:val="000000"/>
          <w:sz w:val="28"/>
        </w:rPr>
        <w:t>
      Хп = + Sn соs (Ап -Аұқж) + Хәбн:</w:t>
      </w:r>
    </w:p>
    <w:p>
      <w:pPr>
        <w:spacing w:after="0"/>
        <w:ind w:left="0"/>
        <w:jc w:val="both"/>
      </w:pPr>
      <w:r>
        <w:rPr>
          <w:rFonts w:ascii="Times New Roman"/>
          <w:b w:val="false"/>
          <w:i w:val="false"/>
          <w:color w:val="000000"/>
          <w:sz w:val="28"/>
        </w:rPr>
        <w:t>
      Yn = - Sn sin (Ап -Авпп) + Укта;</w:t>
      </w:r>
    </w:p>
    <w:p>
      <w:pPr>
        <w:spacing w:after="0"/>
        <w:ind w:left="0"/>
        <w:jc w:val="both"/>
      </w:pPr>
      <w:r>
        <w:rPr>
          <w:rFonts w:ascii="Times New Roman"/>
          <w:b w:val="false"/>
          <w:i w:val="false"/>
          <w:color w:val="000000"/>
          <w:sz w:val="28"/>
        </w:rPr>
        <w:t xml:space="preserve">
      мұнда Xn; Yn - кедергінің тікбұрышты координаталары; </w:t>
      </w:r>
    </w:p>
    <w:p>
      <w:pPr>
        <w:spacing w:after="0"/>
        <w:ind w:left="0"/>
        <w:jc w:val="both"/>
      </w:pPr>
      <w:r>
        <w:rPr>
          <w:rFonts w:ascii="Times New Roman"/>
          <w:b w:val="false"/>
          <w:i w:val="false"/>
          <w:color w:val="000000"/>
          <w:sz w:val="28"/>
        </w:rPr>
        <w:t xml:space="preserve">
      Sn - ӘБН-нен кедергіге дейінгі қашықтық; </w:t>
      </w:r>
    </w:p>
    <w:p>
      <w:pPr>
        <w:spacing w:after="0"/>
        <w:ind w:left="0"/>
        <w:jc w:val="both"/>
      </w:pPr>
      <w:r>
        <w:rPr>
          <w:rFonts w:ascii="Times New Roman"/>
          <w:b w:val="false"/>
          <w:i w:val="false"/>
          <w:color w:val="000000"/>
          <w:sz w:val="28"/>
        </w:rPr>
        <w:t xml:space="preserve">
      An - кедергіге қатысты ӘБН-мен нағыз азимуты; </w:t>
      </w:r>
    </w:p>
    <w:p>
      <w:pPr>
        <w:spacing w:after="0"/>
        <w:ind w:left="0"/>
        <w:jc w:val="both"/>
      </w:pPr>
      <w:r>
        <w:rPr>
          <w:rFonts w:ascii="Times New Roman"/>
          <w:b w:val="false"/>
          <w:i w:val="false"/>
          <w:color w:val="000000"/>
          <w:sz w:val="28"/>
        </w:rPr>
        <w:t xml:space="preserve">
      Авпп - XOY координаталардың бастауы ретінде таңдалған ҰҚЖ шегінің бағыты бойынша ҰҚЖ-ның нағыз азимуты; </w:t>
      </w:r>
    </w:p>
    <w:p>
      <w:pPr>
        <w:spacing w:after="0"/>
        <w:ind w:left="0"/>
        <w:jc w:val="both"/>
      </w:pPr>
      <w:r>
        <w:rPr>
          <w:rFonts w:ascii="Times New Roman"/>
          <w:b w:val="false"/>
          <w:i w:val="false"/>
          <w:color w:val="000000"/>
          <w:sz w:val="28"/>
        </w:rPr>
        <w:t>
      Хкта; Укта - XOY координаталардың таңдалған жүйесінде ӘБН-ның тікбұрышты координаталары.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261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Координаталардың полярлық және тікбұрышты жүйелерінің</w:t>
      </w:r>
    </w:p>
    <w:p>
      <w:pPr>
        <w:spacing w:after="0"/>
        <w:ind w:left="0"/>
        <w:jc w:val="both"/>
      </w:pPr>
      <w:r>
        <w:rPr>
          <w:rFonts w:ascii="Times New Roman"/>
          <w:b w:val="false"/>
          <w:i w:val="false"/>
          <w:color w:val="000000"/>
          <w:sz w:val="28"/>
        </w:rPr>
        <w:t>
      өзара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1562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XOY координаталары бастауының орналасуы: а - ҰҚЖ-ның</w:t>
      </w:r>
    </w:p>
    <w:p>
      <w:pPr>
        <w:spacing w:after="0"/>
        <w:ind w:left="0"/>
        <w:jc w:val="both"/>
      </w:pPr>
      <w:r>
        <w:rPr>
          <w:rFonts w:ascii="Times New Roman"/>
          <w:b w:val="false"/>
          <w:i w:val="false"/>
          <w:color w:val="000000"/>
          <w:sz w:val="28"/>
        </w:rPr>
        <w:t>
           жылжытылған шегі кезінде; б - ҰҚЖ-ның басындағы шегі кезінде</w:t>
      </w:r>
    </w:p>
    <w:p>
      <w:pPr>
        <w:spacing w:after="0"/>
        <w:ind w:left="0"/>
        <w:jc w:val="both"/>
      </w:pPr>
      <w:r>
        <w:rPr>
          <w:rFonts w:ascii="Times New Roman"/>
          <w:b w:val="false"/>
          <w:i w:val="false"/>
          <w:color w:val="000000"/>
          <w:sz w:val="28"/>
        </w:rPr>
        <w:t>
      Кедергілердің тікбұрышты координаталарының (Хп, Уп) полярлық координаталарына (Sп, Ап) өзгерілуі мынадай тәртіп бойынша орындалады:</w:t>
      </w:r>
    </w:p>
    <w:p>
      <w:pPr>
        <w:spacing w:after="0"/>
        <w:ind w:left="0"/>
        <w:jc w:val="both"/>
      </w:pPr>
      <w:r>
        <w:rPr>
          <w:rFonts w:ascii="Times New Roman"/>
          <w:b w:val="false"/>
          <w:i w:val="false"/>
          <w:color w:val="000000"/>
          <w:sz w:val="28"/>
        </w:rPr>
        <w:t>
      Ең алдымен ӘБН-нен кедергіге дейінгі қашықтық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8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861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Кедергінің нағыз азимуты Ап функциялардың белгілеріне байланысты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68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685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мыналарды құрайды:</w:t>
      </w:r>
      <w:r>
        <w:br/>
      </w:r>
      <w:r>
        <w:rPr>
          <w:rFonts w:ascii="Times New Roman"/>
          <w:b w:val="false"/>
          <w:i w:val="false"/>
          <w:color w:val="000000"/>
          <w:sz w:val="28"/>
        </w:rPr>
        <w:t>
</w:t>
      </w:r>
      <w:r>
        <w:br/>
      </w:r>
    </w:p>
    <w:p>
      <w:pPr>
        <w:spacing w:after="0"/>
        <w:ind w:left="0"/>
        <w:jc w:val="both"/>
      </w:pPr>
      <w:r>
        <w:drawing>
          <wp:inline distT="0" distB="0" distL="0" distR="0">
            <wp:extent cx="2082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828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22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229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459"/>
    <w:p>
      <w:pPr>
        <w:spacing w:after="0"/>
        <w:ind w:left="0"/>
        <w:jc w:val="both"/>
      </w:pPr>
      <w:r>
        <w:rPr>
          <w:rFonts w:ascii="Times New Roman"/>
          <w:b w:val="false"/>
          <w:i w:val="false"/>
          <w:color w:val="000000"/>
          <w:sz w:val="28"/>
        </w:rPr>
        <w:t>
      5. Кедергілерді анықтау кезінде радиотехникалық және метеорологиялық жабдықтардың антенналары мен құрылыстары сияқты объектілерге, сондай-ақ уақытша және жылжымалы объектілерге (мысалы, РЖ-да, тұрақ орындары мен алдын ала старттағы әуе кемелері, автомобиль немесе темір жолдарымен жүретін көлік құралдары, ірі габаритті механизмдер, қойма крандары) ерекше назар аударылуы тиіс. Сондай-ақ құрылыстарды салу кезіндегі олардың биіктіктері мен құрылыс жабдықтардың (мысалы, құрылыс крандары) биіктіктерінің өзгерістерін ескеру қажет. Салынып жатқан құрылыстардың биіктіктері, пайдаланылатын құрылыс жабдықтарының биіктіктері мен орналасуы өзгерген кезде Тексеру актісіне тиісті нақтылаулар енгізіледі.</w:t>
      </w:r>
    </w:p>
    <w:bookmarkEnd w:id="459"/>
    <w:p>
      <w:pPr>
        <w:spacing w:after="0"/>
        <w:ind w:left="0"/>
        <w:jc w:val="both"/>
      </w:pPr>
      <w:r>
        <w:rPr>
          <w:rFonts w:ascii="Times New Roman"/>
          <w:b w:val="false"/>
          <w:i w:val="false"/>
          <w:color w:val="000000"/>
          <w:sz w:val="28"/>
        </w:rPr>
        <w:t>
      Объектіні тапқан жағдайда, ILS негізгі бетінің кез келген нүктесі арқылы еніп және кедергіге үстемдік етіп, бірақ аэронавигациялық талаптардың мақсатын өзінің функционалдық мақсатын сақтап, есептеу барысында ең аз абсолютті/қатысты биіктікте қауіпсіз ұшу ОСА/Н (ОСА/Н ағылшын тілінен қысқартылған сөз) кедергілері келесі нақты жағдайларда ықыласқа алынбайды:өкілетті орындарға сәйкес бекітіліп, беті арқылы енетін қандайда бір бөлім, ең аз салмақты, сынғыш бекітпе және әуе кемелерінің ұшу қауіпсіздігіне сәтсіздік көрсетпейді.</w:t>
      </w:r>
    </w:p>
    <w:bookmarkStart w:name="z560" w:id="460"/>
    <w:p>
      <w:pPr>
        <w:spacing w:after="0"/>
        <w:ind w:left="0"/>
        <w:jc w:val="both"/>
      </w:pPr>
      <w:r>
        <w:rPr>
          <w:rFonts w:ascii="Times New Roman"/>
          <w:b w:val="false"/>
          <w:i w:val="false"/>
          <w:color w:val="000000"/>
          <w:sz w:val="28"/>
        </w:rPr>
        <w:t>
      6. Кедергілерді анықтау кезінде нүктелі және созылмалы кедергілерді ажырату керек. Біріншілерге діңгектер, құбырлар, жеке ағаштар және т.б., екіншілерге - ғимараттар, төбелер, электр желілері, жолдар, орман алқаптары және т.б. жатады.</w:t>
      </w:r>
    </w:p>
    <w:bookmarkEnd w:id="460"/>
    <w:p>
      <w:pPr>
        <w:spacing w:after="0"/>
        <w:ind w:left="0"/>
        <w:jc w:val="both"/>
      </w:pPr>
      <w:r>
        <w:rPr>
          <w:rFonts w:ascii="Times New Roman"/>
          <w:b w:val="false"/>
          <w:i w:val="false"/>
          <w:color w:val="000000"/>
          <w:sz w:val="28"/>
        </w:rPr>
        <w:t>
      Нүктелі кедергі оның төбесінің абсолюттік биіктігімен және тікбұрышты координаталар жүйесінде Хп, Уп екі координатаның және/немесе полярлық координаталар жүйесінде Sп, Aп координаталарымен белгіленеді.</w:t>
      </w:r>
    </w:p>
    <w:p>
      <w:pPr>
        <w:spacing w:after="0"/>
        <w:ind w:left="0"/>
        <w:jc w:val="both"/>
      </w:pPr>
      <w:r>
        <w:rPr>
          <w:rFonts w:ascii="Times New Roman"/>
          <w:b w:val="false"/>
          <w:i w:val="false"/>
          <w:color w:val="000000"/>
          <w:sz w:val="28"/>
        </w:rPr>
        <w:t>
      Аэронавигация тұрғысынан кішігірім сызықтық көлемдерінің созылыңқы кедергісі нүктелі кедергіде ретінде белгіленеді.</w:t>
      </w:r>
    </w:p>
    <w:p>
      <w:pPr>
        <w:spacing w:after="0"/>
        <w:ind w:left="0"/>
        <w:jc w:val="both"/>
      </w:pPr>
      <w:r>
        <w:rPr>
          <w:rFonts w:ascii="Times New Roman"/>
          <w:b w:val="false"/>
          <w:i w:val="false"/>
          <w:color w:val="000000"/>
          <w:sz w:val="28"/>
        </w:rPr>
        <w:t>
      Егер кедергінің біршама ұзындығы болса немесе созылмалы кедергіні нүктелі кедергі ретінде берілуі дәлелсіз пайдаланушылық шектеулерге әкеп соғатын болса, мұндай кедергі бірнеше нүктелі кедергілер ретінде беріледі.</w:t>
      </w:r>
    </w:p>
    <w:p>
      <w:pPr>
        <w:spacing w:after="0"/>
        <w:ind w:left="0"/>
        <w:jc w:val="both"/>
      </w:pPr>
      <w:r>
        <w:rPr>
          <w:rFonts w:ascii="Times New Roman"/>
          <w:b w:val="false"/>
          <w:i w:val="false"/>
          <w:color w:val="000000"/>
          <w:sz w:val="28"/>
        </w:rPr>
        <w:t>
      Мұндай нүктелі кедергілердің саны, орналасуы мен биіктігі созылмалы кедергінің нысанын толықтай көрсете алатындай болуы мүмкін.</w:t>
      </w:r>
    </w:p>
    <w:p>
      <w:pPr>
        <w:spacing w:after="0"/>
        <w:ind w:left="0"/>
        <w:jc w:val="both"/>
      </w:pPr>
      <w:r>
        <w:rPr>
          <w:rFonts w:ascii="Times New Roman"/>
          <w:b w:val="false"/>
          <w:i w:val="false"/>
          <w:color w:val="000000"/>
          <w:sz w:val="28"/>
        </w:rPr>
        <w:t>
      I, II және III санат бойынша қонуға нақты кіру үшін жабдықталған ҰҚЖ бағыттары үшін ұшу жолағының жанында орналасқан созылмалы кедергілер нүктелі кедергілер жиынтығы ретінде беріледі, олардың арасындағы қашықтық төмендегідей көрсеткіштерден аспауға тиіс:</w:t>
      </w:r>
    </w:p>
    <w:p>
      <w:pPr>
        <w:spacing w:after="0"/>
        <w:ind w:left="0"/>
        <w:jc w:val="both"/>
      </w:pPr>
      <w:r>
        <w:rPr>
          <w:rFonts w:ascii="Times New Roman"/>
          <w:b w:val="false"/>
          <w:i w:val="false"/>
          <w:color w:val="000000"/>
          <w:sz w:val="28"/>
        </w:rPr>
        <w:t>
      - Y осі бойынша 60 м;</w:t>
      </w:r>
    </w:p>
    <w:p>
      <w:pPr>
        <w:spacing w:after="0"/>
        <w:ind w:left="0"/>
        <w:jc w:val="both"/>
      </w:pPr>
      <w:r>
        <w:rPr>
          <w:rFonts w:ascii="Times New Roman"/>
          <w:b w:val="false"/>
          <w:i w:val="false"/>
          <w:color w:val="000000"/>
          <w:sz w:val="28"/>
        </w:rPr>
        <w:t>
      - Х осі бойынша 100 м.</w:t>
      </w:r>
    </w:p>
    <w:p>
      <w:pPr>
        <w:spacing w:after="0"/>
        <w:ind w:left="0"/>
        <w:jc w:val="both"/>
      </w:pPr>
      <w:r>
        <w:rPr>
          <w:rFonts w:ascii="Times New Roman"/>
          <w:b w:val="false"/>
          <w:i w:val="false"/>
          <w:color w:val="000000"/>
          <w:sz w:val="28"/>
        </w:rPr>
        <w:t xml:space="preserve">
      Төменде кейбір жиі кездесетін созылмалы кедергілердің нүктелі кедергілермен берілуіне жалпы тәсіл сипатталып отыр: </w:t>
      </w:r>
    </w:p>
    <w:bookmarkStart w:name="z561" w:id="461"/>
    <w:p>
      <w:pPr>
        <w:spacing w:after="0"/>
        <w:ind w:left="0"/>
        <w:jc w:val="both"/>
      </w:pPr>
      <w:r>
        <w:rPr>
          <w:rFonts w:ascii="Times New Roman"/>
          <w:b w:val="false"/>
          <w:i w:val="false"/>
          <w:color w:val="000000"/>
          <w:sz w:val="28"/>
        </w:rPr>
        <w:t>
      а) Ғимараттар. Бұл үлгідегі кедергілер оның ең жоғары нүктесінің абсолюттік биіктігімен және ҰҚЖ-ның ось сызығына немесе оның жалғасына ең жақын орналасқан ғимараттың нүктесінің координаталарымен (Хп, Уп және/немесе Sп, Ап) белгіленеді. Егер ғимарат ҰҚЖ-ның ось сызығының жалғасында орналасқан болса, Х координатасы ғимарат бөлігінің ҰҚЖ шегіне жақын нүктесімен анықталып, ал Уп=0.</w:t>
      </w:r>
    </w:p>
    <w:bookmarkEnd w:id="461"/>
    <w:bookmarkStart w:name="z562" w:id="462"/>
    <w:p>
      <w:pPr>
        <w:spacing w:after="0"/>
        <w:ind w:left="0"/>
        <w:jc w:val="both"/>
      </w:pPr>
      <w:r>
        <w:rPr>
          <w:rFonts w:ascii="Times New Roman"/>
          <w:b w:val="false"/>
          <w:i w:val="false"/>
          <w:color w:val="000000"/>
          <w:sz w:val="28"/>
        </w:rPr>
        <w:t>
      б) Қыраттар. Егер қыраттың төбесі 3.4а-суретінде көрсетілген BEE'B' аймағында орналасқан болса, кедергілер туралы деректер құрамына төбеден басқа, екі тігінен орналасқан жазықтықпен қиылған нысан ретінде қыраттың бөктері енгізіледі. Бұл жазықтықтың біреуі ҰҚЖ-ның ось сызығының жалғасына перпендикулярлы, ал екіншісі параллельді орналасқан. Қырат бөктері нүктелі кедергілер қатарымен берілген, олардың әрқайсысының биіктігі 4-суретте көрсетілгендей, көрші бөктердің биіктігінен 10 немесе 20 м (топографиялық карталарда немесе басқа геодезиялық материалдардағы горизонтальдарға сәйкес) биік орналасқан.</w:t>
      </w:r>
    </w:p>
    <w:bookmarkEnd w:id="462"/>
    <w:p>
      <w:pPr>
        <w:spacing w:after="0"/>
        <w:ind w:left="0"/>
        <w:jc w:val="both"/>
      </w:pPr>
      <w:r>
        <w:rPr>
          <w:rFonts w:ascii="Times New Roman"/>
          <w:b w:val="false"/>
          <w:i w:val="false"/>
          <w:color w:val="000000"/>
          <w:sz w:val="28"/>
        </w:rPr>
        <w:t>
      Алысырақ орналасқан қыраттар үшін биіктік бойынша бөлуде үлкен аралықтар, мысалы, 40 немесе 50 м, пайдаланылуы мүмкін. Егер қыраттың төбесі ҰҚЖ-ның ось сызығының жалғасында орналасқан болса, деректерге қыраттың төбесі мен ҰҚЖ осінің жалғасы бойынша қыраттың қиылған орнына сәйкес келетін нүктелі кедергілер қатары енгізіледі. Егер қыраттың бөктері ҰҚЖ осінің жалғасын қиып өтетін болса, қыраттың төбесінен бастап ҰҚЖ ось сызығының жалғасына дейін орналасқан бөктерінің бөлігі бойынша деректер алынады.</w:t>
      </w:r>
    </w:p>
    <w:p>
      <w:pPr>
        <w:spacing w:after="0"/>
        <w:ind w:left="0"/>
        <w:jc w:val="both"/>
      </w:pPr>
      <w:r>
        <w:rPr>
          <w:rFonts w:ascii="Times New Roman"/>
          <w:b w:val="false"/>
          <w:i w:val="false"/>
          <w:color w:val="000000"/>
          <w:sz w:val="28"/>
        </w:rPr>
        <w:t>
      Қыратта орман немесе бұталар болған және олардың биіктігі туралы деректер берілмеген жағдайда барлық тиісті биіктіктер 20 м-ге ұлғаяды.</w:t>
      </w:r>
    </w:p>
    <w:p>
      <w:pPr>
        <w:spacing w:after="0"/>
        <w:ind w:left="0"/>
        <w:jc w:val="both"/>
      </w:pPr>
      <w:r>
        <w:rPr>
          <w:rFonts w:ascii="Times New Roman"/>
          <w:b w:val="false"/>
          <w:i w:val="false"/>
          <w:color w:val="000000"/>
          <w:sz w:val="28"/>
        </w:rPr>
        <w:t>
      4-суретте көрсетілген қыраттың бөктері нүктелі кедергілер ретінде берілгенде дәлелсіз пайдаланушылық шектеулер пайда болса, қыраттың бөктерінің нысандарын нақтырақ айқындау мақсатында биіктік бойынша бөлу аралықтарын қысқарту жөн.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262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Қыраттың берілуі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abc</w:t>
            </w: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bookmarkStart w:name="z563" w:id="463"/>
    <w:p>
      <w:pPr>
        <w:spacing w:after="0"/>
        <w:ind w:left="0"/>
        <w:jc w:val="both"/>
      </w:pPr>
      <w:r>
        <w:rPr>
          <w:rFonts w:ascii="Times New Roman"/>
          <w:b w:val="false"/>
          <w:i w:val="false"/>
          <w:color w:val="000000"/>
          <w:sz w:val="28"/>
        </w:rPr>
        <w:t>
      3) Электр қуатын беру желілері. Электр қуатын беру желілері бірнеше учаскелерге, мысалы, тіректердің саны бойынша бөлінеді. Әр кедергінің (ЭҚЖ учаскесінің) орналасуы туралы деректер 5-суретке сәйкес беріледі. Әр кедергінің биіктігі тиісті учаскеде ЭҚЖ-ның ең үлкен биіктігі болып табылады. Дәлелсіз пайдаланушылық шектеулердің пайда болған жағдайда ЭҚЖ учаскелерге бөлу аралықтарын қысқартуға тиіс, бұл осы түрдегі кедергілерді нақты анықтауға мүмкіндік береді.</w:t>
      </w:r>
    </w:p>
    <w:bookmarkEnd w:id="463"/>
    <w:bookmarkStart w:name="z564" w:id="464"/>
    <w:p>
      <w:pPr>
        <w:spacing w:after="0"/>
        <w:ind w:left="0"/>
        <w:jc w:val="both"/>
      </w:pPr>
      <w:r>
        <w:rPr>
          <w:rFonts w:ascii="Times New Roman"/>
          <w:b w:val="false"/>
          <w:i w:val="false"/>
          <w:color w:val="000000"/>
          <w:sz w:val="28"/>
        </w:rPr>
        <w:t>
      4) Жол. Жол да бірнеше учаскелерге бөлінеді. Әр нүктелі кедергінің (жол учаскесі) координаталары электр қуатын беру желісі жағдайына ұқсас беріледі (5-сурет), ал нүктелі кедергінің биіктігі төмендегілерге тең болып қабылданады:</w:t>
      </w:r>
    </w:p>
    <w:bookmarkEnd w:id="464"/>
    <w:p>
      <w:pPr>
        <w:spacing w:after="0"/>
        <w:ind w:left="0"/>
        <w:jc w:val="both"/>
      </w:pPr>
      <w:r>
        <w:rPr>
          <w:rFonts w:ascii="Times New Roman"/>
          <w:b w:val="false"/>
          <w:i w:val="false"/>
          <w:color w:val="000000"/>
          <w:sz w:val="28"/>
        </w:rPr>
        <w:t xml:space="preserve">
      - осы учаскедегі автокөлік жолы төсемінің ең жоғары биіктігі плюс 5 метр; </w:t>
      </w:r>
    </w:p>
    <w:p>
      <w:pPr>
        <w:spacing w:after="0"/>
        <w:ind w:left="0"/>
        <w:jc w:val="both"/>
      </w:pPr>
      <w:r>
        <w:rPr>
          <w:rFonts w:ascii="Times New Roman"/>
          <w:b w:val="false"/>
          <w:i w:val="false"/>
          <w:color w:val="000000"/>
          <w:sz w:val="28"/>
        </w:rPr>
        <w:t>
      - осы учаскедегі темір жолы төсемінің ең жоғары биіктігі және 5,5 метр</w:t>
      </w:r>
    </w:p>
    <w:p>
      <w:pPr>
        <w:spacing w:after="0"/>
        <w:ind w:left="0"/>
        <w:jc w:val="both"/>
      </w:pPr>
      <w:r>
        <w:rPr>
          <w:rFonts w:ascii="Times New Roman"/>
          <w:b w:val="false"/>
          <w:i w:val="false"/>
          <w:color w:val="000000"/>
          <w:sz w:val="28"/>
        </w:rPr>
        <w:t>
      Автомобиль жолдарының жарық беру тіректері немесе темір жолдың байланыс аспаларының тіректері тиісінше жекелеген нүктелі кедергілер және электр қуатын беру желілері ретінде берілген. Көлік биіктігі бұл жағдайда ескерілмейді.</w:t>
      </w:r>
    </w:p>
    <w:bookmarkStart w:name="z565" w:id="465"/>
    <w:p>
      <w:pPr>
        <w:spacing w:after="0"/>
        <w:ind w:left="0"/>
        <w:jc w:val="both"/>
      </w:pPr>
      <w:r>
        <w:rPr>
          <w:rFonts w:ascii="Times New Roman"/>
          <w:b w:val="false"/>
          <w:i w:val="false"/>
          <w:color w:val="000000"/>
          <w:sz w:val="28"/>
        </w:rPr>
        <w:t>
      5) Орман алқабы. Орман алқабы туралы деректер 6-суретте көрсетілген BEE'B' аймағы шегінде орналасқан жағдайда ғана көрсетіледі. Жазық жердегі орман алқаптары ҰҚЖ-ға немесе оның осінің жалғасына ең жақын орналасқан шегімен белгіленеді. Орман алқабының шегі көлденең де, тігінен де (бөлу аралықтары 50-100 м болып немесе биіктік пен бағыт бойынша маңызды өзгерістері орын алмаған жағдайда одан да көп аралықпен белгіленеді) оның сипатын толықтай көрсететін учаскелерге бөлінеді (6-сурет). Әр нүктелі кедергінің (орман шегінің учаскесі) биіктігі ағаштар төбелерінің ең жоғары биіктігі болып табылады. Егер орман алқабы биіктікте орналасқан болса, онда деректер 5 тармағы-ережелеріне сәйкес беріледі.</w:t>
      </w:r>
    </w:p>
    <w:bookmarkEnd w:id="465"/>
    <w:bookmarkStart w:name="z566" w:id="466"/>
    <w:p>
      <w:pPr>
        <w:spacing w:after="0"/>
        <w:ind w:left="0"/>
        <w:jc w:val="both"/>
      </w:pPr>
      <w:r>
        <w:rPr>
          <w:rFonts w:ascii="Times New Roman"/>
          <w:b w:val="false"/>
          <w:i w:val="false"/>
          <w:color w:val="000000"/>
          <w:sz w:val="28"/>
        </w:rPr>
        <w:t>
      7. Кедергілерді айқындау және олардың координаталары мен биіктіктерін анықтау бойынша жүргізілген топографиялық-геодезиялық жұмыстардың нәтижелері мыналарды қамтиды:</w:t>
      </w:r>
    </w:p>
    <w:bookmarkEnd w:id="466"/>
    <w:bookmarkStart w:name="z567" w:id="467"/>
    <w:p>
      <w:pPr>
        <w:spacing w:after="0"/>
        <w:ind w:left="0"/>
        <w:jc w:val="both"/>
      </w:pPr>
      <w:r>
        <w:rPr>
          <w:rFonts w:ascii="Times New Roman"/>
          <w:b w:val="false"/>
          <w:i w:val="false"/>
          <w:color w:val="000000"/>
          <w:sz w:val="28"/>
        </w:rPr>
        <w:t>
      1) топографиялық-геодезиялық жұмыстарды жүргізу кезінде пайдаланылатын құжаттар көрсетілетін жалпы бөлігі, аспаптар, бастапқы тармақтар тізбесі, сондай-ақ камералдық жұмыстарды жүргізу кезінде пайдаланылған материалдар көрсетіледі;</w:t>
      </w:r>
    </w:p>
    <w:bookmarkEnd w:id="467"/>
    <w:bookmarkStart w:name="z568" w:id="468"/>
    <w:p>
      <w:pPr>
        <w:spacing w:after="0"/>
        <w:ind w:left="0"/>
        <w:jc w:val="both"/>
      </w:pPr>
      <w:r>
        <w:rPr>
          <w:rFonts w:ascii="Times New Roman"/>
          <w:b w:val="false"/>
          <w:i w:val="false"/>
          <w:color w:val="000000"/>
          <w:sz w:val="28"/>
        </w:rPr>
        <w:t>
      2) координаталарды және кедергілер биіктіктерін анықтаудың, оның ішінде кедергілер туралы деректерді беру үшін модельдерді сипаттаудың әдістері көрсетіледі;</w:t>
      </w:r>
    </w:p>
    <w:bookmarkEnd w:id="468"/>
    <w:bookmarkStart w:name="z569" w:id="469"/>
    <w:p>
      <w:pPr>
        <w:spacing w:after="0"/>
        <w:ind w:left="0"/>
        <w:jc w:val="both"/>
      </w:pPr>
      <w:r>
        <w:rPr>
          <w:rFonts w:ascii="Times New Roman"/>
          <w:b w:val="false"/>
          <w:i w:val="false"/>
          <w:color w:val="000000"/>
          <w:sz w:val="28"/>
        </w:rPr>
        <w:t>
      3) кедергілердің полярлық, тікбұрышты және географиялық координаталары мен абсолюттік биіктіктері көрсетілген кедергілердің тізбесі;</w:t>
      </w:r>
    </w:p>
    <w:bookmarkEnd w:id="469"/>
    <w:bookmarkStart w:name="z570" w:id="470"/>
    <w:p>
      <w:pPr>
        <w:spacing w:after="0"/>
        <w:ind w:left="0"/>
        <w:jc w:val="both"/>
      </w:pPr>
      <w:r>
        <w:rPr>
          <w:rFonts w:ascii="Times New Roman"/>
          <w:b w:val="false"/>
          <w:i w:val="false"/>
          <w:color w:val="000000"/>
          <w:sz w:val="28"/>
        </w:rPr>
        <w:t>
      4) ҰҚЖ шектеріне, ҰҚЖ ұзақтығына, жылжытылған шектеріне дейінгі қашықтықтарға қатысты ҰҚЖ-ның нағыз азимуты, ӘБН-ның тікбұрышты координаталары туралы деректер;</w:t>
      </w:r>
    </w:p>
    <w:bookmarkEnd w:id="4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56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356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ЭҚЖ берілуі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w:t>
            </w:r>
            <w:r>
              <w:rPr>
                <w:rFonts w:ascii="Times New Roman"/>
                <w:b w:val="false"/>
                <w:i w:val="false"/>
                <w:color w:val="000000"/>
                <w:vertAlign w:val="subscript"/>
              </w:rPr>
              <w:t>bc</w:t>
            </w: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ЭҚЖ-1</w:t>
            </w:r>
          </w:p>
          <w:p>
            <w:pPr>
              <w:spacing w:after="20"/>
              <w:ind w:left="20"/>
              <w:jc w:val="both"/>
            </w:pPr>
            <w:r>
              <w:rPr>
                <w:rFonts w:ascii="Times New Roman"/>
                <w:b w:val="false"/>
                <w:i w:val="false"/>
                <w:color w:val="000000"/>
                <w:sz w:val="20"/>
              </w:rPr>
              <w:t>
ЭҚЖ-2</w:t>
            </w:r>
          </w:p>
          <w:p>
            <w:pPr>
              <w:spacing w:after="20"/>
              <w:ind w:left="20"/>
              <w:jc w:val="both"/>
            </w:pPr>
            <w:r>
              <w:rPr>
                <w:rFonts w:ascii="Times New Roman"/>
                <w:b w:val="false"/>
                <w:i w:val="false"/>
                <w:color w:val="000000"/>
                <w:sz w:val="20"/>
              </w:rPr>
              <w:t>
ЭҚЖ-3</w:t>
            </w:r>
          </w:p>
          <w:p>
            <w:pPr>
              <w:spacing w:after="20"/>
              <w:ind w:left="20"/>
              <w:jc w:val="both"/>
            </w:pPr>
            <w:r>
              <w:rPr>
                <w:rFonts w:ascii="Times New Roman"/>
                <w:b w:val="false"/>
                <w:i w:val="false"/>
                <w:color w:val="000000"/>
                <w:sz w:val="20"/>
              </w:rPr>
              <w:t>
ЭҚЖ-4</w:t>
            </w:r>
          </w:p>
          <w:p>
            <w:pPr>
              <w:spacing w:after="20"/>
              <w:ind w:left="20"/>
              <w:jc w:val="both"/>
            </w:pPr>
            <w:r>
              <w:rPr>
                <w:rFonts w:ascii="Times New Roman"/>
                <w:b w:val="false"/>
                <w:i w:val="false"/>
                <w:color w:val="000000"/>
                <w:sz w:val="20"/>
              </w:rPr>
              <w:t>
ЭҚЖ-5</w:t>
            </w:r>
          </w:p>
          <w:p>
            <w:pPr>
              <w:spacing w:after="20"/>
              <w:ind w:left="20"/>
              <w:jc w:val="both"/>
            </w:pPr>
            <w:r>
              <w:rPr>
                <w:rFonts w:ascii="Times New Roman"/>
                <w:b w:val="false"/>
                <w:i w:val="false"/>
                <w:color w:val="000000"/>
                <w:sz w:val="20"/>
              </w:rPr>
              <w:t>
ЭҚЖ-6</w:t>
            </w:r>
          </w:p>
          <w:p>
            <w:pPr>
              <w:spacing w:after="20"/>
              <w:ind w:left="20"/>
              <w:jc w:val="both"/>
            </w:pPr>
            <w:r>
              <w:rPr>
                <w:rFonts w:ascii="Times New Roman"/>
                <w:b w:val="false"/>
                <w:i w:val="false"/>
                <w:color w:val="000000"/>
                <w:sz w:val="20"/>
              </w:rPr>
              <w:t>
ЭҚЖ-7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p>
            <w:pPr>
              <w:spacing w:after="20"/>
              <w:ind w:left="20"/>
              <w:jc w:val="both"/>
            </w:pPr>
            <w:r>
              <w:rPr>
                <w:rFonts w:ascii="Times New Roman"/>
                <w:b w:val="false"/>
                <w:i w:val="false"/>
                <w:color w:val="000000"/>
                <w:sz w:val="20"/>
              </w:rPr>
              <w:t>
3670</w:t>
            </w:r>
          </w:p>
          <w:p>
            <w:pPr>
              <w:spacing w:after="20"/>
              <w:ind w:left="20"/>
              <w:jc w:val="both"/>
            </w:pPr>
            <w:r>
              <w:rPr>
                <w:rFonts w:ascii="Times New Roman"/>
                <w:b w:val="false"/>
                <w:i w:val="false"/>
                <w:color w:val="000000"/>
                <w:sz w:val="20"/>
              </w:rPr>
              <w:t>
3450</w:t>
            </w:r>
          </w:p>
          <w:p>
            <w:pPr>
              <w:spacing w:after="20"/>
              <w:ind w:left="20"/>
              <w:jc w:val="both"/>
            </w:pPr>
            <w:r>
              <w:rPr>
                <w:rFonts w:ascii="Times New Roman"/>
                <w:b w:val="false"/>
                <w:i w:val="false"/>
                <w:color w:val="000000"/>
                <w:sz w:val="20"/>
              </w:rPr>
              <w:t>
3200</w:t>
            </w:r>
          </w:p>
          <w:p>
            <w:pPr>
              <w:spacing w:after="20"/>
              <w:ind w:left="20"/>
              <w:jc w:val="both"/>
            </w:pPr>
            <w:r>
              <w:rPr>
                <w:rFonts w:ascii="Times New Roman"/>
                <w:b w:val="false"/>
                <w:i w:val="false"/>
                <w:color w:val="000000"/>
                <w:sz w:val="20"/>
              </w:rPr>
              <w:t>
2875</w:t>
            </w:r>
          </w:p>
          <w:p>
            <w:pPr>
              <w:spacing w:after="20"/>
              <w:ind w:left="20"/>
              <w:jc w:val="both"/>
            </w:pPr>
            <w:r>
              <w:rPr>
                <w:rFonts w:ascii="Times New Roman"/>
                <w:b w:val="false"/>
                <w:i w:val="false"/>
                <w:color w:val="000000"/>
                <w:sz w:val="20"/>
              </w:rPr>
              <w:t>
2675</w:t>
            </w:r>
          </w:p>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701</w:t>
            </w: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810</w:t>
            </w:r>
          </w:p>
          <w:p>
            <w:pPr>
              <w:spacing w:after="20"/>
              <w:ind w:left="20"/>
              <w:jc w:val="both"/>
            </w:pPr>
            <w:r>
              <w:rPr>
                <w:rFonts w:ascii="Times New Roman"/>
                <w:b w:val="false"/>
                <w:i w:val="false"/>
                <w:color w:val="000000"/>
                <w:sz w:val="20"/>
              </w:rPr>
              <w:t>
870</w:t>
            </w:r>
          </w:p>
          <w:p>
            <w:pPr>
              <w:spacing w:after="20"/>
              <w:ind w:left="20"/>
              <w:jc w:val="both"/>
            </w:pPr>
            <w:r>
              <w:rPr>
                <w:rFonts w:ascii="Times New Roman"/>
                <w:b w:val="false"/>
                <w:i w:val="false"/>
                <w:color w:val="000000"/>
                <w:sz w:val="20"/>
              </w:rPr>
              <w:t>
890</w:t>
            </w:r>
          </w:p>
          <w:p>
            <w:pPr>
              <w:spacing w:after="20"/>
              <w:ind w:left="20"/>
              <w:jc w:val="both"/>
            </w:pPr>
            <w:r>
              <w:rPr>
                <w:rFonts w:ascii="Times New Roman"/>
                <w:b w:val="false"/>
                <w:i w:val="false"/>
                <w:color w:val="000000"/>
                <w:sz w:val="20"/>
              </w:rPr>
              <w:t>
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37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37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Орман алқабының берілуі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abc</w:t>
            </w: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Орман-1</w:t>
            </w:r>
          </w:p>
          <w:p>
            <w:pPr>
              <w:spacing w:after="20"/>
              <w:ind w:left="20"/>
              <w:jc w:val="both"/>
            </w:pPr>
            <w:r>
              <w:rPr>
                <w:rFonts w:ascii="Times New Roman"/>
                <w:b w:val="false"/>
                <w:i w:val="false"/>
                <w:color w:val="000000"/>
                <w:sz w:val="20"/>
              </w:rPr>
              <w:t>
Орман-2</w:t>
            </w:r>
          </w:p>
          <w:p>
            <w:pPr>
              <w:spacing w:after="20"/>
              <w:ind w:left="20"/>
              <w:jc w:val="both"/>
            </w:pPr>
            <w:r>
              <w:rPr>
                <w:rFonts w:ascii="Times New Roman"/>
                <w:b w:val="false"/>
                <w:i w:val="false"/>
                <w:color w:val="000000"/>
                <w:sz w:val="20"/>
              </w:rPr>
              <w:t>
Орман-3</w:t>
            </w:r>
          </w:p>
          <w:p>
            <w:pPr>
              <w:spacing w:after="20"/>
              <w:ind w:left="20"/>
              <w:jc w:val="both"/>
            </w:pPr>
            <w:r>
              <w:rPr>
                <w:rFonts w:ascii="Times New Roman"/>
                <w:b w:val="false"/>
                <w:i w:val="false"/>
                <w:color w:val="000000"/>
                <w:sz w:val="20"/>
              </w:rPr>
              <w:t>
(және орман алқабының шегі бойында нүктелер бойынша ары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r>
              <w:rPr>
                <w:rFonts w:ascii="Times New Roman"/>
                <w:b w:val="false"/>
                <w:i w:val="false"/>
                <w:color w:val="000000"/>
                <w:sz w:val="20"/>
              </w:rPr>
              <w:t>
890</w:t>
            </w:r>
          </w:p>
          <w:p>
            <w:pPr>
              <w:spacing w:after="20"/>
              <w:ind w:left="20"/>
              <w:jc w:val="both"/>
            </w:pPr>
            <w:r>
              <w:rPr>
                <w:rFonts w:ascii="Times New Roman"/>
                <w:b w:val="false"/>
                <w:i w:val="false"/>
                <w:color w:val="000000"/>
                <w:sz w:val="20"/>
              </w:rPr>
              <w:t>
2780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1060</w:t>
            </w:r>
          </w:p>
          <w:p>
            <w:pPr>
              <w:spacing w:after="20"/>
              <w:ind w:left="20"/>
              <w:jc w:val="both"/>
            </w:pPr>
            <w:r>
              <w:rPr>
                <w:rFonts w:ascii="Times New Roman"/>
                <w:b w:val="false"/>
                <w:i w:val="false"/>
                <w:color w:val="000000"/>
                <w:sz w:val="20"/>
              </w:rPr>
              <w:t>
-990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p>
            <w:pPr>
              <w:spacing w:after="20"/>
              <w:ind w:left="20"/>
              <w:jc w:val="both"/>
            </w:pPr>
            <w:r>
              <w:rPr>
                <w:rFonts w:ascii="Times New Roman"/>
                <w:b w:val="false"/>
                <w:i w:val="false"/>
                <w:color w:val="000000"/>
                <w:sz w:val="20"/>
              </w:rPr>
              <w:t>
358</w:t>
            </w:r>
          </w:p>
          <w:p>
            <w:pPr>
              <w:spacing w:after="20"/>
              <w:ind w:left="20"/>
              <w:jc w:val="both"/>
            </w:pPr>
            <w:r>
              <w:rPr>
                <w:rFonts w:ascii="Times New Roman"/>
                <w:b w:val="false"/>
                <w:i w:val="false"/>
                <w:color w:val="000000"/>
                <w:sz w:val="20"/>
              </w:rPr>
              <w:t>
365</w:t>
            </w:r>
          </w:p>
        </w:tc>
      </w:tr>
    </w:tbl>
    <w:p>
      <w:pPr>
        <w:spacing w:after="0"/>
        <w:ind w:left="0"/>
        <w:jc w:val="left"/>
      </w:pPr>
      <w:r>
        <w:br/>
      </w:r>
      <w:r>
        <w:rPr>
          <w:rFonts w:ascii="Times New Roman"/>
          <w:b w:val="false"/>
          <w:i w:val="false"/>
          <w:color w:val="000000"/>
          <w:sz w:val="28"/>
        </w:rPr>
        <w:t>
</w:t>
      </w:r>
    </w:p>
    <w:bookmarkStart w:name="z571" w:id="471"/>
    <w:p>
      <w:pPr>
        <w:spacing w:after="0"/>
        <w:ind w:left="0"/>
        <w:jc w:val="both"/>
      </w:pPr>
      <w:r>
        <w:rPr>
          <w:rFonts w:ascii="Times New Roman"/>
          <w:b w:val="false"/>
          <w:i w:val="false"/>
          <w:color w:val="000000"/>
          <w:sz w:val="28"/>
        </w:rPr>
        <w:t>
      5) ҰҚЖ осі мен оның жалғасы бойынша, ӘБН және ҰҚЖ шектерінің орналасуы бойынша, қажет болған жағдайда ҰҚЖ-ға қатысты кедергілер бойынша ҰЖ және ЕА (бар болған жағдайда) бейінін белгілеу арқылы графикалық материал.</w:t>
      </w:r>
    </w:p>
    <w:bookmarkEnd w:id="471"/>
    <w:p>
      <w:pPr>
        <w:spacing w:after="0"/>
        <w:ind w:left="0"/>
        <w:jc w:val="both"/>
      </w:pPr>
      <w:r>
        <w:rPr>
          <w:rFonts w:ascii="Times New Roman"/>
          <w:b w:val="false"/>
          <w:i w:val="false"/>
          <w:color w:val="000000"/>
          <w:sz w:val="28"/>
        </w:rPr>
        <w:t>
      Кедергілер координаталары мен биіктіктер тізбелері, ҰҚЖ, ӘБН, ЕА туралы деректер, сондай-ақ тиісті графикалық материалды ашық материал түрінде рәсімдеу ұсынылады.</w:t>
      </w:r>
    </w:p>
    <w:bookmarkStart w:name="z572" w:id="472"/>
    <w:p>
      <w:pPr>
        <w:spacing w:after="0"/>
        <w:ind w:left="0"/>
        <w:jc w:val="both"/>
      </w:pPr>
      <w:r>
        <w:rPr>
          <w:rFonts w:ascii="Times New Roman"/>
          <w:b w:val="false"/>
          <w:i w:val="false"/>
          <w:color w:val="000000"/>
          <w:sz w:val="28"/>
        </w:rPr>
        <w:t>
      8. Топографиялық-геодезиялық жұмыстарының нәтижелері негізінде Тексеру актісін дайындалынады, оған айқындалған кедергілер туралы деректер енгізіледі.</w:t>
      </w:r>
    </w:p>
    <w:bookmarkEnd w:id="472"/>
    <w:p>
      <w:pPr>
        <w:spacing w:after="0"/>
        <w:ind w:left="0"/>
        <w:jc w:val="both"/>
      </w:pPr>
      <w:r>
        <w:rPr>
          <w:rFonts w:ascii="Times New Roman"/>
          <w:b w:val="false"/>
          <w:i w:val="false"/>
          <w:color w:val="000000"/>
          <w:sz w:val="28"/>
        </w:rPr>
        <w:t>
      Авиакәсіпорын белгілі мерзімде,бірақ жылына кем дегенде екі реттен кем емес, Тексеру актісінің әуеайлақта және оның жанындағы кедергілердің нақты жағдайына сәйкестігі тексеріледі. Тексерудің орындалуы Тексеру актісінің тіркеу парағында тіркеледі. Тексеруді жүргізген әуежайдың мамандары еркін нысандағы хаттаманы толтырады, оны әуежайдың басшысы бекіткеннен кейін Тексеру актісіне қосымша ретінде тіркеледі.</w:t>
      </w:r>
    </w:p>
    <w:p>
      <w:pPr>
        <w:spacing w:after="0"/>
        <w:ind w:left="0"/>
        <w:jc w:val="both"/>
      </w:pPr>
      <w:r>
        <w:rPr>
          <w:rFonts w:ascii="Times New Roman"/>
          <w:b w:val="false"/>
          <w:i w:val="false"/>
          <w:color w:val="000000"/>
          <w:sz w:val="28"/>
        </w:rPr>
        <w:t>
      Кедергілердің саны өзгерген кезде (бар кедергілерді жою, жаңа кедергілердің пайда болуы), олардың координаталары мен биіктіктері өзгерген жағдайда (бар кедергілердің, әуе кемелер тұрағының орындарының тасымалдануы немесе ауысуы, ҰҚЖ шегі қалыпының өзгертілуі және т.б.) растайтын құжаттарға (мысалы, құрылысты келісу, РТҚ-ны ауыстыру, құрылыс жабдықтарды орнату құжаттамасы) немесе жүргізілген өлшемдерге сілтеме жасалған тиісті деректер хаттамаға енгізіледі.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14-қосымшаның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4" w:id="473"/>
    <w:p>
      <w:pPr>
        <w:spacing w:after="0"/>
        <w:ind w:left="0"/>
        <w:jc w:val="left"/>
      </w:pPr>
      <w:r>
        <w:rPr>
          <w:rFonts w:ascii="Times New Roman"/>
          <w:b/>
          <w:i w:val="false"/>
          <w:color w:val="000000"/>
        </w:rPr>
        <w:t xml:space="preserve"> Шектеу беттері жоспарларын және есептеу кестелерін дайындау</w:t>
      </w:r>
      <w:r>
        <w:br/>
      </w:r>
      <w:r>
        <w:rPr>
          <w:rFonts w:ascii="Times New Roman"/>
          <w:b/>
          <w:i w:val="false"/>
          <w:color w:val="000000"/>
        </w:rPr>
        <w:t>Жабдықталмаған ҰҚЖ және аспаптар бойынша қонуға кіру ҰҚЖ</w:t>
      </w:r>
    </w:p>
    <w:bookmarkEnd w:id="473"/>
    <w:bookmarkStart w:name="z576" w:id="474"/>
    <w:p>
      <w:pPr>
        <w:spacing w:after="0"/>
        <w:ind w:left="0"/>
        <w:jc w:val="both"/>
      </w:pPr>
      <w:r>
        <w:rPr>
          <w:rFonts w:ascii="Times New Roman"/>
          <w:b w:val="false"/>
          <w:i w:val="false"/>
          <w:color w:val="000000"/>
          <w:sz w:val="28"/>
        </w:rPr>
        <w:t>
      1. Әрбір әуеайлақ үшін ішкі көлденең және конусты беттерінің бір жоспары дайындалады. Қонуға кіру беттері мен ауыспалы беттерінің жоспарлар саны әуеайлақтағы аспаптар бойынша қонуға кіру бағыттарының санымен анықталады.</w:t>
      </w:r>
    </w:p>
    <w:bookmarkEnd w:id="474"/>
    <w:p>
      <w:pPr>
        <w:spacing w:after="0"/>
        <w:ind w:left="0"/>
        <w:jc w:val="both"/>
      </w:pPr>
      <w:r>
        <w:rPr>
          <w:rFonts w:ascii="Times New Roman"/>
          <w:b w:val="false"/>
          <w:i w:val="false"/>
          <w:color w:val="000000"/>
          <w:sz w:val="28"/>
        </w:rPr>
        <w:t>
      Жоспарлардың масштабы нақты әуеайлақтың ерекшеліктері ескеріле отырып таңдалады (ҰҚЖ саны мен ұзындығы, кедергілер саны мен олардың орналасу тығыздығы және т.б.), бірақ барлық жағдайда масштаб мынадай көрсеткіштерден кем болмауы мүмкін: 1:100000 - сыртқы көлденең бет үшін; 1:50000 - ішкі көлденең, конусты, қонуға кіру және ауыспалы бет үшін.</w:t>
      </w:r>
    </w:p>
    <w:p>
      <w:pPr>
        <w:spacing w:after="0"/>
        <w:ind w:left="0"/>
        <w:jc w:val="both"/>
      </w:pPr>
      <w:r>
        <w:rPr>
          <w:rFonts w:ascii="Times New Roman"/>
          <w:b w:val="false"/>
          <w:i w:val="false"/>
          <w:color w:val="000000"/>
          <w:sz w:val="28"/>
        </w:rPr>
        <w:t>
      Жоспарларда шектеу кедергілерден биік орналасқан, олардың нөмірлері көрсетілген барлық кедергілер көрсетіледі.</w:t>
      </w:r>
    </w:p>
    <w:bookmarkStart w:name="z577" w:id="475"/>
    <w:p>
      <w:pPr>
        <w:spacing w:after="0"/>
        <w:ind w:left="0"/>
        <w:jc w:val="both"/>
      </w:pPr>
      <w:r>
        <w:rPr>
          <w:rFonts w:ascii="Times New Roman"/>
          <w:b w:val="false"/>
          <w:i w:val="false"/>
          <w:color w:val="000000"/>
          <w:sz w:val="28"/>
        </w:rPr>
        <w:t xml:space="preserve">
      2. Ішкі көлденең және конусты беттерінің сыртқы шектерінің салынуы осы қосымшаның 1 және 2-суреттерінде көрсетілген. </w:t>
      </w:r>
    </w:p>
    <w:bookmarkEnd w:id="475"/>
    <w:p>
      <w:pPr>
        <w:spacing w:after="0"/>
        <w:ind w:left="0"/>
        <w:jc w:val="both"/>
      </w:pPr>
      <w:r>
        <w:rPr>
          <w:rFonts w:ascii="Times New Roman"/>
          <w:b w:val="false"/>
          <w:i w:val="false"/>
          <w:color w:val="000000"/>
          <w:sz w:val="28"/>
        </w:rPr>
        <w:t>
      ҰҚЖ әуеайлақтары үшін ішкі көлденең бет әр ҰҚЖ-ның класына сәйкес келетін радиустарымен анықталады. Әуеайлақтардағы конустық беттің биіктігі ең жоғары класстағы ҰҚЖ үшін ҚР ӘПЖН белгілейтін конустық беттің биіктігімен анықталады.</w:t>
      </w:r>
    </w:p>
    <w:p>
      <w:pPr>
        <w:spacing w:after="0"/>
        <w:ind w:left="0"/>
        <w:jc w:val="both"/>
      </w:pPr>
      <w:r>
        <w:rPr>
          <w:rFonts w:ascii="Times New Roman"/>
          <w:b w:val="false"/>
          <w:i w:val="false"/>
          <w:color w:val="000000"/>
          <w:sz w:val="28"/>
        </w:rPr>
        <w:t xml:space="preserve">
      Конустық беттің сыртқы шегін жоспарға енгізу үшін ішкі көлденең беттің радиустарын мыналарға арттыру қажет: </w:t>
      </w:r>
    </w:p>
    <w:p>
      <w:pPr>
        <w:spacing w:after="0"/>
        <w:ind w:left="0"/>
        <w:jc w:val="both"/>
      </w:pPr>
      <w:r>
        <w:rPr>
          <w:rFonts w:ascii="Times New Roman"/>
          <w:b w:val="false"/>
          <w:i w:val="false"/>
          <w:color w:val="000000"/>
          <w:sz w:val="28"/>
        </w:rPr>
        <w:t>
      А, Б, В және Г кластағы ҰҚЖ бар әуеайлақтар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797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Б, В және Г кластағы ҰҚЖ жоқ әуеайлақтар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16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16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Жоспарларға шектеу беттердің биіктіктерін анықтау формулалары жазылуы тиіс. Бұл формулалар осы қосымшаның 1 және 2-суреттерінде келтірілген формулаларға әуеайлақ биіктігі мен нақты мәндерін және r радиусын қою арқылы шығарылады.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340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Бір ҰҚЖ бар әуеайлақтың ішкі көлденең және конустық</w:t>
      </w:r>
    </w:p>
    <w:p>
      <w:pPr>
        <w:spacing w:after="0"/>
        <w:ind w:left="0"/>
        <w:jc w:val="both"/>
      </w:pPr>
      <w:r>
        <w:rPr>
          <w:rFonts w:ascii="Times New Roman"/>
          <w:b w:val="false"/>
          <w:i w:val="false"/>
          <w:color w:val="000000"/>
          <w:sz w:val="28"/>
        </w:rPr>
        <w:t>
      беттерінің жоспары (масштабта орындалмаған)</w:t>
      </w:r>
    </w:p>
    <w:p>
      <w:pPr>
        <w:spacing w:after="0"/>
        <w:ind w:left="0"/>
        <w:jc w:val="both"/>
      </w:pPr>
      <w:r>
        <w:rPr>
          <w:rFonts w:ascii="Times New Roman"/>
          <w:b w:val="false"/>
          <w:i w:val="false"/>
          <w:color w:val="000000"/>
          <w:sz w:val="28"/>
        </w:rPr>
        <w:t>
      Белгілер:</w:t>
      </w:r>
    </w:p>
    <w:p>
      <w:pPr>
        <w:spacing w:after="0"/>
        <w:ind w:left="0"/>
        <w:jc w:val="both"/>
      </w:pPr>
      <w:r>
        <w:rPr>
          <w:rFonts w:ascii="Times New Roman"/>
          <w:b w:val="false"/>
          <w:i w:val="false"/>
          <w:color w:val="000000"/>
          <w:sz w:val="28"/>
        </w:rPr>
        <w:t>
      Н - кедергілерді шектеу бетінің биіктігі; На - әуеайлақ биіктігі;</w:t>
      </w:r>
    </w:p>
    <w:p>
      <w:pPr>
        <w:spacing w:after="0"/>
        <w:ind w:left="0"/>
        <w:jc w:val="both"/>
      </w:pPr>
      <w:r>
        <w:rPr>
          <w:rFonts w:ascii="Times New Roman"/>
          <w:b w:val="false"/>
          <w:i w:val="false"/>
          <w:color w:val="000000"/>
          <w:sz w:val="28"/>
        </w:rPr>
        <w:t>
      L - шектер арасындағы қашықтық; r = 4000 м - А, Б, В және Г кластағы әуеайлақтар;</w:t>
      </w:r>
    </w:p>
    <w:p>
      <w:pPr>
        <w:spacing w:after="0"/>
        <w:ind w:left="0"/>
        <w:jc w:val="both"/>
      </w:pPr>
      <w:r>
        <w:rPr>
          <w:rFonts w:ascii="Times New Roman"/>
          <w:b w:val="false"/>
          <w:i w:val="false"/>
          <w:color w:val="000000"/>
          <w:sz w:val="28"/>
        </w:rPr>
        <w:t xml:space="preserve">
      r = 3500 м - Д, Е кластағы әуеайлақтар;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2000 м - А, Б, В, Г кластағы әуеайлақтар;</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1200 м - Д және Е кластағы әуеайлақтар.</w:t>
      </w:r>
      <w:r>
        <w:br/>
      </w:r>
      <w:r>
        <w:rPr>
          <w:rFonts w:ascii="Times New Roman"/>
          <w:b w:val="false"/>
          <w:i w:val="false"/>
          <w:color w:val="000000"/>
          <w:sz w:val="28"/>
        </w:rPr>
        <w:t>
</w:t>
      </w:r>
      <w:r>
        <w:br/>
      </w:r>
    </w:p>
    <w:p>
      <w:pPr>
        <w:spacing w:after="0"/>
        <w:ind w:left="0"/>
        <w:jc w:val="both"/>
      </w:pPr>
      <w:r>
        <w:drawing>
          <wp:inline distT="0" distB="0" distL="0" distR="0">
            <wp:extent cx="57658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658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Екі ҰҚЖ бар әуеайлақтың ішкі көлденең және конустық</w:t>
      </w:r>
    </w:p>
    <w:p>
      <w:pPr>
        <w:spacing w:after="0"/>
        <w:ind w:left="0"/>
        <w:jc w:val="both"/>
      </w:pPr>
      <w:r>
        <w:rPr>
          <w:rFonts w:ascii="Times New Roman"/>
          <w:b w:val="false"/>
          <w:i w:val="false"/>
          <w:color w:val="000000"/>
          <w:sz w:val="28"/>
        </w:rPr>
        <w:t>
      беттерінің жоспары (масштабта орындалмаған)</w:t>
      </w:r>
    </w:p>
    <w:p>
      <w:pPr>
        <w:spacing w:after="0"/>
        <w:ind w:left="0"/>
        <w:jc w:val="both"/>
      </w:pPr>
      <w:r>
        <w:rPr>
          <w:rFonts w:ascii="Times New Roman"/>
          <w:b w:val="false"/>
          <w:i w:val="false"/>
          <w:color w:val="000000"/>
          <w:sz w:val="28"/>
        </w:rPr>
        <w:t>
      Белгілер:</w:t>
      </w:r>
    </w:p>
    <w:p>
      <w:pPr>
        <w:spacing w:after="0"/>
        <w:ind w:left="0"/>
        <w:jc w:val="both"/>
      </w:pPr>
      <w:r>
        <w:rPr>
          <w:rFonts w:ascii="Times New Roman"/>
          <w:b w:val="false"/>
          <w:i w:val="false"/>
          <w:color w:val="000000"/>
          <w:sz w:val="28"/>
        </w:rPr>
        <w:t xml:space="preserve">
      Н - кедергілерді шектеу бетінің биіктігі; На - әуеайлақ биіктігі;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L - масштаб ескерілген жоспар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 = 4000 м - А, Б, В және Г кластағы әуеайлақтар; </w:t>
      </w:r>
    </w:p>
    <w:p>
      <w:pPr>
        <w:spacing w:after="0"/>
        <w:ind w:left="0"/>
        <w:jc w:val="both"/>
      </w:pPr>
      <w:r>
        <w:rPr>
          <w:rFonts w:ascii="Times New Roman"/>
          <w:b w:val="false"/>
          <w:i w:val="false"/>
          <w:color w:val="000000"/>
          <w:sz w:val="28"/>
        </w:rPr>
        <w:t>
      r = 3500 м - Д, Е кластағы әуеайлақтар</w:t>
      </w:r>
    </w:p>
    <w:p>
      <w:pPr>
        <w:spacing w:after="0"/>
        <w:ind w:left="0"/>
        <w:jc w:val="both"/>
      </w:pPr>
      <w:r>
        <w:rPr>
          <w:rFonts w:ascii="Times New Roman"/>
          <w:b w:val="false"/>
          <w:i w:val="false"/>
          <w:color w:val="000000"/>
          <w:sz w:val="28"/>
        </w:rPr>
        <w:t>
      Мысалы, На = 100 м және r = 4000 м үшін ішкі көлденең бетінің биіктігі мыналарға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03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03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Жоспарға: "Н = 150 м" жазылады.</w:t>
      </w:r>
    </w:p>
    <w:p>
      <w:pPr>
        <w:spacing w:after="0"/>
        <w:ind w:left="0"/>
        <w:jc w:val="both"/>
      </w:pPr>
      <w:r>
        <w:rPr>
          <w:rFonts w:ascii="Times New Roman"/>
          <w:b w:val="false"/>
          <w:i w:val="false"/>
          <w:color w:val="000000"/>
          <w:sz w:val="28"/>
        </w:rPr>
        <w:t>
      ҰҚЖ шегі жағынан орналасқан конустық беттің бөлігі үшін осыған ұқсас: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912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9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5908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жазылады.</w:t>
      </w:r>
      <w:r>
        <w:br/>
      </w:r>
      <w:r>
        <w:rPr>
          <w:rFonts w:ascii="Times New Roman"/>
          <w:b w:val="false"/>
          <w:i w:val="false"/>
          <w:color w:val="000000"/>
          <w:sz w:val="28"/>
        </w:rPr>
        <w:t>
</w:t>
      </w:r>
    </w:p>
    <w:bookmarkStart w:name="z578" w:id="476"/>
    <w:p>
      <w:pPr>
        <w:spacing w:after="0"/>
        <w:ind w:left="0"/>
        <w:jc w:val="both"/>
      </w:pPr>
      <w:r>
        <w:rPr>
          <w:rFonts w:ascii="Times New Roman"/>
          <w:b w:val="false"/>
          <w:i w:val="false"/>
          <w:color w:val="000000"/>
          <w:sz w:val="28"/>
        </w:rPr>
        <w:t>
      3. Қонуға кіру беті мен ауыспалы беттің жоспарлары осы қосымшаның 3-суретінде көрсетілген.</w:t>
      </w:r>
    </w:p>
    <w:bookmarkEnd w:id="476"/>
    <w:p>
      <w:pPr>
        <w:spacing w:after="0"/>
        <w:ind w:left="0"/>
        <w:jc w:val="both"/>
      </w:pPr>
      <w:r>
        <w:rPr>
          <w:rFonts w:ascii="Times New Roman"/>
          <w:b w:val="false"/>
          <w:i w:val="false"/>
          <w:color w:val="000000"/>
          <w:sz w:val="28"/>
        </w:rPr>
        <w:t>
      ҰЖ жанынан (3.12 және 3.13-суреттегі АБ сызығы) орналасқан ауыспалы беті аймағы бөлігінің сыртқы шегі қисық сызықты, өйткені АБ сызығының әр нүктесінен ҰЖ ось сызығына дейінгі қашықтық ҰЖ бойлық бейініне байланысты болады.</w:t>
      </w:r>
    </w:p>
    <w:p>
      <w:pPr>
        <w:spacing w:after="0"/>
        <w:ind w:left="0"/>
        <w:jc w:val="both"/>
      </w:pPr>
      <w:r>
        <w:rPr>
          <w:rFonts w:ascii="Times New Roman"/>
          <w:b w:val="false"/>
          <w:i w:val="false"/>
          <w:color w:val="000000"/>
          <w:sz w:val="28"/>
        </w:rPr>
        <w:t>
      ҰҚЖ ось сызығының немесе оның жалғасынан бастап осы шектің нүктесіне дейінгі қашықтық мыналарға тең болады:</w:t>
      </w:r>
    </w:p>
    <w:p>
      <w:pPr>
        <w:spacing w:after="0"/>
        <w:ind w:left="0"/>
        <w:jc w:val="both"/>
      </w:pPr>
      <w:r>
        <w:rPr>
          <w:rFonts w:ascii="Times New Roman"/>
          <w:b w:val="false"/>
          <w:i w:val="false"/>
          <w:color w:val="000000"/>
          <w:sz w:val="28"/>
        </w:rPr>
        <w:t>
      500 + 7 (На - Но) - А, Б, В немесе Г кластағы (немесе 4,3 кодтық нөмірі) ҰҚЖ үшін,</w:t>
      </w:r>
    </w:p>
    <w:p>
      <w:pPr>
        <w:spacing w:after="0"/>
        <w:ind w:left="0"/>
        <w:jc w:val="both"/>
      </w:pPr>
      <w:r>
        <w:rPr>
          <w:rFonts w:ascii="Times New Roman"/>
          <w:b w:val="false"/>
          <w:i w:val="false"/>
          <w:color w:val="000000"/>
          <w:sz w:val="28"/>
        </w:rPr>
        <w:t>
      325 + 5 (На - Но) - Д немесе Е кластағы ҰҚЖ үшін,</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На - әуеайлақтың абсолюттік биіктігі;</w:t>
      </w:r>
    </w:p>
    <w:p>
      <w:pPr>
        <w:spacing w:after="0"/>
        <w:ind w:left="0"/>
        <w:jc w:val="both"/>
      </w:pPr>
      <w:r>
        <w:rPr>
          <w:rFonts w:ascii="Times New Roman"/>
          <w:b w:val="false"/>
          <w:i w:val="false"/>
          <w:color w:val="000000"/>
          <w:sz w:val="28"/>
        </w:rPr>
        <w:t>
      Но - ауыспалы беттің шегіндегі нүктенің Х координатасына сәйкес келетін ҰҚЖ ось сызығының немесе оның жалғасының абсолюттік биіктігі.</w:t>
      </w:r>
    </w:p>
    <w:p>
      <w:pPr>
        <w:spacing w:after="0"/>
        <w:ind w:left="0"/>
        <w:jc w:val="both"/>
      </w:pPr>
      <w:r>
        <w:rPr>
          <w:rFonts w:ascii="Times New Roman"/>
          <w:b w:val="false"/>
          <w:i w:val="false"/>
          <w:color w:val="000000"/>
          <w:sz w:val="28"/>
        </w:rPr>
        <w:t>
      3 және 4-суреттерге сәйкес жоспарларды құру кезінде бұл сызық А және В нүктелерін қосатын тік сызық болып көрсетілуі мүмкін.</w:t>
      </w:r>
    </w:p>
    <w:p>
      <w:pPr>
        <w:spacing w:after="0"/>
        <w:ind w:left="0"/>
        <w:jc w:val="both"/>
      </w:pPr>
      <w:r>
        <w:rPr>
          <w:rFonts w:ascii="Times New Roman"/>
          <w:b w:val="false"/>
          <w:i w:val="false"/>
          <w:color w:val="000000"/>
          <w:sz w:val="28"/>
        </w:rPr>
        <w:t>
      А, Б, В немесе Г кластағы ҰҚЖ қонуға кіру бетінің екінші және көлденең орналасқан секторларының ұзындығы төмендегілерге тең болатын көлденең орналасқан сектор (Нг) биіктігіне байланысты болады</w:t>
      </w:r>
    </w:p>
    <w:p>
      <w:pPr>
        <w:spacing w:after="0"/>
        <w:ind w:left="0"/>
        <w:jc w:val="both"/>
      </w:pPr>
      <w:r>
        <w:rPr>
          <w:rFonts w:ascii="Times New Roman"/>
          <w:b w:val="false"/>
          <w:i w:val="false"/>
          <w:color w:val="000000"/>
          <w:sz w:val="28"/>
        </w:rPr>
        <w:t>
      Нг = Hа + 150 м,</w:t>
      </w:r>
    </w:p>
    <w:p>
      <w:pPr>
        <w:spacing w:after="0"/>
        <w:ind w:left="0"/>
        <w:jc w:val="both"/>
      </w:pPr>
      <w:r>
        <w:rPr>
          <w:rFonts w:ascii="Times New Roman"/>
          <w:b w:val="false"/>
          <w:i w:val="false"/>
          <w:color w:val="000000"/>
          <w:sz w:val="28"/>
        </w:rPr>
        <w:t>
      егер қонуға кіру аймағындағы ең жоғарғы кедергінің абсолюттік биіктігі (Нп max) На + 150 м сомасынан арттырылмаса;</w:t>
      </w:r>
    </w:p>
    <w:p>
      <w:pPr>
        <w:spacing w:after="0"/>
        <w:ind w:left="0"/>
        <w:jc w:val="both"/>
      </w:pPr>
      <w:r>
        <w:rPr>
          <w:rFonts w:ascii="Times New Roman"/>
          <w:b w:val="false"/>
          <w:i w:val="false"/>
          <w:color w:val="000000"/>
          <w:sz w:val="28"/>
        </w:rPr>
        <w:t>
      Нг = Нп max,</w:t>
      </w:r>
    </w:p>
    <w:p>
      <w:pPr>
        <w:spacing w:after="0"/>
        <w:ind w:left="0"/>
        <w:jc w:val="both"/>
      </w:pPr>
      <w:r>
        <w:rPr>
          <w:rFonts w:ascii="Times New Roman"/>
          <w:b w:val="false"/>
          <w:i w:val="false"/>
          <w:color w:val="000000"/>
          <w:sz w:val="28"/>
        </w:rPr>
        <w:t>
      егер Hп max На + 150 м сомасынан артық болса.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295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Б, В және Г кластағы ҰҚЖ үшін қонуға кіру беті және</w:t>
      </w:r>
    </w:p>
    <w:p>
      <w:pPr>
        <w:spacing w:after="0"/>
        <w:ind w:left="0"/>
        <w:jc w:val="both"/>
      </w:pPr>
      <w:r>
        <w:rPr>
          <w:rFonts w:ascii="Times New Roman"/>
          <w:b w:val="false"/>
          <w:i w:val="false"/>
          <w:color w:val="000000"/>
          <w:sz w:val="28"/>
        </w:rPr>
        <w:t>
      ауыспалы беттерінің жоспары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6261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Д және Е сыныбындағы ҰҚЖ үшін қонуға кіру беті</w:t>
      </w:r>
    </w:p>
    <w:p>
      <w:pPr>
        <w:spacing w:after="0"/>
        <w:ind w:left="0"/>
        <w:jc w:val="both"/>
      </w:pPr>
      <w:r>
        <w:rPr>
          <w:rFonts w:ascii="Times New Roman"/>
          <w:b w:val="false"/>
          <w:i w:val="false"/>
          <w:color w:val="000000"/>
          <w:sz w:val="28"/>
        </w:rPr>
        <w:t>
      және ауыспалы беттердің жоспары</w:t>
      </w:r>
    </w:p>
    <w:p>
      <w:pPr>
        <w:spacing w:after="0"/>
        <w:ind w:left="0"/>
        <w:jc w:val="both"/>
      </w:pPr>
      <w:r>
        <w:rPr>
          <w:rFonts w:ascii="Times New Roman"/>
          <w:b w:val="false"/>
          <w:i w:val="false"/>
          <w:color w:val="000000"/>
          <w:sz w:val="28"/>
        </w:rPr>
        <w:t>
            3-суретте көрсетілген, ауыспалы беттің аймағы аяқталатын С нүктесі На әуеайлақтың биіктігі мен (H1) ҰҚЖ шегінің арақатынасына байланысты қонуға кіру бетінің бірінші, сондай-ақ екінші секторының ұзындығы шеңберінде орналасуы мүмкін.</w:t>
      </w:r>
    </w:p>
    <w:p>
      <w:pPr>
        <w:spacing w:after="0"/>
        <w:ind w:left="0"/>
        <w:jc w:val="both"/>
      </w:pPr>
      <w:r>
        <w:rPr>
          <w:rFonts w:ascii="Times New Roman"/>
          <w:b w:val="false"/>
          <w:i w:val="false"/>
          <w:color w:val="000000"/>
          <w:sz w:val="28"/>
        </w:rPr>
        <w:t>
      Қонуға кіру беті мен ауыспалы беттің жоспарында ҰҚЖ шегімен байланысты болған және ҰҚЖ бағытында қонуға кіру жүзеге асырылатын XOY координаталардың тікбұрышты жүйесі ғана пайдаланылады. Координаталардың тиісті осьтері жоспарда белгіленеді (3 және 4-сурет).</w:t>
      </w:r>
    </w:p>
    <w:p>
      <w:pPr>
        <w:spacing w:after="0"/>
        <w:ind w:left="0"/>
        <w:jc w:val="both"/>
      </w:pPr>
      <w:r>
        <w:rPr>
          <w:rFonts w:ascii="Times New Roman"/>
          <w:b w:val="false"/>
          <w:i w:val="false"/>
          <w:color w:val="000000"/>
          <w:sz w:val="28"/>
        </w:rPr>
        <w:t xml:space="preserve">
      Бұл жоспарларға шектеу беттердің биіктігін анықтау формулаларын енгізу ұсынылады. Бұл формулалар ҰҚЖ шегінің биіктігі (Н </w:t>
      </w:r>
      <w:r>
        <w:rPr>
          <w:rFonts w:ascii="Times New Roman"/>
          <w:b w:val="false"/>
          <w:i w:val="false"/>
          <w:color w:val="000000"/>
          <w:vertAlign w:val="subscript"/>
        </w:rPr>
        <w:t>1</w:t>
      </w:r>
      <w:r>
        <w:rPr>
          <w:rFonts w:ascii="Times New Roman"/>
          <w:b w:val="false"/>
          <w:i w:val="false"/>
          <w:color w:val="000000"/>
          <w:sz w:val="28"/>
        </w:rPr>
        <w:t xml:space="preserve"> ), әуеайлақ биіктігі (Н </w:t>
      </w:r>
      <w:r>
        <w:rPr>
          <w:rFonts w:ascii="Times New Roman"/>
          <w:b w:val="false"/>
          <w:i w:val="false"/>
          <w:color w:val="000000"/>
          <w:vertAlign w:val="subscript"/>
        </w:rPr>
        <w:t>а</w:t>
      </w:r>
      <w:r>
        <w:rPr>
          <w:rFonts w:ascii="Times New Roman"/>
          <w:b w:val="false"/>
          <w:i w:val="false"/>
          <w:color w:val="000000"/>
          <w:sz w:val="28"/>
        </w:rPr>
        <w:t xml:space="preserve"> ) және қонуға кіру аймағындағы ең жоғары кедергінің биіктігінің (Н </w:t>
      </w:r>
      <w:r>
        <w:rPr>
          <w:rFonts w:ascii="Times New Roman"/>
          <w:b w:val="false"/>
          <w:i w:val="false"/>
          <w:color w:val="000000"/>
          <w:vertAlign w:val="subscript"/>
        </w:rPr>
        <w:t>пmax</w:t>
      </w:r>
      <w:r>
        <w:rPr>
          <w:rFonts w:ascii="Times New Roman"/>
          <w:b w:val="false"/>
          <w:i w:val="false"/>
          <w:color w:val="000000"/>
          <w:sz w:val="28"/>
        </w:rPr>
        <w:t xml:space="preserve"> ) нақты мәндерін 3 және 4-суреттерде көрсетілген формулаларға қою арқылы шығарылады.</w:t>
      </w:r>
    </w:p>
    <w:bookmarkStart w:name="z579" w:id="477"/>
    <w:p>
      <w:pPr>
        <w:spacing w:after="0"/>
        <w:ind w:left="0"/>
        <w:jc w:val="both"/>
      </w:pPr>
      <w:r>
        <w:rPr>
          <w:rFonts w:ascii="Times New Roman"/>
          <w:b w:val="false"/>
          <w:i w:val="false"/>
          <w:color w:val="000000"/>
          <w:sz w:val="28"/>
        </w:rPr>
        <w:t>
      4. Қонуға кіру беті және ішкі деңгейлес немесе конустық беттердің ортақ аймақтары болуы мүмкін. Қонуға кіру бетінде, сонымен қатар ішкі деңгейлес немесе конустық беттерінде де орналасқан кедергілерді жою және шектеу үшін кедергі орналасқан жерде ең төмен биіктігі бар беті пайданылады.</w:t>
      </w:r>
    </w:p>
    <w:bookmarkEnd w:id="477"/>
    <w:p>
      <w:pPr>
        <w:spacing w:after="0"/>
        <w:ind w:left="0"/>
        <w:jc w:val="both"/>
      </w:pPr>
      <w:r>
        <w:rPr>
          <w:rFonts w:ascii="Times New Roman"/>
          <w:b w:val="false"/>
          <w:i w:val="false"/>
          <w:color w:val="000000"/>
          <w:sz w:val="28"/>
        </w:rPr>
        <w:t>
      Кедергілердің биіктігін есепке ала отырып, оларды шектеу беттерінің өзара орналасу үлгісі 5 және 6-суретте көрсетілген.</w:t>
      </w:r>
    </w:p>
    <w:p>
      <w:pPr>
        <w:spacing w:after="0"/>
        <w:ind w:left="0"/>
        <w:jc w:val="both"/>
      </w:pPr>
      <w:r>
        <w:rPr>
          <w:rFonts w:ascii="Times New Roman"/>
          <w:b w:val="false"/>
          <w:i w:val="false"/>
          <w:color w:val="000000"/>
          <w:sz w:val="28"/>
        </w:rPr>
        <w:t>
      Кедергілердің орналасуын анығырақ көрсету және әуеайлақ аумағында биік объектілерді салуды келісу барысында шешім қабылдауды жеңілдету мақсатында қонудың барлық бағыттары үшін М 1:100000 картасында 6-суретте көрсетілген жоспарлар сияқты жоспарларды құру ұсынылады. Мұндай жоспарлар Кедергілерді тексеру актісіне енгізілуі мүмкін.</w:t>
      </w:r>
    </w:p>
    <w:bookmarkStart w:name="z580" w:id="478"/>
    <w:p>
      <w:pPr>
        <w:spacing w:after="0"/>
        <w:ind w:left="0"/>
        <w:jc w:val="both"/>
      </w:pPr>
      <w:r>
        <w:rPr>
          <w:rFonts w:ascii="Times New Roman"/>
          <w:b w:val="false"/>
          <w:i w:val="false"/>
          <w:color w:val="000000"/>
          <w:sz w:val="28"/>
        </w:rPr>
        <w:t>
      5. Әрбір әуеайлақ үшін әрқайсысына түрі жағынан бірдей мынадай 1- кестелер толтырылады:</w:t>
      </w:r>
    </w:p>
    <w:bookmarkEnd w:id="478"/>
    <w:bookmarkStart w:name="z581" w:id="479"/>
    <w:p>
      <w:pPr>
        <w:spacing w:after="0"/>
        <w:ind w:left="0"/>
        <w:jc w:val="both"/>
      </w:pPr>
      <w:r>
        <w:rPr>
          <w:rFonts w:ascii="Times New Roman"/>
          <w:b w:val="false"/>
          <w:i w:val="false"/>
          <w:color w:val="000000"/>
          <w:sz w:val="28"/>
        </w:rPr>
        <w:t>
      а) сыртқы деңгейлес, ішкі деңгейлес және конустық беттері үшін есептік кесте (бір кесте);</w:t>
      </w:r>
    </w:p>
    <w:bookmarkEnd w:id="479"/>
    <w:bookmarkStart w:name="z582" w:id="480"/>
    <w:p>
      <w:pPr>
        <w:spacing w:after="0"/>
        <w:ind w:left="0"/>
        <w:jc w:val="both"/>
      </w:pPr>
      <w:r>
        <w:rPr>
          <w:rFonts w:ascii="Times New Roman"/>
          <w:b w:val="false"/>
          <w:i w:val="false"/>
          <w:color w:val="000000"/>
          <w:sz w:val="28"/>
        </w:rPr>
        <w:t>
      б) қонуға кіру және ауыспалы беттері үшін есептік кесте (қонуға кіру бойынша әр бағытқа бір кестеден).</w:t>
      </w:r>
    </w:p>
    <w:bookmarkEnd w:id="480"/>
    <w:p>
      <w:pPr>
        <w:spacing w:after="0"/>
        <w:ind w:left="0"/>
        <w:jc w:val="both"/>
      </w:pPr>
      <w:r>
        <w:rPr>
          <w:rFonts w:ascii="Times New Roman"/>
          <w:b w:val="false"/>
          <w:i w:val="false"/>
          <w:color w:val="000000"/>
          <w:sz w:val="28"/>
        </w:rPr>
        <w:t>
      1-Есептік кестені толтыру тәртібі (мынадай):</w:t>
      </w:r>
    </w:p>
    <w:p>
      <w:pPr>
        <w:spacing w:after="0"/>
        <w:ind w:left="0"/>
        <w:jc w:val="both"/>
      </w:pPr>
      <w:r>
        <w:rPr>
          <w:rFonts w:ascii="Times New Roman"/>
          <w:b w:val="false"/>
          <w:i w:val="false"/>
          <w:color w:val="000000"/>
          <w:sz w:val="28"/>
        </w:rPr>
        <w:t>
      - кестенің атауында әуеайлақтың атауы және осы есептік кесте толтырылатын кедергілерді шектеу беттерінің атауы көрсетіледі. Ұшудың бағыты да көрсетіледі (МБ =...). Сондай-ақ, кестенің атауында ХОУ координаталарды есептеудің бастауы ретінде таңдалған ҰҚЖ шегі көрсетіледі ("Координаталардың басталуы - МБ =... болатын ҰҚЖ шегі");</w:t>
      </w:r>
    </w:p>
    <w:p>
      <w:pPr>
        <w:spacing w:after="0"/>
        <w:ind w:left="0"/>
        <w:jc w:val="both"/>
      </w:pPr>
      <w:r>
        <w:rPr>
          <w:rFonts w:ascii="Times New Roman"/>
          <w:b w:val="false"/>
          <w:i w:val="false"/>
          <w:color w:val="000000"/>
          <w:sz w:val="28"/>
        </w:rPr>
        <w:t>
      - 1-ден 5-шы бағанға дейінгі тиісті беттер аймақтарында орналасқан кедергілер туралы мәлімет беріледі. Егер сондай кедергі бірнеше беттер аймақтарына түсетін болса, ол тиісті есептік кестелерге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7277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212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5212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А, Б, В және Г класындағы (немесе 4,3 кодтық нөмірі)</w:t>
      </w:r>
    </w:p>
    <w:p>
      <w:pPr>
        <w:spacing w:after="0"/>
        <w:ind w:left="0"/>
        <w:jc w:val="both"/>
      </w:pPr>
      <w:r>
        <w:rPr>
          <w:rFonts w:ascii="Times New Roman"/>
          <w:b w:val="false"/>
          <w:i w:val="false"/>
          <w:color w:val="000000"/>
          <w:sz w:val="28"/>
        </w:rPr>
        <w:t>
      ҰҚЖ үшін беттердің шектелуінің өзара орналасу үлгісі.</w:t>
      </w:r>
    </w:p>
    <w:p>
      <w:pPr>
        <w:spacing w:after="0"/>
        <w:ind w:left="0"/>
        <w:jc w:val="both"/>
      </w:pPr>
      <w:r>
        <w:rPr>
          <w:rFonts w:ascii="Times New Roman"/>
          <w:b w:val="false"/>
          <w:i w:val="false"/>
          <w:color w:val="000000"/>
          <w:sz w:val="28"/>
        </w:rPr>
        <w:t>
      6-бағанда ұшу жолағы осінің екі жағынан да ені ± 750 м құрайтын аймағында орналасқан кедергілердің "Х" координатасына сәйкес келетін ҰЖ аясында ҰҚЖ ось сызығы мен оның жалғасының биіктігі көрсетіледі;</w:t>
      </w:r>
    </w:p>
    <w:p>
      <w:pPr>
        <w:spacing w:after="0"/>
        <w:ind w:left="0"/>
        <w:jc w:val="both"/>
      </w:pPr>
      <w:r>
        <w:rPr>
          <w:rFonts w:ascii="Times New Roman"/>
          <w:b w:val="false"/>
          <w:i w:val="false"/>
          <w:color w:val="000000"/>
          <w:sz w:val="28"/>
        </w:rPr>
        <w:t>
      7-бағанда кедергілерді шектеудің тиісті бетінің белгісі қойылады:</w:t>
      </w:r>
    </w:p>
    <w:p>
      <w:pPr>
        <w:spacing w:after="0"/>
        <w:ind w:left="0"/>
        <w:jc w:val="both"/>
      </w:pPr>
      <w:r>
        <w:rPr>
          <w:rFonts w:ascii="Times New Roman"/>
          <w:b w:val="false"/>
          <w:i w:val="false"/>
          <w:color w:val="000000"/>
          <w:sz w:val="28"/>
        </w:rPr>
        <w:t>
      СД - сыртқы деңгейлес, К - конустық, ІД - ішкі деңгейлес, ҚК - қонуға кіру, А - ауыспалы;</w:t>
      </w:r>
    </w:p>
    <w:p>
      <w:pPr>
        <w:spacing w:after="0"/>
        <w:ind w:left="0"/>
        <w:jc w:val="both"/>
      </w:pPr>
      <w:r>
        <w:rPr>
          <w:rFonts w:ascii="Times New Roman"/>
          <w:b w:val="false"/>
          <w:i w:val="false"/>
          <w:color w:val="000000"/>
          <w:sz w:val="28"/>
        </w:rPr>
        <w:t>
      8-бағанда кедергінің Х және Y координаталарын сәкес келетін Х және Y координаталар мәндері үшін 1-3-суреттерде көрсетілген формулалар бойынша есептелген кедергінің абсолюттік биіктігі (Н) көрсетіледі.</w:t>
      </w:r>
    </w:p>
    <w:p>
      <w:pPr>
        <w:spacing w:after="0"/>
        <w:ind w:left="0"/>
        <w:jc w:val="both"/>
      </w:pPr>
      <w:r>
        <w:rPr>
          <w:rFonts w:ascii="Times New Roman"/>
          <w:b w:val="false"/>
          <w:i w:val="false"/>
          <w:color w:val="000000"/>
          <w:sz w:val="28"/>
        </w:rPr>
        <w:t>
      Ескертпе. Бірнеше ҰҚЖ-сы бар әуеайлақтарда конустық беттің формасының маңызды күрделілігі салдарынан оның биіктігі кедергі орнатылған жерде жоспардың көмегімен анықталады. Ол үшін жоспарда кедергіден бастап (перпендикуляр бойынша) Ішкі деңгейлес шегіне (L) дейін қысқа қашықтық есептеліп, тіркеледі. Конустық беттің биіктігі кедергілер орналасқан жерде мынадай формулаға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12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- 9-бағанда кедергінің биіктігі (Нп) мен шектеуші бетінің биіктігі (Н) арасындағы әртүрлілігі (Нп - Н) көрсетіледі;</w:t>
      </w:r>
    </w:p>
    <w:p>
      <w:pPr>
        <w:spacing w:after="0"/>
        <w:ind w:left="0"/>
        <w:jc w:val="both"/>
      </w:pPr>
      <w:r>
        <w:rPr>
          <w:rFonts w:ascii="Times New Roman"/>
          <w:b w:val="false"/>
          <w:i w:val="false"/>
          <w:color w:val="000000"/>
          <w:sz w:val="28"/>
        </w:rPr>
        <w:t>
      - 10-бағанда шектеуші кедергіден биік орналасқан кедергілер үшін "Қауіпті кедергі" деп көрсетіледі, кедергі мынадай жағдайлардан басқа:</w:t>
      </w:r>
    </w:p>
    <w:bookmarkStart w:name="z583" w:id="481"/>
    <w:p>
      <w:pPr>
        <w:spacing w:after="0"/>
        <w:ind w:left="0"/>
        <w:jc w:val="both"/>
      </w:pPr>
      <w:r>
        <w:rPr>
          <w:rFonts w:ascii="Times New Roman"/>
          <w:b w:val="false"/>
          <w:i w:val="false"/>
          <w:color w:val="000000"/>
          <w:sz w:val="28"/>
        </w:rPr>
        <w:t>
      а) басқа жылжымайтын кедергілермен "көлеңкеленген".</w:t>
      </w:r>
    </w:p>
    <w:bookmarkEnd w:id="481"/>
    <w:p>
      <w:pPr>
        <w:spacing w:after="0"/>
        <w:ind w:left="0"/>
        <w:jc w:val="both"/>
      </w:pPr>
      <w:r>
        <w:rPr>
          <w:rFonts w:ascii="Times New Roman"/>
          <w:b w:val="false"/>
          <w:i w:val="false"/>
          <w:color w:val="000000"/>
          <w:sz w:val="28"/>
        </w:rPr>
        <w:t>
      Бұл жағдайда "Қауіпті емес, N кедергісімен көлеңкелінген...", деп көрсетіледі;</w:t>
      </w:r>
    </w:p>
    <w:bookmarkStart w:name="z584" w:id="482"/>
    <w:p>
      <w:pPr>
        <w:spacing w:after="0"/>
        <w:ind w:left="0"/>
        <w:jc w:val="both"/>
      </w:pPr>
      <w:r>
        <w:rPr>
          <w:rFonts w:ascii="Times New Roman"/>
          <w:b w:val="false"/>
          <w:i w:val="false"/>
          <w:color w:val="000000"/>
          <w:sz w:val="28"/>
        </w:rPr>
        <w:t>
      б) ауыспалы беттен биік орналасқан, бірақ ауыспалы бетпен шектеу бойынша талаптар ескерілмейтін объектілер санына жатады:</w:t>
      </w:r>
    </w:p>
    <w:bookmarkEnd w:id="482"/>
    <w:p>
      <w:pPr>
        <w:spacing w:after="0"/>
        <w:ind w:left="0"/>
        <w:jc w:val="both"/>
      </w:pPr>
      <w:r>
        <w:rPr>
          <w:rFonts w:ascii="Times New Roman"/>
          <w:b w:val="false"/>
          <w:i w:val="false"/>
          <w:color w:val="000000"/>
          <w:sz w:val="28"/>
        </w:rPr>
        <w:t>
      - ҰҚЖ жанында орналасуы тиіс навигациялық құралдар (бұл жағдайда "Функционалдық мәні бойынша қауіпті емес" деп көрсетіледі),</w:t>
      </w:r>
    </w:p>
    <w:p>
      <w:pPr>
        <w:spacing w:after="0"/>
        <w:ind w:left="0"/>
        <w:jc w:val="both"/>
      </w:pPr>
      <w:r>
        <w:rPr>
          <w:rFonts w:ascii="Times New Roman"/>
          <w:b w:val="false"/>
          <w:i w:val="false"/>
          <w:color w:val="000000"/>
          <w:sz w:val="28"/>
        </w:rPr>
        <w:t>
      - РЖ-да әуе кемелері (бұл жағдайда "Қауіпті емес, бекітілген бағыт бойынша жүретін ӘК" деп көрсетіледі);</w:t>
      </w:r>
    </w:p>
    <w:p>
      <w:pPr>
        <w:spacing w:after="0"/>
        <w:ind w:left="0"/>
        <w:jc w:val="both"/>
      </w:pPr>
      <w:r>
        <w:rPr>
          <w:rFonts w:ascii="Times New Roman"/>
          <w:b w:val="false"/>
          <w:i w:val="false"/>
          <w:color w:val="000000"/>
          <w:sz w:val="28"/>
        </w:rPr>
        <w:t>
      - қозғалыстағы әуеайлақтық көлік құралдары (бұл жағдайда "қауіпті емес, бекітілген бағыт бойынша жүретін әуеайлақтық көлік құралы" деп көрсетіледі);</w:t>
      </w:r>
    </w:p>
    <w:bookmarkStart w:name="z585" w:id="483"/>
    <w:p>
      <w:pPr>
        <w:spacing w:after="0"/>
        <w:ind w:left="0"/>
        <w:jc w:val="both"/>
      </w:pPr>
      <w:r>
        <w:rPr>
          <w:rFonts w:ascii="Times New Roman"/>
          <w:b w:val="false"/>
          <w:i w:val="false"/>
          <w:color w:val="000000"/>
          <w:sz w:val="28"/>
        </w:rPr>
        <w:t>
      в) сыртқы деңгейлес беттен биік болады, оның талаптары жаңадан салынған объектілерге ғана қойылады. Бұл жағдайда "Қауіпті емес" деп көрсетіледі.</w:t>
      </w:r>
    </w:p>
    <w:bookmarkEnd w:id="483"/>
    <w:p>
      <w:pPr>
        <w:spacing w:after="0"/>
        <w:ind w:left="0"/>
        <w:jc w:val="both"/>
      </w:pPr>
      <w:r>
        <w:rPr>
          <w:rFonts w:ascii="Times New Roman"/>
          <w:b w:val="false"/>
          <w:i w:val="false"/>
          <w:color w:val="000000"/>
          <w:sz w:val="28"/>
        </w:rPr>
        <w:t>
      Бұл есептік кестелерде Х, У координаталары (3, 4-бағандар) және кедергілер биіктіктері (5-баған) Кедергілерді тексеру актісінің мәліметтеріне сәйкес белгіленеді, ал кедергілерді шектеу бетінің биіктігі (8-баған) 0,1 м-ге дейін жеткізіліп көрсетіледі.</w:t>
      </w:r>
    </w:p>
    <w:p>
      <w:pPr>
        <w:spacing w:after="0"/>
        <w:ind w:left="0"/>
        <w:jc w:val="both"/>
      </w:pPr>
      <w:r>
        <w:rPr>
          <w:rFonts w:ascii="Times New Roman"/>
          <w:b w:val="false"/>
          <w:i w:val="false"/>
          <w:color w:val="000000"/>
          <w:sz w:val="28"/>
        </w:rPr>
        <w:t>
      Шектеу бетінен кедергіні асыру (9-баған) 1 м-ге дейін жеткізіліп көрсетіледі.</w:t>
      </w:r>
    </w:p>
    <w:p>
      <w:pPr>
        <w:spacing w:after="0"/>
        <w:ind w:left="0"/>
        <w:jc w:val="both"/>
      </w:pPr>
      <w:r>
        <w:rPr>
          <w:rFonts w:ascii="Times New Roman"/>
          <w:b w:val="false"/>
          <w:i w:val="false"/>
          <w:color w:val="000000"/>
          <w:sz w:val="28"/>
        </w:rPr>
        <w:t>
      Шектеу беттерінен асатын барлық кедергілер Кедергілерді тексеру актісінің 1.3.- П. (осы СБӘ-ге 11-қосымша) жинақ кестесінде көрсетіледі.</w:t>
      </w:r>
    </w:p>
    <w:bookmarkStart w:name="z586" w:id="484"/>
    <w:p>
      <w:pPr>
        <w:spacing w:after="0"/>
        <w:ind w:left="0"/>
        <w:jc w:val="both"/>
      </w:pPr>
      <w:r>
        <w:rPr>
          <w:rFonts w:ascii="Times New Roman"/>
          <w:b w:val="false"/>
          <w:i w:val="false"/>
          <w:color w:val="000000"/>
          <w:sz w:val="28"/>
        </w:rPr>
        <w:t>
      6. Барлық есептік кестелерде қауіпті кедергі деп белгіленген кедергілер "...әуеайлақ бойынша (әуеайлақтың аты көрсетіледі) қауіпті кедергілер" бірыңғай кестеге (осы қосымшаның 2-кестесі) жинақталады. Бұл кесте Кедергілерді тексеру актісіне енгізіледі.</w:t>
      </w:r>
    </w:p>
    <w:bookmarkEnd w:id="484"/>
    <w:p>
      <w:pPr>
        <w:spacing w:after="0"/>
        <w:ind w:left="0"/>
        <w:jc w:val="both"/>
      </w:pPr>
      <w:r>
        <w:rPr>
          <w:rFonts w:ascii="Times New Roman"/>
          <w:b w:val="false"/>
          <w:i w:val="false"/>
          <w:color w:val="000000"/>
          <w:sz w:val="28"/>
        </w:rPr>
        <w:t>
      Кесте мынадай тәртіппен толтырылады:</w:t>
      </w:r>
    </w:p>
    <w:p>
      <w:pPr>
        <w:spacing w:after="0"/>
        <w:ind w:left="0"/>
        <w:jc w:val="both"/>
      </w:pPr>
      <w:r>
        <w:rPr>
          <w:rFonts w:ascii="Times New Roman"/>
          <w:b w:val="false"/>
          <w:i w:val="false"/>
          <w:color w:val="000000"/>
          <w:sz w:val="28"/>
        </w:rPr>
        <w:t>
      1-бағаннан бастап 5-бағанға дейін қауіпті кедергілердің орналасуы мен биіктігі туралы мәліметтер көрсетіледі, бұл кедергілердің орналасуы координаталардың полярлық жүйесінде белгіленеді, өйткені бұл кесте әуеайлақ бойынша ортақ кесте болып табылады. Бұл кестедегі кедергілердің нөмірі мен атауы Тексеру актісіне сәйкес белгіленеді;</w:t>
      </w:r>
    </w:p>
    <w:p>
      <w:pPr>
        <w:spacing w:after="0"/>
        <w:ind w:left="0"/>
        <w:jc w:val="both"/>
      </w:pPr>
      <w:r>
        <w:rPr>
          <w:rFonts w:ascii="Times New Roman"/>
          <w:b w:val="false"/>
          <w:i w:val="false"/>
          <w:color w:val="000000"/>
          <w:sz w:val="28"/>
        </w:rPr>
        <w:t>
      6-бағанда шектеуші бет көрсетіледі. Егер кедергі бір уақытта бірнеше бетті қиып өтсе және қауіпті кедергі болып табылса, 6-бағанда осы беттердің әрқайсысы белгіленеді;</w:t>
      </w:r>
    </w:p>
    <w:p>
      <w:pPr>
        <w:spacing w:after="0"/>
        <w:ind w:left="0"/>
        <w:jc w:val="both"/>
      </w:pPr>
      <w:r>
        <w:rPr>
          <w:rFonts w:ascii="Times New Roman"/>
          <w:b w:val="false"/>
          <w:i w:val="false"/>
          <w:color w:val="000000"/>
          <w:sz w:val="28"/>
        </w:rPr>
        <w:t>
      7-бағанда әр шектеуші беттен биік орналасқан кедергінің биіктігі өлшемі көрсетіледі;</w:t>
      </w:r>
    </w:p>
    <w:p>
      <w:pPr>
        <w:spacing w:after="0"/>
        <w:ind w:left="0"/>
        <w:jc w:val="both"/>
      </w:pPr>
      <w:r>
        <w:rPr>
          <w:rFonts w:ascii="Times New Roman"/>
          <w:b w:val="false"/>
          <w:i w:val="false"/>
          <w:color w:val="000000"/>
          <w:sz w:val="28"/>
        </w:rPr>
        <w:t>
      8-бағанда орын алған кедергілерді жою бойынша іс-шаралар көрсетіледі.</w:t>
      </w:r>
    </w:p>
    <w:bookmarkStart w:name="z587" w:id="485"/>
    <w:p>
      <w:pPr>
        <w:spacing w:after="0"/>
        <w:ind w:left="0"/>
        <w:jc w:val="both"/>
      </w:pPr>
      <w:r>
        <w:rPr>
          <w:rFonts w:ascii="Times New Roman"/>
          <w:b w:val="false"/>
          <w:i w:val="false"/>
          <w:color w:val="000000"/>
          <w:sz w:val="28"/>
        </w:rPr>
        <w:t>
      7. Әр қауіпті кедергінің ұшудың қауіпсіздігі мен тиімділігіне әсер ету дәрежесін анықтау үшін арнайы аэронавигациялық зерттеу жүргізіледі. Бұл тексеруді жүргізу үшін осы әуеайлақ әуе кемелерін пайдалануы көзделіп отырған әуеайлақ қызметтерінің мамандары және авиакомпаниялардың өкілдері тартылады. Ұшу бағытына қатысты әр кедергінің орналасуы ескеріледі, оның ұшуы мен қонуы үшін минимумдарына, әуе кемелерінің едәуір коммерциялық жүктелуіне әсері және тағы басқалары бағаланады. Қауіпті кедергілерді жою немесе белгілі бір аймақтарда ұшу мүмкіндігін болдырмау бойынша шаралар зерттеу негізінде жүргізіледі, өйткені әр қауіпті кедергі ұшу қауіпсіздігіне әлеуетті қауіп төндіреді, мысалы, түнгі ұшу кезінде кедергілер ұшып кету немесе қону аймағында орналасқан болса кедергілерді жарықтандырудан бас тартуға немесе күндізгі ұшу кезінде каркасты құрылғыларды немесе мачталарды көре алмағанына байланысты.</w:t>
      </w:r>
    </w:p>
    <w:bookmarkEnd w:id="485"/>
    <w:bookmarkStart w:name="z588" w:id="486"/>
    <w:p>
      <w:pPr>
        <w:spacing w:after="0"/>
        <w:ind w:left="0"/>
        <w:jc w:val="both"/>
      </w:pPr>
      <w:r>
        <w:rPr>
          <w:rFonts w:ascii="Times New Roman"/>
          <w:b w:val="false"/>
          <w:i w:val="false"/>
          <w:color w:val="000000"/>
          <w:sz w:val="28"/>
        </w:rPr>
        <w:t>
      8. Қауіпті кедергілерді және оларды жою бойынша іс-шараларды анықтау орын алған кедергілерге қатысты ҚР ӘПЖН талаптарына сәйкестігі болып табылады.</w:t>
      </w:r>
    </w:p>
    <w:bookmarkEnd w:id="486"/>
    <w:bookmarkStart w:name="z589" w:id="487"/>
    <w:p>
      <w:pPr>
        <w:spacing w:after="0"/>
        <w:ind w:left="0"/>
        <w:jc w:val="both"/>
      </w:pPr>
      <w:r>
        <w:rPr>
          <w:rFonts w:ascii="Times New Roman"/>
          <w:b w:val="false"/>
          <w:i w:val="false"/>
          <w:color w:val="000000"/>
          <w:sz w:val="28"/>
        </w:rPr>
        <w:t>
      9. Орын алған жаңа және көлемі ұлғайған объектілерді шектеу бөлігінде ҚР ӘПЖН талаптарына сәйкестігі жаңа объектілерді салуды немесе бар объектілерді қайта жаңартуды келісу кезеңінде қамтамасыз етіледі. Жаңа немесе көлемі ұлғайған орын алып отырған объектілерді шектеу үшін сыртқы деңгейлес бет қабылданылады.</w:t>
      </w:r>
    </w:p>
    <w:bookmarkEnd w:id="487"/>
    <w:p>
      <w:pPr>
        <w:spacing w:after="0"/>
        <w:ind w:left="0"/>
        <w:jc w:val="both"/>
      </w:pPr>
      <w:r>
        <w:rPr>
          <w:rFonts w:ascii="Times New Roman"/>
          <w:b w:val="false"/>
          <w:i w:val="false"/>
          <w:color w:val="000000"/>
          <w:sz w:val="28"/>
        </w:rPr>
        <w:t>
      Алайда жоғарыда аталған кедергілердің көптеген әуеайлақтарда ұшу тиімділігіне, сондай-ақ ұшу қауіпсіздігіне кері әсер етуі мүмкін</w:t>
      </w:r>
    </w:p>
    <w:p>
      <w:pPr>
        <w:spacing w:after="0"/>
        <w:ind w:left="0"/>
        <w:jc w:val="both"/>
      </w:pPr>
      <w:r>
        <w:rPr>
          <w:rFonts w:ascii="Times New Roman"/>
          <w:b w:val="false"/>
          <w:i w:val="false"/>
          <w:color w:val="000000"/>
          <w:sz w:val="28"/>
        </w:rPr>
        <w:t>
      Сыртқы деңгейлес беттің көлемдері әуеайлақтың ауданында маневр жасау схемаларын құру үшін пайдаланылатын кедергілерді есепке алу аймақтарының көлеміне сәйкес орналастырылады. Сыртқы деңгейлес бетті А, Б, В, Г кластағы әуеайлақтар үшін ортасы ӘБН-да орналасқан және 15 000 м радиусы бар және Д және Е кластағы (немесе 4,3 кодтық нөмір) әуеайлақтар үшін 8 000 м шеңбер ретінде қабылдауға болады (7-сурет).</w:t>
      </w:r>
    </w:p>
    <w:p>
      <w:pPr>
        <w:spacing w:after="0"/>
        <w:ind w:left="0"/>
        <w:jc w:val="both"/>
      </w:pPr>
      <w:r>
        <w:rPr>
          <w:rFonts w:ascii="Times New Roman"/>
          <w:b w:val="false"/>
          <w:i w:val="false"/>
          <w:color w:val="000000"/>
          <w:sz w:val="28"/>
        </w:rPr>
        <w:t>
      Сыртқы деңгейлес беті конустық беттің жоғарғы шегінің биіктігінде, яғни А, Б, В, Г кластағы (немесе 4,3 кодтық нөмір) әуеайлақтардың деңгейінен 150 м және Д және Е кластағы әуеайлақтардың деңгейінен 110 м биіктікте орналасқан.</w:t>
      </w:r>
    </w:p>
    <w:p>
      <w:pPr>
        <w:spacing w:after="0"/>
        <w:ind w:left="0"/>
        <w:jc w:val="both"/>
      </w:pPr>
      <w:r>
        <w:rPr>
          <w:rFonts w:ascii="Times New Roman"/>
          <w:b w:val="false"/>
          <w:i w:val="false"/>
          <w:color w:val="000000"/>
          <w:sz w:val="28"/>
        </w:rPr>
        <w:t xml:space="preserve">
      Сыртқы деңгейлес бетті қиып өтетін кедергілер қауіпті кедергілерге жатпайтындығына қарамастан оларға қатысты да </w:t>
      </w:r>
      <w:r>
        <w:rPr>
          <w:rFonts w:ascii="Times New Roman"/>
          <w:b w:val="false"/>
          <w:i w:val="false"/>
          <w:color w:val="000000"/>
          <w:sz w:val="28"/>
        </w:rPr>
        <w:t>7-тармақта</w:t>
      </w:r>
      <w:r>
        <w:rPr>
          <w:rFonts w:ascii="Times New Roman"/>
          <w:b w:val="false"/>
          <w:i w:val="false"/>
          <w:color w:val="000000"/>
          <w:sz w:val="28"/>
        </w:rPr>
        <w:t xml:space="preserve"> аэронавигациялық зерттеуді өткізу тиіс.</w:t>
      </w:r>
    </w:p>
    <w:p>
      <w:pPr>
        <w:spacing w:after="0"/>
        <w:ind w:left="0"/>
        <w:jc w:val="both"/>
      </w:pPr>
      <w:r>
        <w:rPr>
          <w:rFonts w:ascii="Times New Roman"/>
          <w:b w:val="false"/>
          <w:i w:val="false"/>
          <w:color w:val="000000"/>
          <w:sz w:val="28"/>
        </w:rPr>
        <w:t>
      Қолданыстағы жаңа және көлемі ұлғайған объектілерді шектеу бөлігінде ҚР ӘПЖН талаптарын орындау кезінде сәйкестік кестесінде мыналар көрсетіледі:</w:t>
      </w:r>
    </w:p>
    <w:p>
      <w:pPr>
        <w:spacing w:after="0"/>
        <w:ind w:left="0"/>
        <w:jc w:val="both"/>
      </w:pPr>
      <w:r>
        <w:rPr>
          <w:rFonts w:ascii="Times New Roman"/>
          <w:b w:val="false"/>
          <w:i w:val="false"/>
          <w:color w:val="000000"/>
          <w:sz w:val="28"/>
        </w:rPr>
        <w:t>
      2-бағанда "Алғашқы 3000 м аясындағы қонуға кіру бетінің аймағында және ауыспалы беттің аймағында қауіпті кедергілер санының ұлғаюы мүмкін емес. Ішкі деңгейлес және конустық беттер, сыртқы деңгейлес беттер (бар болған жағдайда) аймақтарында және қонуға кіру беті аймағының басталуынан 3 000 м қашықтықта кедергілер санының ұлғаюы шектелген" ескерілмеген;</w:t>
      </w:r>
    </w:p>
    <w:p>
      <w:pPr>
        <w:spacing w:after="0"/>
        <w:ind w:left="0"/>
        <w:jc w:val="both"/>
      </w:pPr>
      <w:r>
        <w:rPr>
          <w:rFonts w:ascii="Times New Roman"/>
          <w:b w:val="false"/>
          <w:i w:val="false"/>
          <w:color w:val="000000"/>
          <w:sz w:val="28"/>
        </w:rPr>
        <w:t>
      4-бағанда -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168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Ұшып кету және қонуға кіру беттеріне қатысты сыртқы</w:t>
      </w:r>
    </w:p>
    <w:p>
      <w:pPr>
        <w:spacing w:after="0"/>
        <w:ind w:left="0"/>
        <w:jc w:val="both"/>
      </w:pPr>
      <w:r>
        <w:rPr>
          <w:rFonts w:ascii="Times New Roman"/>
          <w:b w:val="false"/>
          <w:i w:val="false"/>
          <w:color w:val="000000"/>
          <w:sz w:val="28"/>
        </w:rPr>
        <w:t>
      деңгейлес бет және оның орналасуы.</w:t>
      </w:r>
    </w:p>
    <w:p>
      <w:pPr>
        <w:spacing w:after="0"/>
        <w:ind w:left="0"/>
        <w:jc w:val="both"/>
      </w:pPr>
      <w:r>
        <w:rPr>
          <w:rFonts w:ascii="Times New Roman"/>
          <w:b w:val="false"/>
          <w:i w:val="false"/>
          <w:color w:val="000000"/>
          <w:sz w:val="28"/>
        </w:rPr>
        <w:t>
      Белгілер: СДБ - сыртқы деңгейлес бет;</w:t>
      </w:r>
    </w:p>
    <w:p>
      <w:pPr>
        <w:spacing w:after="0"/>
        <w:ind w:left="0"/>
        <w:jc w:val="both"/>
      </w:pPr>
      <w:r>
        <w:rPr>
          <w:rFonts w:ascii="Times New Roman"/>
          <w:b w:val="false"/>
          <w:i w:val="false"/>
          <w:color w:val="000000"/>
          <w:sz w:val="28"/>
        </w:rPr>
        <w:t xml:space="preserve">
      R - А, Б, В, Г класындағы әуеайлақтар үшін 15000 м; </w:t>
      </w:r>
    </w:p>
    <w:p>
      <w:pPr>
        <w:spacing w:after="0"/>
        <w:ind w:left="0"/>
        <w:jc w:val="both"/>
      </w:pPr>
      <w:r>
        <w:rPr>
          <w:rFonts w:ascii="Times New Roman"/>
          <w:b w:val="false"/>
          <w:i w:val="false"/>
          <w:color w:val="000000"/>
          <w:sz w:val="28"/>
        </w:rPr>
        <w:t xml:space="preserve">
      R - Д, Е класындағы әуеайлақтар үшін 8000 м; </w:t>
      </w:r>
    </w:p>
    <w:p>
      <w:pPr>
        <w:spacing w:after="0"/>
        <w:ind w:left="0"/>
        <w:jc w:val="both"/>
      </w:pPr>
      <w:r>
        <w:rPr>
          <w:rFonts w:ascii="Times New Roman"/>
          <w:b w:val="false"/>
          <w:i w:val="false"/>
          <w:color w:val="000000"/>
          <w:sz w:val="28"/>
        </w:rPr>
        <w:t>
      В - ұшу беті;</w:t>
      </w:r>
    </w:p>
    <w:p>
      <w:pPr>
        <w:spacing w:after="0"/>
        <w:ind w:left="0"/>
        <w:jc w:val="both"/>
      </w:pPr>
      <w:r>
        <w:rPr>
          <w:rFonts w:ascii="Times New Roman"/>
          <w:b w:val="false"/>
          <w:i w:val="false"/>
          <w:color w:val="000000"/>
          <w:sz w:val="28"/>
        </w:rPr>
        <w:t>
      ЗП - қонуға кіру беті</w:t>
      </w:r>
    </w:p>
    <w:p>
      <w:pPr>
        <w:spacing w:after="0"/>
        <w:ind w:left="0"/>
        <w:jc w:val="both"/>
      </w:pPr>
      <w:r>
        <w:rPr>
          <w:rFonts w:ascii="Times New Roman"/>
          <w:b w:val="false"/>
          <w:i w:val="false"/>
          <w:color w:val="000000"/>
          <w:sz w:val="28"/>
        </w:rPr>
        <w:t>
      Сыртқы деңгейлес бет қолданыстағы жаңа немесе көлемі ұлғайған объектілерді шектеуге ғана арналған. Әуеайлақты пайдаланушы қажет болған жағдайда ұлғайтылатын беттің ең төмен көлемдері көрсетілген.</w:t>
      </w:r>
    </w:p>
    <w:bookmarkStart w:name="z590" w:id="488"/>
    <w:p>
      <w:pPr>
        <w:spacing w:after="0"/>
        <w:ind w:left="0"/>
        <w:jc w:val="left"/>
      </w:pPr>
      <w:r>
        <w:rPr>
          <w:rFonts w:ascii="Times New Roman"/>
          <w:b/>
          <w:i w:val="false"/>
          <w:color w:val="000000"/>
        </w:rPr>
        <w:t xml:space="preserve"> I, II, III санат бойынша нақты кіру үшін жабдықталған ҰҚЖ</w:t>
      </w:r>
    </w:p>
    <w:bookmarkEnd w:id="488"/>
    <w:bookmarkStart w:name="z591" w:id="489"/>
    <w:p>
      <w:pPr>
        <w:spacing w:after="0"/>
        <w:ind w:left="0"/>
        <w:jc w:val="both"/>
      </w:pPr>
      <w:r>
        <w:rPr>
          <w:rFonts w:ascii="Times New Roman"/>
          <w:b w:val="false"/>
          <w:i w:val="false"/>
          <w:color w:val="000000"/>
          <w:sz w:val="28"/>
        </w:rPr>
        <w:t>
      10. Аспаптар бойынша қонуға кіру үшін жабдықталған ҰҚЖ үшін кедергілерді шектеу және жою ҚР ӘПЖН-ның барлық талаптарынан басқа I, II немесе III санат бойынша нақты кіру үшін жабдықталған ҰҚЖ-ы бар әуеайлақтар үшін кедергілерді шектеу және жою бойынша ҚР ӘПЖН талаптарына төмендегілер жатады:</w:t>
      </w:r>
    </w:p>
    <w:bookmarkEnd w:id="489"/>
    <w:bookmarkStart w:name="z592" w:id="490"/>
    <w:p>
      <w:pPr>
        <w:spacing w:after="0"/>
        <w:ind w:left="0"/>
        <w:jc w:val="both"/>
      </w:pPr>
      <w:r>
        <w:rPr>
          <w:rFonts w:ascii="Times New Roman"/>
          <w:b w:val="false"/>
          <w:i w:val="false"/>
          <w:color w:val="000000"/>
          <w:sz w:val="28"/>
        </w:rPr>
        <w:t>
      а) ҰҚЖ жанындағы қонуға кірудің ішкі бетімен, ішкі ауыспалы бетпен және тоқтатылған қонудың бетімен (ҰҚЖ мен ауыспалы бетке қатысты бұл беттердің орналасуы 8-суретте көрсетілген) шектелген кедергілерден бос әуе кеңістігін қамтамасыз ету бойынша талабы;</w:t>
      </w:r>
    </w:p>
    <w:bookmarkEnd w:id="490"/>
    <w:bookmarkStart w:name="z593" w:id="491"/>
    <w:p>
      <w:pPr>
        <w:spacing w:after="0"/>
        <w:ind w:left="0"/>
        <w:jc w:val="both"/>
      </w:pPr>
      <w:r>
        <w:rPr>
          <w:rFonts w:ascii="Times New Roman"/>
          <w:b w:val="false"/>
          <w:i w:val="false"/>
          <w:color w:val="000000"/>
          <w:sz w:val="28"/>
        </w:rPr>
        <w:t>
      б) қонуға кіру бетін оның барлық ұзындығы бойынша жаңа немесе көлемі ұлғайған орын алған объектілерімен қиып өтуге тыйым салу.</w:t>
      </w:r>
    </w:p>
    <w:bookmarkEnd w:id="491"/>
    <w:p>
      <w:pPr>
        <w:spacing w:after="0"/>
        <w:ind w:left="0"/>
        <w:jc w:val="both"/>
      </w:pPr>
      <w:r>
        <w:rPr>
          <w:rFonts w:ascii="Times New Roman"/>
          <w:b w:val="false"/>
          <w:i w:val="false"/>
          <w:color w:val="000000"/>
          <w:sz w:val="28"/>
        </w:rPr>
        <w:t xml:space="preserve">
      Көрсетілген ішкі деңгейлес бет, конустық бет, қонуға кіру беті мен ауыспалы беттер үшін орналасқан бар кедергілерді жою бойынша іс-шараларды жүргізу үшін осы 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7-тармақтарын</w:t>
      </w:r>
      <w:r>
        <w:rPr>
          <w:rFonts w:ascii="Times New Roman"/>
          <w:b w:val="false"/>
          <w:i w:val="false"/>
          <w:color w:val="000000"/>
          <w:sz w:val="28"/>
        </w:rPr>
        <w:t xml:space="preserve"> басшылыққа алу қажет.</w:t>
      </w:r>
    </w:p>
    <w:p>
      <w:pPr>
        <w:spacing w:after="0"/>
        <w:ind w:left="0"/>
        <w:jc w:val="both"/>
      </w:pPr>
      <w:r>
        <w:rPr>
          <w:rFonts w:ascii="Times New Roman"/>
          <w:b w:val="false"/>
          <w:i w:val="false"/>
          <w:color w:val="000000"/>
          <w:sz w:val="28"/>
        </w:rPr>
        <w:t>
      Қонуға кірудің ішкі беті (ҚІБ деп белгіленеді), ішкі ауыспалы бет (ІАБ) және үзілген қону беті (ҮҚБ) үшін кедергілердің болмауы I, II, III санаты бойынша қонуға нақты кіру үшін жабдықталған әр бағытқа арналып жасалған тиісті жоспарларды (9-10-сурет) және есептік кестелерді (осы қосымшаның -1 кесте) пайдалану арқылы расталады.</w:t>
      </w:r>
    </w:p>
    <w:p>
      <w:pPr>
        <w:spacing w:after="0"/>
        <w:ind w:left="0"/>
        <w:jc w:val="both"/>
      </w:pPr>
      <w:r>
        <w:rPr>
          <w:rFonts w:ascii="Times New Roman"/>
          <w:b w:val="false"/>
          <w:i w:val="false"/>
          <w:color w:val="000000"/>
          <w:sz w:val="28"/>
        </w:rPr>
        <w:t>
      Жоспарлар осы қосымшаның 1-7-тармақтарына сәйкес 1:10 000 кем емес масштабын пайдалану арқылы дайындалады.</w:t>
      </w:r>
    </w:p>
    <w:p>
      <w:pPr>
        <w:spacing w:after="0"/>
        <w:ind w:left="0"/>
        <w:jc w:val="both"/>
      </w:pPr>
      <w:r>
        <w:rPr>
          <w:rFonts w:ascii="Times New Roman"/>
          <w:b w:val="false"/>
          <w:i w:val="false"/>
          <w:color w:val="000000"/>
          <w:sz w:val="28"/>
        </w:rPr>
        <w:t>
      Барлық қауіпті кедергілерді анықтау және оларды жою бойынша іс-шараларды жүргізу орын алып отырған кедергілер бөлігінде ҚР ӘПЖН сәйкестігін айқындайды.</w:t>
      </w:r>
    </w:p>
    <w:p>
      <w:pPr>
        <w:spacing w:after="0"/>
        <w:ind w:left="0"/>
        <w:jc w:val="both"/>
      </w:pPr>
      <w:r>
        <w:rPr>
          <w:rFonts w:ascii="Times New Roman"/>
          <w:b w:val="false"/>
          <w:i w:val="false"/>
          <w:color w:val="000000"/>
          <w:sz w:val="28"/>
        </w:rPr>
        <w:t xml:space="preserve">
      I, II, III санат бойынша қонуға нақты кіру үшін жабдықталған ҰҚЖ бар әуеайлақтарда жаңа немесе көлемі ұлғайған бар объектілерді шектеу осы объектілердің қонуға кіру бетінің ұзындығы бойында кесіп өтуге тыйым салуды есепке ала отырып, осы қосымшаның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тәртіп бойынша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57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2578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I, II, III санат бойынша қонуға кіру үшін жабдықталған</w:t>
      </w:r>
    </w:p>
    <w:p>
      <w:pPr>
        <w:spacing w:after="0"/>
        <w:ind w:left="0"/>
        <w:jc w:val="both"/>
      </w:pPr>
      <w:r>
        <w:rPr>
          <w:rFonts w:ascii="Times New Roman"/>
          <w:b w:val="false"/>
          <w:i w:val="false"/>
          <w:color w:val="000000"/>
          <w:sz w:val="28"/>
        </w:rPr>
        <w:t>
      ҰҚЖ үшін кедергілерді шектеу бетінің өзара орналасуы</w:t>
      </w:r>
    </w:p>
    <w:p>
      <w:pPr>
        <w:spacing w:after="0"/>
        <w:ind w:left="0"/>
        <w:jc w:val="both"/>
      </w:pPr>
      <w:r>
        <w:rPr>
          <w:rFonts w:ascii="Times New Roman"/>
          <w:b w:val="false"/>
          <w:i w:val="false"/>
          <w:color w:val="000000"/>
          <w:sz w:val="28"/>
        </w:rPr>
        <w:t>
      (қонуға кіру бағыты бойынша көрінісі)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7404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a</w:t>
            </w:r>
            <w:r>
              <w:rPr>
                <w:rFonts w:ascii="Times New Roman"/>
                <w:b w:val="false"/>
                <w:i w:val="false"/>
                <w:color w:val="000000"/>
                <w:sz w:val="20"/>
              </w:rPr>
              <w:t xml:space="preserve">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1</w:t>
            </w:r>
            <w:r>
              <w:rPr>
                <w:rFonts w:ascii="Times New Roman"/>
                <w:b w:val="false"/>
                <w:i w:val="false"/>
                <w:color w:val="000000"/>
                <w:sz w:val="20"/>
              </w:rPr>
              <w:t>) + 186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b</w:t>
            </w:r>
            <w:r>
              <w:rPr>
                <w:rFonts w:ascii="Times New Roman"/>
                <w:b w:val="false"/>
                <w:i w:val="false"/>
                <w:color w:val="000000"/>
                <w:sz w:val="20"/>
              </w:rPr>
              <w:t xml:space="preserve">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1</w:t>
            </w:r>
            <w:r>
              <w:rPr>
                <w:rFonts w:ascii="Times New Roman"/>
                <w:b w:val="false"/>
                <w:i w:val="false"/>
                <w:color w:val="000000"/>
                <w:sz w:val="20"/>
              </w:rPr>
              <w:t>) + 240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c</w:t>
            </w:r>
            <w:r>
              <w:rPr>
                <w:rFonts w:ascii="Times New Roman"/>
                <w:b w:val="false"/>
                <w:i w:val="false"/>
                <w:color w:val="000000"/>
                <w:sz w:val="20"/>
              </w:rPr>
              <w:t xml:space="preserve"> =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0</w:t>
            </w:r>
            <w:r>
              <w:rPr>
                <w:rFonts w:ascii="Times New Roman"/>
                <w:b w:val="false"/>
                <w:i w:val="false"/>
                <w:color w:val="000000"/>
                <w:sz w:val="20"/>
              </w:rPr>
              <w:t>) + 240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d</w:t>
            </w:r>
            <w:r>
              <w:rPr>
                <w:rFonts w:ascii="Times New Roman"/>
                <w:b w:val="false"/>
                <w:i w:val="false"/>
                <w:color w:val="000000"/>
                <w:sz w:val="20"/>
              </w:rPr>
              <w:t xml:space="preserve"> = 30(h*</w:t>
            </w:r>
            <w:r>
              <w:rPr>
                <w:rFonts w:ascii="Times New Roman"/>
                <w:b w:val="false"/>
                <w:i w:val="false"/>
                <w:color w:val="000000"/>
                <w:vertAlign w:val="subscript"/>
              </w:rPr>
              <w:t>0</w:t>
            </w:r>
            <w:r>
              <w:rPr>
                <w:rFonts w:ascii="Times New Roman"/>
                <w:b w:val="false"/>
                <w:i w:val="false"/>
                <w:color w:val="000000"/>
                <w:sz w:val="20"/>
              </w:rPr>
              <w:t xml:space="preserve"> - h</w:t>
            </w:r>
            <w:r>
              <w:rPr>
                <w:rFonts w:ascii="Times New Roman"/>
                <w:b w:val="false"/>
                <w:i w:val="false"/>
                <w:color w:val="000000"/>
                <w:vertAlign w:val="subscript"/>
              </w:rPr>
              <w:t>a</w:t>
            </w:r>
            <w:r>
              <w:rPr>
                <w:rFonts w:ascii="Times New Roman"/>
                <w:b w:val="false"/>
                <w:i w:val="false"/>
                <w:color w:val="000000"/>
                <w:sz w:val="20"/>
              </w:rPr>
              <w:t>) - 3600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0</w:t>
            </w:r>
            <w:r>
              <w:rPr>
                <w:rFonts w:ascii="Times New Roman"/>
                <w:b w:val="false"/>
                <w:i w:val="false"/>
                <w:color w:val="000000"/>
                <w:sz w:val="20"/>
              </w:rPr>
              <w:t>) + 240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bscript"/>
        </w:rPr>
        <w:t>0</w:t>
      </w:r>
      <w:r>
        <w:rPr>
          <w:rFonts w:ascii="Times New Roman"/>
          <w:b w:val="false"/>
          <w:i w:val="false"/>
          <w:color w:val="000000"/>
          <w:sz w:val="28"/>
        </w:rPr>
        <w:t xml:space="preserve"> - ҰҚЖ шегінен (Х = - 1800 м) 1800 м қашықтықта орналасқан ҰҚЖ-ның ось сызығының абсолюттік биіктігі</w:t>
      </w:r>
    </w:p>
    <w:p>
      <w:pPr>
        <w:spacing w:after="0"/>
        <w:ind w:left="0"/>
        <w:jc w:val="both"/>
      </w:pPr>
      <w:r>
        <w:rPr>
          <w:rFonts w:ascii="Times New Roman"/>
          <w:b w:val="false"/>
          <w:i w:val="false"/>
          <w:color w:val="000000"/>
          <w:sz w:val="28"/>
        </w:rPr>
        <w:t>
      9а-сурет. Қонуға кірудің ішкі бетінің, ішкі ауыспалы беттердің</w:t>
      </w:r>
    </w:p>
    <w:p>
      <w:pPr>
        <w:spacing w:after="0"/>
        <w:ind w:left="0"/>
        <w:jc w:val="both"/>
      </w:pPr>
      <w:r>
        <w:rPr>
          <w:rFonts w:ascii="Times New Roman"/>
          <w:b w:val="false"/>
          <w:i w:val="false"/>
          <w:color w:val="000000"/>
          <w:sz w:val="28"/>
        </w:rPr>
        <w:t>
      және тоқтатылған беттің жоспары (ҰҚЖ шегінен ҰҚЖ-ның соңына</w:t>
      </w:r>
    </w:p>
    <w:p>
      <w:pPr>
        <w:spacing w:after="0"/>
        <w:ind w:left="0"/>
        <w:jc w:val="both"/>
      </w:pPr>
      <w:r>
        <w:rPr>
          <w:rFonts w:ascii="Times New Roman"/>
          <w:b w:val="false"/>
          <w:i w:val="false"/>
          <w:color w:val="000000"/>
          <w:sz w:val="28"/>
        </w:rPr>
        <w:t>
      дейінгі қашықтық 1800 м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976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+ 204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 (На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D</w:t>
            </w:r>
            <w:r>
              <w:rPr>
                <w:rFonts w:ascii="Times New Roman"/>
                <w:b w:val="false"/>
                <w:i w:val="false"/>
                <w:color w:val="000000"/>
                <w:sz w:val="20"/>
              </w:rPr>
              <w:t xml:space="preserve"> = 30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vertAlign w:val="subscript"/>
              </w:rPr>
              <w:t> </w:t>
            </w:r>
            <w:r>
              <w:rPr>
                <w:rFonts w:ascii="Times New Roman"/>
                <w:b w:val="false"/>
                <w:i w:val="false"/>
                <w:color w:val="000000"/>
                <w:sz w:val="20"/>
              </w:rPr>
              <w:t>- Н</w:t>
            </w:r>
            <w:r>
              <w:rPr>
                <w:rFonts w:ascii="Times New Roman"/>
                <w:b w:val="false"/>
                <w:i w:val="false"/>
                <w:color w:val="000000"/>
                <w:vertAlign w:val="subscript"/>
              </w:rPr>
              <w:t>А</w:t>
            </w:r>
            <w:r>
              <w:rPr>
                <w:rFonts w:ascii="Times New Roman"/>
                <w:b w:val="false"/>
                <w:i w:val="false"/>
                <w:color w:val="000000"/>
                <w:sz w:val="20"/>
              </w:rPr>
              <w:t>) - 3600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 + 258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8"/>
        </w:rPr>
        <w:t>- ҰҚЖ шегінен кейін (Х = - 1800) 1800 м қашықтықта орналасқан ҰҚЖ ось сызығының абсолюттік биіктігі</w:t>
      </w:r>
    </w:p>
    <w:p>
      <w:pPr>
        <w:spacing w:after="0"/>
        <w:ind w:left="0"/>
        <w:jc w:val="both"/>
      </w:pPr>
      <w:r>
        <w:rPr>
          <w:rFonts w:ascii="Times New Roman"/>
          <w:b w:val="false"/>
          <w:i w:val="false"/>
          <w:color w:val="000000"/>
          <w:sz w:val="28"/>
        </w:rPr>
        <w:t>
      9 б-сурет. Қанаттың құлашы 65-тен 75 м-ге дейінгі және сыртқы</w:t>
      </w:r>
    </w:p>
    <w:p>
      <w:pPr>
        <w:spacing w:after="0"/>
        <w:ind w:left="0"/>
        <w:jc w:val="both"/>
      </w:pPr>
      <w:r>
        <w:rPr>
          <w:rFonts w:ascii="Times New Roman"/>
          <w:b w:val="false"/>
          <w:i w:val="false"/>
          <w:color w:val="000000"/>
          <w:sz w:val="28"/>
        </w:rPr>
        <w:t>
        авиашиналары бойынша 10,5 м-ге дейінгі шассилердің жолтабанымен ӘК</w:t>
      </w:r>
    </w:p>
    <w:p>
      <w:pPr>
        <w:spacing w:after="0"/>
        <w:ind w:left="0"/>
        <w:jc w:val="both"/>
      </w:pPr>
      <w:r>
        <w:rPr>
          <w:rFonts w:ascii="Times New Roman"/>
          <w:b w:val="false"/>
          <w:i w:val="false"/>
          <w:color w:val="000000"/>
          <w:sz w:val="28"/>
        </w:rPr>
        <w:t>
      қабылдау үшін арналған А класындағы ҰҚЖ үшін қонуға кірудің ішкі</w:t>
      </w:r>
    </w:p>
    <w:p>
      <w:pPr>
        <w:spacing w:after="0"/>
        <w:ind w:left="0"/>
        <w:jc w:val="both"/>
      </w:pPr>
      <w:r>
        <w:rPr>
          <w:rFonts w:ascii="Times New Roman"/>
          <w:b w:val="false"/>
          <w:i w:val="false"/>
          <w:color w:val="000000"/>
          <w:sz w:val="28"/>
        </w:rPr>
        <w:t>
      бетінің, ішкі ауыспалы беттердің және тоқтатылған беттің жоспары</w:t>
      </w:r>
    </w:p>
    <w:p>
      <w:pPr>
        <w:spacing w:after="0"/>
        <w:ind w:left="0"/>
        <w:jc w:val="both"/>
      </w:pPr>
      <w:r>
        <w:rPr>
          <w:rFonts w:ascii="Times New Roman"/>
          <w:b w:val="false"/>
          <w:i w:val="false"/>
          <w:color w:val="000000"/>
          <w:sz w:val="28"/>
        </w:rPr>
        <w:t>
      (ҰҚЖ шегінен ҰҚЖ-ның соңына дейінгі қашықтық 1800 м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468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bscript"/>
              </w:rPr>
              <w:t>1</w:t>
            </w:r>
            <w:r>
              <w:rPr>
                <w:rFonts w:ascii="Times New Roman"/>
                <w:b w:val="false"/>
                <w:i w:val="false"/>
                <w:color w:val="000000"/>
                <w:sz w:val="20"/>
              </w:rPr>
              <w:t>)+204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bscript"/>
              </w:rPr>
              <w:t>1</w:t>
            </w:r>
            <w:r>
              <w:rPr>
                <w:rFonts w:ascii="Times New Roman"/>
                <w:b w:val="false"/>
                <w:i w:val="false"/>
                <w:color w:val="000000"/>
                <w:sz w:val="20"/>
              </w:rPr>
              <w:t>)+258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D</w:t>
            </w:r>
            <w:r>
              <w:rPr>
                <w:rFonts w:ascii="Times New Roman"/>
                <w:b w:val="false"/>
                <w:i w:val="false"/>
                <w:color w:val="000000"/>
                <w:sz w:val="20"/>
              </w:rPr>
              <w:t xml:space="preserve"> = 30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vertAlign w:val="subscript"/>
              </w:rPr>
              <w:t> </w:t>
            </w:r>
            <w:r>
              <w:rPr>
                <w:rFonts w:ascii="Times New Roman"/>
                <w:b w:val="false"/>
                <w:i w:val="false"/>
                <w:color w:val="000000"/>
                <w:sz w:val="20"/>
              </w:rPr>
              <w:t>- Н</w:t>
            </w:r>
            <w:r>
              <w:rPr>
                <w:rFonts w:ascii="Times New Roman"/>
                <w:b w:val="false"/>
                <w:i w:val="false"/>
                <w:color w:val="000000"/>
                <w:vertAlign w:val="subscript"/>
              </w:rPr>
              <w:t>А</w:t>
            </w:r>
            <w:r>
              <w:rPr>
                <w:rFonts w:ascii="Times New Roman"/>
                <w:b w:val="false"/>
                <w:i w:val="false"/>
                <w:color w:val="000000"/>
                <w:sz w:val="20"/>
              </w:rPr>
              <w:t>) - 3600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8"/>
        </w:rPr>
        <w:t>- ҰҚЖ шегінен кейін (Х = - 1800) 1800 м қашықтықта орналасқан ҰҚЖ ось сызығының абсолюттік биіктігі</w:t>
      </w:r>
    </w:p>
    <w:p>
      <w:pPr>
        <w:spacing w:after="0"/>
        <w:ind w:left="0"/>
        <w:jc w:val="both"/>
      </w:pPr>
      <w:r>
        <w:rPr>
          <w:rFonts w:ascii="Times New Roman"/>
          <w:b w:val="false"/>
          <w:i w:val="false"/>
          <w:color w:val="000000"/>
          <w:sz w:val="28"/>
        </w:rPr>
        <w:t>
      9 в-сурет. Қанаттың құлашы 65-тен 75 м-ге дейінгі және сыртқы әуе</w:t>
      </w:r>
    </w:p>
    <w:p>
      <w:pPr>
        <w:spacing w:after="0"/>
        <w:ind w:left="0"/>
        <w:jc w:val="both"/>
      </w:pPr>
      <w:r>
        <w:rPr>
          <w:rFonts w:ascii="Times New Roman"/>
          <w:b w:val="false"/>
          <w:i w:val="false"/>
          <w:color w:val="000000"/>
          <w:sz w:val="28"/>
        </w:rPr>
        <w:t>
      шиналар бойынша 10,5 м-ге дейінгі шассилердің жолтабанымен ӘК</w:t>
      </w:r>
    </w:p>
    <w:p>
      <w:pPr>
        <w:spacing w:after="0"/>
        <w:ind w:left="0"/>
        <w:jc w:val="both"/>
      </w:pPr>
      <w:r>
        <w:rPr>
          <w:rFonts w:ascii="Times New Roman"/>
          <w:b w:val="false"/>
          <w:i w:val="false"/>
          <w:color w:val="000000"/>
          <w:sz w:val="28"/>
        </w:rPr>
        <w:t>
      қабылдау үшін арналған Б сыныптағы ҰҚЖ үшін қонуға кірудің ішкі</w:t>
      </w:r>
    </w:p>
    <w:p>
      <w:pPr>
        <w:spacing w:after="0"/>
        <w:ind w:left="0"/>
        <w:jc w:val="both"/>
      </w:pPr>
      <w:r>
        <w:rPr>
          <w:rFonts w:ascii="Times New Roman"/>
          <w:b w:val="false"/>
          <w:i w:val="false"/>
          <w:color w:val="000000"/>
          <w:sz w:val="28"/>
        </w:rPr>
        <w:t>
      бетінің, ішкі ауыспалы беттердің және тоқтатылған беттің жоспары</w:t>
      </w:r>
    </w:p>
    <w:p>
      <w:pPr>
        <w:spacing w:after="0"/>
        <w:ind w:left="0"/>
        <w:jc w:val="both"/>
      </w:pPr>
      <w:r>
        <w:rPr>
          <w:rFonts w:ascii="Times New Roman"/>
          <w:b w:val="false"/>
          <w:i w:val="false"/>
          <w:color w:val="000000"/>
          <w:sz w:val="28"/>
        </w:rPr>
        <w:t>
      (ҰҚЖ шегінен ҰҚЖ-ның соңына дейінгі қашықтық 1800 м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4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94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 xml:space="preserve"> - ҰҚЖ соңында ось сызығының абсолюттік биіктігі (Х = - L)</w:t>
      </w:r>
    </w:p>
    <w:p>
      <w:pPr>
        <w:spacing w:after="0"/>
        <w:ind w:left="0"/>
        <w:jc w:val="both"/>
      </w:pPr>
      <w:r>
        <w:rPr>
          <w:rFonts w:ascii="Times New Roman"/>
          <w:b w:val="false"/>
          <w:i w:val="false"/>
          <w:color w:val="000000"/>
          <w:sz w:val="28"/>
        </w:rPr>
        <w:t>
      10-сурет. Қонуға кірудің ішкі бетінің, ішкі ауыспалы беттердің</w:t>
      </w:r>
    </w:p>
    <w:p>
      <w:pPr>
        <w:spacing w:after="0"/>
        <w:ind w:left="0"/>
        <w:jc w:val="both"/>
      </w:pPr>
      <w:r>
        <w:rPr>
          <w:rFonts w:ascii="Times New Roman"/>
          <w:b w:val="false"/>
          <w:i w:val="false"/>
          <w:color w:val="000000"/>
          <w:sz w:val="28"/>
        </w:rPr>
        <w:t>
      және тоқтатылған беттің жоспары (ҰҚЖ шегінен ҰҚЖ-ның соңына</w:t>
      </w:r>
    </w:p>
    <w:p>
      <w:pPr>
        <w:spacing w:after="0"/>
        <w:ind w:left="0"/>
        <w:jc w:val="both"/>
      </w:pPr>
      <w:r>
        <w:rPr>
          <w:rFonts w:ascii="Times New Roman"/>
          <w:b w:val="false"/>
          <w:i w:val="false"/>
          <w:color w:val="000000"/>
          <w:sz w:val="28"/>
        </w:rPr>
        <w:t>
      дейінгі қашықтық 1800 м кем емес).</w:t>
      </w:r>
    </w:p>
    <w:bookmarkStart w:name="z594" w:id="492"/>
    <w:p>
      <w:pPr>
        <w:spacing w:after="0"/>
        <w:ind w:left="0"/>
        <w:jc w:val="left"/>
      </w:pPr>
      <w:r>
        <w:rPr>
          <w:rFonts w:ascii="Times New Roman"/>
          <w:b/>
          <w:i w:val="false"/>
          <w:color w:val="000000"/>
        </w:rPr>
        <w:t xml:space="preserve"> Ұшуға арналған ҰҚЖ</w:t>
      </w:r>
    </w:p>
    <w:bookmarkEnd w:id="492"/>
    <w:bookmarkStart w:name="z595" w:id="493"/>
    <w:p>
      <w:pPr>
        <w:spacing w:after="0"/>
        <w:ind w:left="0"/>
        <w:jc w:val="both"/>
      </w:pPr>
      <w:r>
        <w:rPr>
          <w:rFonts w:ascii="Times New Roman"/>
          <w:b w:val="false"/>
          <w:i w:val="false"/>
          <w:color w:val="000000"/>
          <w:sz w:val="28"/>
        </w:rPr>
        <w:t>
      11. Ұшуға арналған кедергілерді шектеу және жою бойынша ҚР ӘПЖН талаптары ұшудың әр бағыты үшін кедергілерден еркін белгілі бір әуе кеңістігін құруды көздейді. Кеңістік шеңберінде жалғастырылған ұшу барысында әуе кемесі белгілі бір ең төменгі биіктігіне жетіп, бұл биіктікте ұшып кету әуеайлағында қонуға кіруге немесе ұшу сызбасына ары қарай шығу үшін қатты жүруге және осы сызба бойынша жүруге мүмкіндік береді. Бұл әуе кеңістігі ұшу бетінде анықталады (11 және 12-сурет).</w:t>
      </w:r>
    </w:p>
    <w:bookmarkEnd w:id="493"/>
    <w:p>
      <w:pPr>
        <w:spacing w:after="0"/>
        <w:ind w:left="0"/>
        <w:jc w:val="both"/>
      </w:pPr>
      <w:r>
        <w:rPr>
          <w:rFonts w:ascii="Times New Roman"/>
          <w:b w:val="false"/>
          <w:i w:val="false"/>
          <w:color w:val="000000"/>
          <w:sz w:val="28"/>
        </w:rPr>
        <w:t>
      Ұшу беті жалғастырылған ұшу траекториясының бойында орналастырылады. Әдеттегідей мұндай траектория (жоспарда) ҰҚЖ ось сызығының жалғасы болып табылады. Алайда жердің маңызды қыраттары немесе ірі құрылыстар орын алған жағдайда жоғарыда аталған ең төменгі биіктікке қол жеткізу үшін бетбұрыстар қажет болуы мүмкін. Мұндай бетбұрыс әуеайлақта жергілікті жағдайды ескере отырып орналастырылады және Ұшуды жүргізу бойынша нұсқаулықта егжей-тегжей сипатталады (12-сурет).</w:t>
      </w:r>
    </w:p>
    <w:p>
      <w:pPr>
        <w:spacing w:after="0"/>
        <w:ind w:left="0"/>
        <w:jc w:val="both"/>
      </w:pPr>
      <w:r>
        <w:rPr>
          <w:rFonts w:ascii="Times New Roman"/>
          <w:b w:val="false"/>
          <w:i w:val="false"/>
          <w:color w:val="000000"/>
          <w:sz w:val="28"/>
        </w:rPr>
        <w:t>
      ҚР ӘПЖН-да көрсетілген ұшу бетінің ұзындығы ең төменгі болып табылады, нақты әуеайлақ жағдайында қажет болған жағдайда ең жоғары биіктікке қол жеткізу мүмкіндігін қамтамасыз ету үшін ұлғаюы мүмкін.</w:t>
      </w:r>
    </w:p>
    <w:bookmarkStart w:name="z596" w:id="494"/>
    <w:p>
      <w:pPr>
        <w:spacing w:after="0"/>
        <w:ind w:left="0"/>
        <w:jc w:val="both"/>
      </w:pPr>
      <w:r>
        <w:rPr>
          <w:rFonts w:ascii="Times New Roman"/>
          <w:b w:val="false"/>
          <w:i w:val="false"/>
          <w:color w:val="000000"/>
          <w:sz w:val="28"/>
        </w:rPr>
        <w:t>
      12. Ұшу бетінің жоспары ұшып кетудің әр бағыты үшін қонуға кіру және ауыспалы беттер аймақтарының жоспарлары секілді құрылған масштабта дайындалады.</w:t>
      </w:r>
    </w:p>
    <w:bookmarkEnd w:id="494"/>
    <w:p>
      <w:pPr>
        <w:spacing w:after="0"/>
        <w:ind w:left="0"/>
        <w:jc w:val="both"/>
      </w:pPr>
      <w:r>
        <w:rPr>
          <w:rFonts w:ascii="Times New Roman"/>
          <w:b w:val="false"/>
          <w:i w:val="false"/>
          <w:color w:val="000000"/>
          <w:sz w:val="28"/>
        </w:rPr>
        <w:t>
      Бұл қарастырылып отырған ұшу бағыты үшін жоспарларды біріктіруге мүмкіндік береді.</w:t>
      </w:r>
    </w:p>
    <w:p>
      <w:pPr>
        <w:spacing w:after="0"/>
        <w:ind w:left="0"/>
        <w:jc w:val="both"/>
      </w:pPr>
      <w:r>
        <w:rPr>
          <w:rFonts w:ascii="Times New Roman"/>
          <w:b w:val="false"/>
          <w:i w:val="false"/>
          <w:color w:val="000000"/>
          <w:sz w:val="28"/>
        </w:rPr>
        <w:t>
      Ұшу бетінің жоспарын құру кезінде ұшар алдындағы екпін басталатын ҰҚЖ шегімен байланысты болған XOY координаталардың тік бұрышты жүйесі пайдаланылады (11 және 12-сурет). Координаталардың тиісті осьтері жоспарда көрсетіледі.</w:t>
      </w:r>
    </w:p>
    <w:bookmarkStart w:name="z597" w:id="495"/>
    <w:p>
      <w:pPr>
        <w:spacing w:after="0"/>
        <w:ind w:left="0"/>
        <w:jc w:val="both"/>
      </w:pPr>
      <w:r>
        <w:rPr>
          <w:rFonts w:ascii="Times New Roman"/>
          <w:b w:val="false"/>
          <w:i w:val="false"/>
          <w:color w:val="000000"/>
          <w:sz w:val="28"/>
        </w:rPr>
        <w:t>
      13. Ұшудың әр бағыты үшін есептік кестені толтырған жөн (3.4-кесте), ал оны қонуға кіру беті және дәл сондай ұшу бағытының ауыспалы беті үшін есептік кестесімен біріктіруі қажет.</w:t>
      </w:r>
    </w:p>
    <w:bookmarkEnd w:id="495"/>
    <w:p>
      <w:pPr>
        <w:spacing w:after="0"/>
        <w:ind w:left="0"/>
        <w:jc w:val="both"/>
      </w:pPr>
      <w:r>
        <w:rPr>
          <w:rFonts w:ascii="Times New Roman"/>
          <w:b w:val="false"/>
          <w:i w:val="false"/>
          <w:color w:val="000000"/>
          <w:sz w:val="28"/>
        </w:rPr>
        <w:t>
      Ұшу беті үшін есептік кесте (немесе ұшуға жататын біріккен кестенің бөлігі) мынадай тәртіп бойынша толтырылады:</w:t>
      </w:r>
    </w:p>
    <w:p>
      <w:pPr>
        <w:spacing w:after="0"/>
        <w:ind w:left="0"/>
        <w:jc w:val="both"/>
      </w:pPr>
      <w:r>
        <w:rPr>
          <w:rFonts w:ascii="Times New Roman"/>
          <w:b w:val="false"/>
          <w:i w:val="false"/>
          <w:color w:val="000000"/>
          <w:sz w:val="28"/>
        </w:rPr>
        <w:t>
      1-5 бағанда ұшу бетінің аймағында орналасқан кедергілер туралы мәліметтер көрсетіледі (11 және 12-кесте);</w:t>
      </w:r>
    </w:p>
    <w:p>
      <w:pPr>
        <w:spacing w:after="0"/>
        <w:ind w:left="0"/>
        <w:jc w:val="both"/>
      </w:pPr>
      <w:r>
        <w:rPr>
          <w:rFonts w:ascii="Times New Roman"/>
          <w:b w:val="false"/>
          <w:i w:val="false"/>
          <w:color w:val="000000"/>
          <w:sz w:val="28"/>
        </w:rPr>
        <w:t>
      6-бағанда сызықша қойылады;</w:t>
      </w:r>
    </w:p>
    <w:p>
      <w:pPr>
        <w:spacing w:after="0"/>
        <w:ind w:left="0"/>
        <w:jc w:val="both"/>
      </w:pPr>
      <w:r>
        <w:rPr>
          <w:rFonts w:ascii="Times New Roman"/>
          <w:b w:val="false"/>
          <w:i w:val="false"/>
          <w:color w:val="000000"/>
          <w:sz w:val="28"/>
        </w:rPr>
        <w:t>
      7-бағанда ұшу бетінің белгіленуі көрсетіледі (В).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944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объектінің бірде-бірі 3,33 пайыздық көрсеткішімен еңіспенен ұшу бетіне қол жеткізе алмаған жағдайда, жаңа объектілердің биіктігін ұшу бетінің орын алған еңісті сақтап қалу жағдайына байланысты шектеу қою жөн. Бұл еңіс кемінде 1,6 пайыздан кем емес болуы мүмкін.</w:t>
      </w:r>
    </w:p>
    <w:p>
      <w:pPr>
        <w:spacing w:after="0"/>
        <w:ind w:left="0"/>
        <w:jc w:val="both"/>
      </w:pPr>
      <w:r>
        <w:rPr>
          <w:rFonts w:ascii="Times New Roman"/>
          <w:b w:val="false"/>
          <w:i w:val="false"/>
          <w:color w:val="000000"/>
          <w:sz w:val="28"/>
        </w:rPr>
        <w:t>
      11-сурет. Тік сызық бойынша ұшу бетінің жоспары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1468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Lр - бұрылыстың басталуына дейінгі қашықтық;</w:t>
      </w:r>
    </w:p>
    <w:p>
      <w:pPr>
        <w:spacing w:after="0"/>
        <w:ind w:left="0"/>
        <w:jc w:val="both"/>
      </w:pPr>
      <w:r>
        <w:rPr>
          <w:rFonts w:ascii="Times New Roman"/>
          <w:b w:val="false"/>
          <w:i w:val="false"/>
          <w:color w:val="000000"/>
          <w:sz w:val="28"/>
        </w:rPr>
        <w:t>
      R - бұрылу радиусы</w:t>
      </w:r>
    </w:p>
    <w:p>
      <w:pPr>
        <w:spacing w:after="0"/>
        <w:ind w:left="0"/>
        <w:jc w:val="both"/>
      </w:pPr>
      <w:r>
        <w:rPr>
          <w:rFonts w:ascii="Times New Roman"/>
          <w:b w:val="false"/>
          <w:i w:val="false"/>
          <w:color w:val="000000"/>
          <w:sz w:val="28"/>
        </w:rPr>
        <w:t>
      12-сурет. Бетбұрысты ұшу бетінің жоспары (А, Б, В, Г класындағы ҰҚЖ).</w:t>
      </w:r>
    </w:p>
    <w:p>
      <w:pPr>
        <w:spacing w:after="0"/>
        <w:ind w:left="0"/>
        <w:jc w:val="both"/>
      </w:pPr>
      <w:r>
        <w:rPr>
          <w:rFonts w:ascii="Times New Roman"/>
          <w:b w:val="false"/>
          <w:i w:val="false"/>
          <w:color w:val="000000"/>
          <w:sz w:val="28"/>
        </w:rPr>
        <w:t>
      - 8-бағанда 11 немесе 12-суреттегі формула бойынша анықталатын кедергінің орналасу жерінде ұшу бетінің абсолюттік биіктігі белгіленеді. 12-суреттегі формуласына қажетті D қашықтығын қою жоспар бойынша графика түрінде анықталады. D қашықтығы аймақ басталғаннан ұшу беті аймағының осіне перпендикуляр кедергі арқылы өтетін АА сызығы мен аймақ осімен қиылысқан жеріне дейінгі шеңберде орналасқан ұшу беті аймағының ось сызығы бөлігінің ұзындығы болып табылады (12-сурет);</w:t>
      </w:r>
    </w:p>
    <w:p>
      <w:pPr>
        <w:spacing w:after="0"/>
        <w:ind w:left="0"/>
        <w:jc w:val="both"/>
      </w:pPr>
      <w:r>
        <w:rPr>
          <w:rFonts w:ascii="Times New Roman"/>
          <w:b w:val="false"/>
          <w:i w:val="false"/>
          <w:color w:val="000000"/>
          <w:sz w:val="28"/>
        </w:rPr>
        <w:t>
      - 9-бағанда кедергінің биіктігі (Нп) мен шектеуші кедергінің биіктігі (Н) арасындағы айырмашылық (Нп - Н) көрсетіледі;</w:t>
      </w:r>
    </w:p>
    <w:p>
      <w:pPr>
        <w:spacing w:after="0"/>
        <w:ind w:left="0"/>
        <w:jc w:val="both"/>
      </w:pPr>
      <w:r>
        <w:rPr>
          <w:rFonts w:ascii="Times New Roman"/>
          <w:b w:val="false"/>
          <w:i w:val="false"/>
          <w:color w:val="000000"/>
          <w:sz w:val="28"/>
        </w:rPr>
        <w:t>
      - 10-бағанда ұшу бетінен биік орналасқан кедергілер бойынша ұшу бетінен биік орналасқан кедергі басқа жылжымайтын кедергімен "көлеңкелінген" жағдайлардан басқа "Қауіпті кедергі" деп белгіленеді.</w:t>
      </w:r>
    </w:p>
    <w:p>
      <w:pPr>
        <w:spacing w:after="0"/>
        <w:ind w:left="0"/>
        <w:jc w:val="both"/>
      </w:pPr>
      <w:r>
        <w:rPr>
          <w:rFonts w:ascii="Times New Roman"/>
          <w:b w:val="false"/>
          <w:i w:val="false"/>
          <w:color w:val="000000"/>
          <w:sz w:val="28"/>
        </w:rPr>
        <w:t>
      Әуеайлақ биіктігі (На) мен ұшу бетінің төменгі шегінің биіктігі (Н2) арасындағы арақатынасына байланысты ұшу бетінің аймағы ішкі деңгейлес немесе конустық беттері ұшу бетінен төмен орналасқан ішкі деңгейлес және конустық беттерінің аймақтарымен жалпы бөліктеріне ие болып, шектеуші беттерге айналады. Беттердің мұндай орналасуы мен олардың кедергілерді шектеудің нәтижелі бетін құру үлгісі 5 және 6-суретте көрсетілген.</w:t>
      </w:r>
    </w:p>
    <w:p>
      <w:pPr>
        <w:spacing w:after="0"/>
        <w:ind w:left="0"/>
        <w:jc w:val="both"/>
      </w:pPr>
      <w:r>
        <w:rPr>
          <w:rFonts w:ascii="Times New Roman"/>
          <w:b w:val="false"/>
          <w:i w:val="false"/>
          <w:color w:val="000000"/>
          <w:sz w:val="28"/>
        </w:rPr>
        <w:t>
      Ұшу бетін қиып өтетін барлық кедергілер жинақ кестесіне енгізіледі ("Қауіпті кедергі").</w:t>
      </w:r>
    </w:p>
    <w:bookmarkStart w:name="z598" w:id="496"/>
    <w:p>
      <w:pPr>
        <w:spacing w:after="0"/>
        <w:ind w:left="0"/>
        <w:jc w:val="both"/>
      </w:pPr>
      <w:r>
        <w:rPr>
          <w:rFonts w:ascii="Times New Roman"/>
          <w:b w:val="false"/>
          <w:i w:val="false"/>
          <w:color w:val="000000"/>
          <w:sz w:val="28"/>
        </w:rPr>
        <w:t>
      14. ҚР ӘПЖН талаптарына сәйкестігі жаңа немесе көлемі ұлғаятын орын алған объектілерді келісу кезеңінде қамтамасыз етіледі. Бұл үшін ұшу бетінің жоспары, тиісті есептік кесте пайдаланылады.</w:t>
      </w:r>
    </w:p>
    <w:bookmarkEnd w:id="496"/>
    <w:bookmarkStart w:name="z599" w:id="497"/>
    <w:p>
      <w:pPr>
        <w:spacing w:after="0"/>
        <w:ind w:left="0"/>
        <w:jc w:val="left"/>
      </w:pPr>
      <w:r>
        <w:rPr>
          <w:rFonts w:ascii="Times New Roman"/>
          <w:b/>
          <w:i w:val="false"/>
          <w:color w:val="000000"/>
        </w:rPr>
        <w:t xml:space="preserve"> Кедергілерді есепке алу</w:t>
      </w:r>
    </w:p>
    <w:bookmarkEnd w:id="497"/>
    <w:bookmarkStart w:name="z600" w:id="498"/>
    <w:p>
      <w:pPr>
        <w:spacing w:after="0"/>
        <w:ind w:left="0"/>
        <w:jc w:val="both"/>
      </w:pPr>
      <w:r>
        <w:rPr>
          <w:rFonts w:ascii="Times New Roman"/>
          <w:b w:val="false"/>
          <w:i w:val="false"/>
          <w:color w:val="000000"/>
          <w:sz w:val="28"/>
        </w:rPr>
        <w:t>
      15. Ұшудың әрбір бағыты үшін әуеайлақ ұшып шығу схемасын (схемаларын) жасайды.</w:t>
      </w:r>
    </w:p>
    <w:bookmarkEnd w:id="498"/>
    <w:p>
      <w:pPr>
        <w:spacing w:after="0"/>
        <w:ind w:left="0"/>
        <w:jc w:val="both"/>
      </w:pPr>
      <w:r>
        <w:rPr>
          <w:rFonts w:ascii="Times New Roman"/>
          <w:b w:val="false"/>
          <w:i w:val="false"/>
          <w:color w:val="000000"/>
          <w:sz w:val="28"/>
        </w:rPr>
        <w:t>
      Кедергілер туралы мәліметтерді беру бөлігінде ҚР ӘПЖН талаптарын орындау үшін ақпараттық беттен биік орналасқан ұшып көтерілу беті аймағында кедергілерді анықтау қажет. Мұндай кедергілер ұшып көтерілудің әр бағытына жеке құрылатын есептік кестелер көмегімен анықталады.</w:t>
      </w:r>
    </w:p>
    <w:p>
      <w:pPr>
        <w:spacing w:after="0"/>
        <w:ind w:left="0"/>
        <w:jc w:val="both"/>
      </w:pPr>
      <w:r>
        <w:rPr>
          <w:rFonts w:ascii="Times New Roman"/>
          <w:b w:val="false"/>
          <w:i w:val="false"/>
          <w:color w:val="000000"/>
          <w:sz w:val="28"/>
        </w:rPr>
        <w:t>
      Кесте мынадай тәртіп бойынша толтырылады:</w:t>
      </w:r>
    </w:p>
    <w:p>
      <w:pPr>
        <w:spacing w:after="0"/>
        <w:ind w:left="0"/>
        <w:jc w:val="both"/>
      </w:pPr>
      <w:r>
        <w:rPr>
          <w:rFonts w:ascii="Times New Roman"/>
          <w:b w:val="false"/>
          <w:i w:val="false"/>
          <w:color w:val="000000"/>
          <w:sz w:val="28"/>
        </w:rPr>
        <w:t>
      1 бағаннан 5-бағанға дейін ұшып көтерілу беті аймағының аясында орналасқан кедергілердің орналасуы мен биіктігі туралы мәліметтер енгізіледі;</w:t>
      </w:r>
    </w:p>
    <w:p>
      <w:pPr>
        <w:spacing w:after="0"/>
        <w:ind w:left="0"/>
        <w:jc w:val="both"/>
      </w:pPr>
      <w:r>
        <w:rPr>
          <w:rFonts w:ascii="Times New Roman"/>
          <w:b w:val="false"/>
          <w:i w:val="false"/>
          <w:color w:val="000000"/>
          <w:sz w:val="28"/>
        </w:rPr>
        <w:t>
      - 6-бағанда ұшып көтерілу бетінің басталуынан кедергіге дейінгі D қашықтығы көрсетіледі. Ұшып көтерілу бетінің тік аймағында (11-сурет) немесе осы аймақтың қисық сызықты бөлігі аясында (12-сурет) орналасқан кедергілер үшін D қашықтығы мынадай формула бойынша анықталуы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31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7-бағанда Н кедергінің орналасу жерінде ақпараттық бетінің абсолюттік биіктігі белгіленеді (13-сурет);</w:t>
      </w:r>
    </w:p>
    <w:p>
      <w:pPr>
        <w:spacing w:after="0"/>
        <w:ind w:left="0"/>
        <w:jc w:val="both"/>
      </w:pPr>
      <w:r>
        <w:rPr>
          <w:rFonts w:ascii="Times New Roman"/>
          <w:b w:val="false"/>
          <w:i w:val="false"/>
          <w:color w:val="000000"/>
          <w:sz w:val="28"/>
        </w:rPr>
        <w:t>
      8-бағанда кедергінің абсолюттік биіктігі Нп және тиісті белгісі бар ақпараттық бетінің биіктігі Н арасындағы айырмашылығы (Нп - Н) көрсетіледі;</w:t>
      </w:r>
    </w:p>
    <w:p>
      <w:pPr>
        <w:spacing w:after="0"/>
        <w:ind w:left="0"/>
        <w:jc w:val="both"/>
      </w:pPr>
      <w:r>
        <w:rPr>
          <w:rFonts w:ascii="Times New Roman"/>
          <w:b w:val="false"/>
          <w:i w:val="false"/>
          <w:color w:val="000000"/>
          <w:sz w:val="28"/>
        </w:rPr>
        <w:t xml:space="preserve">
      9-бағанда ақпараттық бетінен биік орналасқан, бірақ басқа жылжымайтын кедергімен "көлеңкелінген" кедергілер ("көлеңкеленген" кедергілерді анықтау қағидалары осы осы СБӘ-ге </w:t>
      </w:r>
      <w:r>
        <w:rPr>
          <w:rFonts w:ascii="Times New Roman"/>
          <w:b w:val="false"/>
          <w:i w:val="false"/>
          <w:color w:val="000000"/>
          <w:sz w:val="28"/>
        </w:rPr>
        <w:t>15-қосымшада</w:t>
      </w:r>
      <w:r>
        <w:rPr>
          <w:rFonts w:ascii="Times New Roman"/>
          <w:b w:val="false"/>
          <w:i w:val="false"/>
          <w:color w:val="000000"/>
          <w:sz w:val="28"/>
        </w:rPr>
        <w:t xml:space="preserve"> көрсетілген) бойынша "N.. кедергімен көлеңкеленген" деп көрсетіледі.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927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Аэронавигациялық ақпарат (ақпараттық беті)</w:t>
      </w:r>
    </w:p>
    <w:p>
      <w:pPr>
        <w:spacing w:after="0"/>
        <w:ind w:left="0"/>
        <w:jc w:val="both"/>
      </w:pPr>
      <w:r>
        <w:rPr>
          <w:rFonts w:ascii="Times New Roman"/>
          <w:b w:val="false"/>
          <w:i w:val="false"/>
          <w:color w:val="000000"/>
          <w:sz w:val="28"/>
        </w:rPr>
        <w:t>
      құжаттарында кедергілер туралы мәлімет беру беті</w:t>
      </w:r>
    </w:p>
    <w:p>
      <w:pPr>
        <w:spacing w:after="0"/>
        <w:ind w:left="0"/>
        <w:jc w:val="both"/>
      </w:pPr>
      <w:r>
        <w:rPr>
          <w:rFonts w:ascii="Times New Roman"/>
          <w:b w:val="false"/>
          <w:i w:val="false"/>
          <w:color w:val="000000"/>
          <w:sz w:val="28"/>
        </w:rPr>
        <w:t>
      Ақпараттық беттен биік орналасқан, басқа кедергілермен "көлеңкеленбеген" кедергілер "Максималды ұшу салмағын анықтау барысында есепке алынуы тиіс кедергілер" 4-кестесіне енгізіледі. Ұшудың осы бағытында немесе жалпы әуеайлақ бойынша мұндай кедергілер болмаған жағдайда ұшудың осы бағыты немесе ұшудың әр бағыты бойынша 4-кестеде "Кедергілер жоқ" деп жазылады.</w:t>
      </w:r>
    </w:p>
    <w:p>
      <w:pPr>
        <w:spacing w:after="0"/>
        <w:ind w:left="0"/>
        <w:jc w:val="both"/>
      </w:pPr>
      <w:r>
        <w:rPr>
          <w:rFonts w:ascii="Times New Roman"/>
          <w:b w:val="false"/>
          <w:i w:val="false"/>
          <w:color w:val="000000"/>
          <w:sz w:val="28"/>
        </w:rPr>
        <w:t>
      4-кесте мынадай тәртіппен толтырылады:</w:t>
      </w:r>
    </w:p>
    <w:p>
      <w:pPr>
        <w:spacing w:after="0"/>
        <w:ind w:left="0"/>
        <w:jc w:val="both"/>
      </w:pPr>
      <w:r>
        <w:rPr>
          <w:rFonts w:ascii="Times New Roman"/>
          <w:b w:val="false"/>
          <w:i w:val="false"/>
          <w:color w:val="000000"/>
          <w:sz w:val="28"/>
        </w:rPr>
        <w:t>
      1-бағанда ақпараттық беттен биік орналасқан кедергінің атауы көрсетіледі;</w:t>
      </w:r>
    </w:p>
    <w:p>
      <w:pPr>
        <w:spacing w:after="0"/>
        <w:ind w:left="0"/>
        <w:jc w:val="both"/>
      </w:pPr>
      <w:r>
        <w:rPr>
          <w:rFonts w:ascii="Times New Roman"/>
          <w:b w:val="false"/>
          <w:i w:val="false"/>
          <w:color w:val="000000"/>
          <w:sz w:val="28"/>
        </w:rPr>
        <w:t>
      2-бағанда D + (- Xв - Lвпп) ретінде анықталатын ұшу жақтан ҰҚЖ соңынан кедергіге дейінгі қашықтық белгіленеді;</w:t>
      </w:r>
    </w:p>
    <w:p>
      <w:pPr>
        <w:spacing w:after="0"/>
        <w:ind w:left="0"/>
        <w:jc w:val="both"/>
      </w:pPr>
      <w:r>
        <w:rPr>
          <w:rFonts w:ascii="Times New Roman"/>
          <w:b w:val="false"/>
          <w:i w:val="false"/>
          <w:color w:val="000000"/>
          <w:sz w:val="28"/>
        </w:rPr>
        <w:t>
      3-бағанда 3.7-кестеге енгізілетін кедергі ұшу жағынан ҰҚЖ бітетін жерінің деңгейінен биік орналасқаны белгіленеді, яғни Нп - Нв өлшемі.</w:t>
      </w:r>
    </w:p>
    <w:p>
      <w:pPr>
        <w:spacing w:after="0"/>
        <w:ind w:left="0"/>
        <w:jc w:val="both"/>
      </w:pPr>
      <w:r>
        <w:rPr>
          <w:rFonts w:ascii="Times New Roman"/>
          <w:b w:val="false"/>
          <w:i w:val="false"/>
          <w:color w:val="000000"/>
          <w:sz w:val="28"/>
        </w:rPr>
        <w:t>
      4-кесте Ұшуды жүргізу нұсқаулығына және Кедергілерді тексеру актісіне енгізіледі. Сонымен қатар 4-кестеде көрсетілген кедергілер туралы мәліметтер халықаралық әуеайлақтар бойынша ААЖ-ға енетін "А" типтегі картаға енгізіледі.</w:t>
      </w:r>
    </w:p>
    <w:bookmarkStart w:name="z601" w:id="499"/>
    <w:p>
      <w:pPr>
        <w:spacing w:after="0"/>
        <w:ind w:left="0"/>
        <w:jc w:val="both"/>
      </w:pPr>
      <w:r>
        <w:rPr>
          <w:rFonts w:ascii="Times New Roman"/>
          <w:b w:val="false"/>
          <w:i w:val="false"/>
          <w:color w:val="000000"/>
          <w:sz w:val="28"/>
        </w:rPr>
        <w:t>
      16. ҚР ӘПЖН 82-тармағының талаптарын орындау үшін мыналарда көрсетілген ережелер пайдаланылады:</w:t>
      </w:r>
    </w:p>
    <w:bookmarkEnd w:id="499"/>
    <w:bookmarkStart w:name="z602" w:id="500"/>
    <w:p>
      <w:pPr>
        <w:spacing w:after="0"/>
        <w:ind w:left="0"/>
        <w:jc w:val="both"/>
      </w:pPr>
      <w:r>
        <w:rPr>
          <w:rFonts w:ascii="Times New Roman"/>
          <w:b w:val="false"/>
          <w:i w:val="false"/>
          <w:color w:val="000000"/>
          <w:sz w:val="28"/>
        </w:rPr>
        <w:t>
      а) "Ұшу және қону үшін әуеайлақтардың минимумдерін айқындаудың бірыңғай әдістемесінде" (радиомаяк жүйесі бойынша қонуға кіру үшін 1х10-7 көрсеткішін пайдаланбай ұшып өтудің ең төменгі қауіпсіз биіктіктерін анықтау және қонуға кірудің аралық кезеңінде ұшу биіктігін анықтау);</w:t>
      </w:r>
    </w:p>
    <w:bookmarkEnd w:id="500"/>
    <w:bookmarkStart w:name="z603" w:id="501"/>
    <w:p>
      <w:pPr>
        <w:spacing w:after="0"/>
        <w:ind w:left="0"/>
        <w:jc w:val="both"/>
      </w:pPr>
      <w:r>
        <w:rPr>
          <w:rFonts w:ascii="Times New Roman"/>
          <w:b w:val="false"/>
          <w:i w:val="false"/>
          <w:color w:val="000000"/>
          <w:sz w:val="28"/>
        </w:rPr>
        <w:t>
      б) ҚР АӘА НҰЕ (әуеайлақ шеңбері бойынша ұшу биіктігін анықтау);</w:t>
      </w:r>
    </w:p>
    <w:bookmarkEnd w:id="501"/>
    <w:bookmarkStart w:name="z604" w:id="502"/>
    <w:p>
      <w:pPr>
        <w:spacing w:after="0"/>
        <w:ind w:left="0"/>
        <w:jc w:val="both"/>
      </w:pPr>
      <w:r>
        <w:rPr>
          <w:rFonts w:ascii="Times New Roman"/>
          <w:b w:val="false"/>
          <w:i w:val="false"/>
          <w:color w:val="000000"/>
          <w:sz w:val="28"/>
        </w:rPr>
        <w:t>
      в) ҚР АА НҰЕ (әуеайлақ ауданында* ұшудың ең төмен қауіпсіз биіктіктерді анықтау);</w:t>
      </w:r>
    </w:p>
    <w:bookmarkEnd w:id="502"/>
    <w:bookmarkStart w:name="z605" w:id="503"/>
    <w:p>
      <w:pPr>
        <w:spacing w:after="0"/>
        <w:ind w:left="0"/>
        <w:jc w:val="left"/>
      </w:pPr>
      <w:r>
        <w:rPr>
          <w:rFonts w:ascii="Times New Roman"/>
          <w:b/>
          <w:i w:val="false"/>
          <w:color w:val="000000"/>
        </w:rPr>
        <w:t xml:space="preserve"> 1, 2, 3, 4, 5 есептік кестелердің нысандары</w:t>
      </w:r>
    </w:p>
    <w:bookmarkEnd w:id="503"/>
    <w:bookmarkStart w:name="z606" w:id="504"/>
    <w:p>
      <w:pPr>
        <w:spacing w:after="0"/>
        <w:ind w:left="0"/>
        <w:jc w:val="left"/>
      </w:pPr>
      <w:r>
        <w:rPr>
          <w:rFonts w:ascii="Times New Roman"/>
          <w:b/>
          <w:i w:val="false"/>
          <w:color w:val="000000"/>
        </w:rPr>
        <w:t xml:space="preserve"> 1-кесте</w:t>
      </w:r>
    </w:p>
    <w:bookmarkEnd w:id="504"/>
    <w:bookmarkStart w:name="z607" w:id="505"/>
    <w:p>
      <w:pPr>
        <w:spacing w:after="0"/>
        <w:ind w:left="0"/>
        <w:jc w:val="left"/>
      </w:pPr>
      <w:r>
        <w:rPr>
          <w:rFonts w:ascii="Times New Roman"/>
          <w:b/>
          <w:i w:val="false"/>
          <w:color w:val="000000"/>
        </w:rPr>
        <w:t xml:space="preserve"> Есептік кесте</w:t>
      </w:r>
    </w:p>
    <w:bookmarkEnd w:id="5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________________________________________________________________ </w:t>
      </w:r>
      <w:r>
        <w:rPr>
          <w:rFonts w:ascii="Times New Roman"/>
          <w:b w:val="false"/>
          <w:i w:val="false"/>
          <w:color w:val="000000"/>
          <w:sz w:val="28"/>
        </w:rPr>
        <w:t>үшін</w:t>
      </w:r>
    </w:p>
    <w:p>
      <w:pPr>
        <w:spacing w:after="0"/>
        <w:ind w:left="0"/>
        <w:jc w:val="both"/>
      </w:pPr>
      <w:r>
        <w:rPr>
          <w:rFonts w:ascii="Times New Roman"/>
          <w:b w:val="false"/>
          <w:i w:val="false"/>
          <w:color w:val="000000"/>
          <w:sz w:val="28"/>
        </w:rPr>
        <w:t>
      (кедергілерді шектеу беттерінің атаулары және қажет болған</w:t>
      </w:r>
    </w:p>
    <w:p>
      <w:pPr>
        <w:spacing w:after="0"/>
        <w:ind w:left="0"/>
        <w:jc w:val="both"/>
      </w:pPr>
      <w:r>
        <w:rPr>
          <w:rFonts w:ascii="Times New Roman"/>
          <w:b w:val="false"/>
          <w:i w:val="false"/>
          <w:color w:val="000000"/>
          <w:sz w:val="28"/>
        </w:rPr>
        <w:t>
      жағдайда қону МБ = _____ көрсетіледі)</w:t>
      </w:r>
    </w:p>
    <w:p>
      <w:pPr>
        <w:spacing w:after="0"/>
        <w:ind w:left="0"/>
        <w:jc w:val="both"/>
      </w:pPr>
      <w:r>
        <w:rPr>
          <w:rFonts w:ascii="Times New Roman"/>
          <w:b w:val="false"/>
          <w:i w:val="false"/>
          <w:color w:val="000000"/>
          <w:sz w:val="28"/>
        </w:rPr>
        <w:t>
      Әуеайлақ ___________ ХОУ координаталардың басталуы - қону</w:t>
      </w:r>
    </w:p>
    <w:p>
      <w:pPr>
        <w:spacing w:after="0"/>
        <w:ind w:left="0"/>
        <w:jc w:val="both"/>
      </w:pPr>
      <w:r>
        <w:rPr>
          <w:rFonts w:ascii="Times New Roman"/>
          <w:b w:val="false"/>
          <w:i w:val="false"/>
          <w:color w:val="000000"/>
          <w:sz w:val="28"/>
        </w:rPr>
        <w:t>
      (атауы) МБ = ____ болатын ҰҚЖ шегі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шегінен қашықтық, м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осінен немесе оның жалғасынан қашықтығы, м (Y)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м (Нп)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м**(Н</w:t>
            </w:r>
            <w:r>
              <w:rPr>
                <w:rFonts w:ascii="Times New Roman"/>
                <w:b w:val="false"/>
                <w:i w:val="false"/>
                <w:color w:val="000000"/>
                <w:vertAlign w:val="subscript"/>
              </w:rPr>
              <w:t>0</w:t>
            </w:r>
            <w:r>
              <w:rPr>
                <w:rFonts w:ascii="Times New Roman"/>
                <w:b w:val="false"/>
                <w:i w:val="false"/>
                <w:color w:val="000000"/>
                <w:sz w:val="20"/>
              </w:rPr>
              <w:t>) координатасына сәйкес келетін ҰҚЖ осінің абсолюттік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 шектеу беті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беттің абсолюттік биіктігі,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бетінен биік орналасқан кедергінің асып кетуі,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Кедергілердің нөмірлері мен атауы Кедергіні тексеру актісіне</w:t>
      </w:r>
    </w:p>
    <w:p>
      <w:pPr>
        <w:spacing w:after="0"/>
        <w:ind w:left="0"/>
        <w:jc w:val="both"/>
      </w:pPr>
      <w:r>
        <w:rPr>
          <w:rFonts w:ascii="Times New Roman"/>
          <w:b w:val="false"/>
          <w:i w:val="false"/>
          <w:color w:val="000000"/>
          <w:sz w:val="28"/>
        </w:rPr>
        <w:t>
      сәйкес қойылады.</w:t>
      </w:r>
    </w:p>
    <w:p>
      <w:pPr>
        <w:spacing w:after="0"/>
        <w:ind w:left="0"/>
        <w:jc w:val="both"/>
      </w:pPr>
      <w:r>
        <w:rPr>
          <w:rFonts w:ascii="Times New Roman"/>
          <w:b w:val="false"/>
          <w:i w:val="false"/>
          <w:color w:val="000000"/>
          <w:sz w:val="28"/>
        </w:rPr>
        <w:t>
      ** ҰЖ ұзындығы шегінде ҰҚЖ ось сызығының әрбір жағына 750 м-ден</w:t>
      </w:r>
    </w:p>
    <w:p>
      <w:pPr>
        <w:spacing w:after="0"/>
        <w:ind w:left="0"/>
        <w:jc w:val="both"/>
      </w:pPr>
      <w:r>
        <w:rPr>
          <w:rFonts w:ascii="Times New Roman"/>
          <w:b w:val="false"/>
          <w:i w:val="false"/>
          <w:color w:val="000000"/>
          <w:sz w:val="28"/>
        </w:rPr>
        <w:t>
      алыс емес орналасқан қонуға кіру беті, ауыспалы бет, қонуға кірудің</w:t>
      </w:r>
    </w:p>
    <w:p>
      <w:pPr>
        <w:spacing w:after="0"/>
        <w:ind w:left="0"/>
        <w:jc w:val="both"/>
      </w:pPr>
      <w:r>
        <w:rPr>
          <w:rFonts w:ascii="Times New Roman"/>
          <w:b w:val="false"/>
          <w:i w:val="false"/>
          <w:color w:val="000000"/>
          <w:sz w:val="28"/>
        </w:rPr>
        <w:t>
      ішкі беті, ішкі ауыспалы беттер және тоқтатылған қону бетінің</w:t>
      </w:r>
    </w:p>
    <w:p>
      <w:pPr>
        <w:spacing w:after="0"/>
        <w:ind w:left="0"/>
        <w:jc w:val="both"/>
      </w:pPr>
      <w:r>
        <w:rPr>
          <w:rFonts w:ascii="Times New Roman"/>
          <w:b w:val="false"/>
          <w:i w:val="false"/>
          <w:color w:val="000000"/>
          <w:sz w:val="28"/>
        </w:rPr>
        <w:t>
      кедергілері үшін есептік кестелерде ғана ескеріледі.</w:t>
      </w:r>
    </w:p>
    <w:p>
      <w:pPr>
        <w:spacing w:after="0"/>
        <w:ind w:left="0"/>
        <w:jc w:val="both"/>
      </w:pPr>
      <w:r>
        <w:rPr>
          <w:rFonts w:ascii="Times New Roman"/>
          <w:b w:val="false"/>
          <w:i w:val="false"/>
          <w:color w:val="000000"/>
          <w:sz w:val="28"/>
        </w:rPr>
        <w:t>
      ________________________ ________________ _____________________</w:t>
      </w:r>
    </w:p>
    <w:p>
      <w:pPr>
        <w:spacing w:after="0"/>
        <w:ind w:left="0"/>
        <w:jc w:val="both"/>
      </w:pPr>
      <w:r>
        <w:rPr>
          <w:rFonts w:ascii="Times New Roman"/>
          <w:b w:val="false"/>
          <w:i w:val="false"/>
          <w:color w:val="000000"/>
          <w:sz w:val="28"/>
        </w:rPr>
        <w:t>
             (орындаушының қызметі)       (қолы)            (Т.А.Ә)</w:t>
      </w:r>
    </w:p>
    <w:bookmarkStart w:name="z608" w:id="506"/>
    <w:p>
      <w:pPr>
        <w:spacing w:after="0"/>
        <w:ind w:left="0"/>
        <w:jc w:val="both"/>
      </w:pPr>
      <w:r>
        <w:rPr>
          <w:rFonts w:ascii="Times New Roman"/>
          <w:b w:val="false"/>
          <w:i w:val="false"/>
          <w:color w:val="000000"/>
          <w:sz w:val="28"/>
        </w:rPr>
        <w:t>
                                                                    2-кесте</w:t>
      </w:r>
    </w:p>
    <w:bookmarkEnd w:id="506"/>
    <w:bookmarkStart w:name="z609" w:id="507"/>
    <w:p>
      <w:pPr>
        <w:spacing w:after="0"/>
        <w:ind w:left="0"/>
        <w:jc w:val="left"/>
      </w:pPr>
      <w:r>
        <w:rPr>
          <w:rFonts w:ascii="Times New Roman"/>
          <w:b/>
          <w:i w:val="false"/>
          <w:color w:val="000000"/>
        </w:rPr>
        <w:t xml:space="preserve"> Қауіпті кедергілер</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ӘБН-нен алыстату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Нағыз азимут (А)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(Нп),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p>
    <w:p>
      <w:pPr>
        <w:spacing w:after="0"/>
        <w:ind w:left="0"/>
        <w:jc w:val="both"/>
      </w:pPr>
      <w:r>
        <w:rPr>
          <w:rFonts w:ascii="Times New Roman"/>
          <w:b w:val="false"/>
          <w:i w:val="false"/>
          <w:color w:val="000000"/>
          <w:sz w:val="28"/>
        </w:rPr>
        <w:t>
      2-кестенің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беттен кедергінің асырылуы,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кедергілерді жою бойынша іс-шаралар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_____________________________ ________________ ________________</w:t>
      </w:r>
    </w:p>
    <w:p>
      <w:pPr>
        <w:spacing w:after="0"/>
        <w:ind w:left="0"/>
        <w:jc w:val="both"/>
      </w:pPr>
      <w:r>
        <w:rPr>
          <w:rFonts w:ascii="Times New Roman"/>
          <w:b w:val="false"/>
          <w:i w:val="false"/>
          <w:color w:val="000000"/>
          <w:sz w:val="28"/>
        </w:rPr>
        <w:t>
              (өтініш берушінің қызметі)       (қолы)          (Т.А.Ә)</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(күні)</w:t>
      </w:r>
    </w:p>
    <w:bookmarkStart w:name="z610" w:id="508"/>
    <w:p>
      <w:pPr>
        <w:spacing w:after="0"/>
        <w:ind w:left="0"/>
        <w:jc w:val="both"/>
      </w:pPr>
      <w:r>
        <w:rPr>
          <w:rFonts w:ascii="Times New Roman"/>
          <w:b w:val="false"/>
          <w:i w:val="false"/>
          <w:color w:val="000000"/>
          <w:sz w:val="28"/>
        </w:rPr>
        <w:t>
      3-кесте</w:t>
      </w:r>
    </w:p>
    <w:bookmarkEnd w:id="508"/>
    <w:bookmarkStart w:name="z611" w:id="509"/>
    <w:p>
      <w:pPr>
        <w:spacing w:after="0"/>
        <w:ind w:left="0"/>
        <w:jc w:val="left"/>
      </w:pPr>
      <w:r>
        <w:rPr>
          <w:rFonts w:ascii="Times New Roman"/>
          <w:b/>
          <w:i w:val="false"/>
          <w:color w:val="000000"/>
        </w:rPr>
        <w:t xml:space="preserve"> Қону МБ _________ болатын ұшу бағытында ақпараттық беттен биік</w:t>
      </w:r>
      <w:r>
        <w:br/>
      </w:r>
      <w:r>
        <w:rPr>
          <w:rFonts w:ascii="Times New Roman"/>
          <w:b/>
          <w:i w:val="false"/>
          <w:color w:val="000000"/>
        </w:rPr>
        <w:t>орналасқан кедергілерді анықтауға арналған есептік кесте</w:t>
      </w:r>
    </w:p>
    <w:bookmarkEnd w:id="509"/>
    <w:p>
      <w:pPr>
        <w:spacing w:after="0"/>
        <w:ind w:left="0"/>
        <w:jc w:val="both"/>
      </w:pPr>
      <w:r>
        <w:rPr>
          <w:rFonts w:ascii="Times New Roman"/>
          <w:b w:val="false"/>
          <w:i w:val="false"/>
          <w:color w:val="000000"/>
          <w:sz w:val="28"/>
        </w:rPr>
        <w:t>
      Әуеайлақ ________________ ХОУ координаталардың басталуы - қону</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МБ = ____болатын ҰҚЖ шегі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шегінен қашықтық (Х),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ось сызығы немесе оның жалғасынан басталатын қашықтық (У),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(Нп),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қашықтығы,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беттің абсолюттік биіктігі (Н),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Ақпараттық бет үстінен кедергінің асып кетуі,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Кедергілердің нөмірлері мен атауы Кедергілерді тексеру актісіне сәйкес белгіленеді.</w:t>
      </w:r>
    </w:p>
    <w:p>
      <w:pPr>
        <w:spacing w:after="0"/>
        <w:ind w:left="0"/>
        <w:jc w:val="both"/>
      </w:pPr>
      <w:r>
        <w:rPr>
          <w:rFonts w:ascii="Times New Roman"/>
          <w:b w:val="false"/>
          <w:i w:val="false"/>
          <w:color w:val="000000"/>
          <w:sz w:val="28"/>
        </w:rPr>
        <w:t>
      ____________________________ ___________ ______________________</w:t>
      </w:r>
    </w:p>
    <w:p>
      <w:pPr>
        <w:spacing w:after="0"/>
        <w:ind w:left="0"/>
        <w:jc w:val="both"/>
      </w:pPr>
      <w:r>
        <w:rPr>
          <w:rFonts w:ascii="Times New Roman"/>
          <w:b w:val="false"/>
          <w:i w:val="false"/>
          <w:color w:val="000000"/>
          <w:sz w:val="28"/>
        </w:rPr>
        <w:t>
               (орындаушының қызметі)      (қолы)            (Т.А.Ә)</w:t>
      </w:r>
    </w:p>
    <w:bookmarkStart w:name="z612" w:id="510"/>
    <w:p>
      <w:pPr>
        <w:spacing w:after="0"/>
        <w:ind w:left="0"/>
        <w:jc w:val="both"/>
      </w:pPr>
      <w:r>
        <w:rPr>
          <w:rFonts w:ascii="Times New Roman"/>
          <w:b w:val="false"/>
          <w:i w:val="false"/>
          <w:color w:val="000000"/>
          <w:sz w:val="28"/>
        </w:rPr>
        <w:t>
                                                                    4-кесте</w:t>
      </w:r>
    </w:p>
    <w:bookmarkEnd w:id="510"/>
    <w:bookmarkStart w:name="z613" w:id="511"/>
    <w:p>
      <w:pPr>
        <w:spacing w:after="0"/>
        <w:ind w:left="0"/>
        <w:jc w:val="left"/>
      </w:pPr>
      <w:r>
        <w:rPr>
          <w:rFonts w:ascii="Times New Roman"/>
          <w:b/>
          <w:i w:val="false"/>
          <w:color w:val="000000"/>
        </w:rPr>
        <w:t xml:space="preserve">  ______________ әуеайлағында ӘК ең жоғары ұшу салмағын анықтау</w:t>
      </w:r>
    </w:p>
    <w:bookmarkEnd w:id="511"/>
    <w:p>
      <w:pPr>
        <w:spacing w:after="0"/>
        <w:ind w:left="0"/>
        <w:jc w:val="both"/>
      </w:pPr>
      <w:r>
        <w:rPr>
          <w:rFonts w:ascii="Times New Roman"/>
          <w:b w:val="false"/>
          <w:i w:val="false"/>
          <w:color w:val="000000"/>
          <w:sz w:val="28"/>
        </w:rPr>
        <w:t>
            (атауы)</w:t>
      </w:r>
      <w:r>
        <w:rPr>
          <w:rFonts w:ascii="Times New Roman"/>
          <w:b/>
          <w:i w:val="false"/>
          <w:color w:val="000000"/>
          <w:sz w:val="28"/>
        </w:rPr>
        <w:t xml:space="preserve">          барысында ескеру қажет кедергілер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біткен жерінен қашықтық,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біткен жерінің деңгейінен биіктік,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Әуежай басқарушысы________________________________________</w:t>
      </w:r>
    </w:p>
    <w:p>
      <w:pPr>
        <w:spacing w:after="0"/>
        <w:ind w:left="0"/>
        <w:jc w:val="both"/>
      </w:pPr>
      <w:r>
        <w:rPr>
          <w:rFonts w:ascii="Times New Roman"/>
          <w:b w:val="false"/>
          <w:i w:val="false"/>
          <w:color w:val="000000"/>
          <w:sz w:val="28"/>
        </w:rPr>
        <w:t>
            _________            _______________________        ___________</w:t>
      </w:r>
    </w:p>
    <w:p>
      <w:pPr>
        <w:spacing w:after="0"/>
        <w:ind w:left="0"/>
        <w:jc w:val="both"/>
      </w:pPr>
      <w:r>
        <w:rPr>
          <w:rFonts w:ascii="Times New Roman"/>
          <w:b w:val="false"/>
          <w:i w:val="false"/>
          <w:color w:val="000000"/>
          <w:sz w:val="28"/>
        </w:rPr>
        <w:t>
              (қолы)                    (Т.А.Ә)                   (күні)</w:t>
      </w:r>
    </w:p>
    <w:bookmarkStart w:name="z614" w:id="512"/>
    <w:p>
      <w:pPr>
        <w:spacing w:after="0"/>
        <w:ind w:left="0"/>
        <w:jc w:val="both"/>
      </w:pPr>
      <w:r>
        <w:rPr>
          <w:rFonts w:ascii="Times New Roman"/>
          <w:b w:val="false"/>
          <w:i w:val="false"/>
          <w:color w:val="000000"/>
          <w:sz w:val="28"/>
        </w:rPr>
        <w:t>
                                                                    5-кесте</w:t>
      </w:r>
    </w:p>
    <w:bookmarkEnd w:id="512"/>
    <w:bookmarkStart w:name="z615" w:id="513"/>
    <w:p>
      <w:pPr>
        <w:spacing w:after="0"/>
        <w:ind w:left="0"/>
        <w:jc w:val="left"/>
      </w:pPr>
      <w:r>
        <w:rPr>
          <w:rFonts w:ascii="Times New Roman"/>
          <w:b/>
          <w:i w:val="false"/>
          <w:color w:val="000000"/>
        </w:rPr>
        <w:t xml:space="preserve"> Кедергілердің ұшып өтуінің ең төмен қауіпсіз биіктіктері</w:t>
      </w:r>
      <w:r>
        <w:br/>
      </w:r>
      <w:r>
        <w:rPr>
          <w:rFonts w:ascii="Times New Roman"/>
          <w:b/>
          <w:i w:val="false"/>
          <w:color w:val="000000"/>
        </w:rPr>
        <w:t>_____________ әуеайлағы</w:t>
      </w:r>
    </w:p>
    <w:bookmarkEnd w:id="513"/>
    <w:p>
      <w:pPr>
        <w:spacing w:after="0"/>
        <w:ind w:left="0"/>
        <w:jc w:val="both"/>
      </w:pPr>
      <w:r>
        <w:rPr>
          <w:rFonts w:ascii="Times New Roman"/>
          <w:b w:val="false"/>
          <w:i w:val="false"/>
          <w:color w:val="000000"/>
          <w:sz w:val="28"/>
        </w:rPr>
        <w:t xml:space="preserve">
      (атауы)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санаты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РМЖ</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ҚРЖ (ҚРЛ)</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2NDB</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ЖЖРС NDB</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_____________</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_____________</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Әуежай басқарушысы________________________________________</w:t>
      </w:r>
    </w:p>
    <w:p>
      <w:pPr>
        <w:spacing w:after="0"/>
        <w:ind w:left="0"/>
        <w:jc w:val="both"/>
      </w:pPr>
      <w:r>
        <w:rPr>
          <w:rFonts w:ascii="Times New Roman"/>
          <w:b w:val="false"/>
          <w:i w:val="false"/>
          <w:color w:val="000000"/>
          <w:sz w:val="28"/>
        </w:rPr>
        <w:t>
      _________            _______________________        ___________</w:t>
      </w:r>
    </w:p>
    <w:p>
      <w:pPr>
        <w:spacing w:after="0"/>
        <w:ind w:left="0"/>
        <w:jc w:val="both"/>
      </w:pPr>
      <w:r>
        <w:rPr>
          <w:rFonts w:ascii="Times New Roman"/>
          <w:b w:val="false"/>
          <w:i w:val="false"/>
          <w:color w:val="000000"/>
          <w:sz w:val="28"/>
        </w:rPr>
        <w:t>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ff0000"/>
          <w:sz w:val="28"/>
        </w:rPr>
        <w:t xml:space="preserve">
      Ескерту. 15-қосымшаның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7" w:id="514"/>
    <w:p>
      <w:pPr>
        <w:spacing w:after="0"/>
        <w:ind w:left="0"/>
        <w:jc w:val="left"/>
      </w:pPr>
      <w:r>
        <w:rPr>
          <w:rFonts w:ascii="Times New Roman"/>
          <w:b/>
          <w:i w:val="false"/>
          <w:color w:val="000000"/>
        </w:rPr>
        <w:t xml:space="preserve"> Кедергілерді "көлеңкелеу"</w:t>
      </w:r>
      <w:r>
        <w:br/>
      </w:r>
      <w:r>
        <w:rPr>
          <w:rFonts w:ascii="Times New Roman"/>
          <w:b/>
          <w:i w:val="false"/>
          <w:color w:val="000000"/>
        </w:rPr>
        <w:t>1. Жалпы ережелер</w:t>
      </w:r>
    </w:p>
    <w:bookmarkEnd w:id="514"/>
    <w:p>
      <w:pPr>
        <w:spacing w:after="0"/>
        <w:ind w:left="0"/>
        <w:jc w:val="both"/>
      </w:pPr>
      <w:r>
        <w:rPr>
          <w:rFonts w:ascii="Times New Roman"/>
          <w:b w:val="false"/>
          <w:i w:val="false"/>
          <w:color w:val="000000"/>
          <w:sz w:val="28"/>
        </w:rPr>
        <w:t>
      "Көлеңкеленген" болып "көлеңке" аймағында орналасқан "көлеңкелейтін" кедергінің шыңынан өтетін "көлеңкелі" бетті қиып өтпейтін кедергі есептеледі.</w:t>
      </w:r>
    </w:p>
    <w:p>
      <w:pPr>
        <w:spacing w:after="0"/>
        <w:ind w:left="0"/>
        <w:jc w:val="both"/>
      </w:pPr>
      <w:r>
        <w:rPr>
          <w:rFonts w:ascii="Times New Roman"/>
          <w:b w:val="false"/>
          <w:i w:val="false"/>
          <w:color w:val="000000"/>
          <w:sz w:val="28"/>
        </w:rPr>
        <w:t>
      "Көлеңке" аймағы жеңіл және сынғыш кедергі болып табылмайтын жылжымайтын кедергілер арқылы пайда болады.</w:t>
      </w:r>
    </w:p>
    <w:p>
      <w:pPr>
        <w:spacing w:after="0"/>
        <w:ind w:left="0"/>
        <w:jc w:val="both"/>
      </w:pPr>
      <w:r>
        <w:rPr>
          <w:rFonts w:ascii="Times New Roman"/>
          <w:b w:val="false"/>
          <w:i w:val="false"/>
          <w:color w:val="000000"/>
          <w:sz w:val="28"/>
        </w:rPr>
        <w:t>
      Егер созылмалы кедергі "көлеңкелі" аймағында жартылай ғана орналасқан болса, оның қалған бөлігі "көлеңке" ережелері пайдаланбайтын жай кедергі ретінде қаралады.</w:t>
      </w:r>
    </w:p>
    <w:bookmarkStart w:name="z619" w:id="515"/>
    <w:p>
      <w:pPr>
        <w:spacing w:after="0"/>
        <w:ind w:left="0"/>
        <w:jc w:val="left"/>
      </w:pPr>
      <w:r>
        <w:rPr>
          <w:rFonts w:ascii="Times New Roman"/>
          <w:b/>
          <w:i w:val="false"/>
          <w:color w:val="000000"/>
        </w:rPr>
        <w:t xml:space="preserve"> 2. Ішкі деңгейлес және конустық беттер</w:t>
      </w:r>
    </w:p>
    <w:bookmarkEnd w:id="515"/>
    <w:p>
      <w:pPr>
        <w:spacing w:after="0"/>
        <w:ind w:left="0"/>
        <w:jc w:val="both"/>
      </w:pPr>
      <w:r>
        <w:rPr>
          <w:rFonts w:ascii="Times New Roman"/>
          <w:b w:val="false"/>
          <w:i w:val="false"/>
          <w:color w:val="000000"/>
          <w:sz w:val="28"/>
        </w:rPr>
        <w:t>
      Ішкі деңгейлес және конустық беттер шегінде орналасқан нүктелі кедергілерден "көлеңкелі" аймағы кедергі орналасқан нүктенің ортасында 100 м радиусты шеңбер ретінде белгіленген. "Көлеңке етуші" бет төмен түсетін 15 % еңіспен кедергінің шыңынан өтеді (1-сурет).</w:t>
      </w:r>
    </w:p>
    <w:p>
      <w:pPr>
        <w:spacing w:after="0"/>
        <w:ind w:left="0"/>
        <w:jc w:val="both"/>
      </w:pPr>
      <w:r>
        <w:rPr>
          <w:rFonts w:ascii="Times New Roman"/>
          <w:b w:val="false"/>
          <w:i w:val="false"/>
          <w:color w:val="000000"/>
          <w:sz w:val="28"/>
        </w:rPr>
        <w:t>
      Ішкі деңгейлес және конустық беттері шегінде орналасқан созылған кедергілерден "көлеңке" аймағы кедергінің периметрі бойынша ені 100 м жолақ болып табылады. "Көлеңке" беті төмен түсетін15 % еңіспен кедергінің үстінен өтеді (1-суретті қараңыз).</w:t>
      </w:r>
    </w:p>
    <w:p>
      <w:pPr>
        <w:spacing w:after="0"/>
        <w:ind w:left="0"/>
        <w:jc w:val="both"/>
      </w:pPr>
      <w:r>
        <w:rPr>
          <w:rFonts w:ascii="Times New Roman"/>
          <w:b w:val="false"/>
          <w:i w:val="false"/>
          <w:color w:val="000000"/>
          <w:sz w:val="28"/>
        </w:rPr>
        <w:t>
      Қонуға кіру, ауыспалы немесе ұшып көтерілу беттерінің шектері жанында орналасқан кедергілерден түсетін "көлеңке" бұл кедергілердің аймақтарына таратылмайды (1-суретті қараңыз).</w:t>
      </w:r>
    </w:p>
    <w:p>
      <w:pPr>
        <w:spacing w:after="0"/>
        <w:ind w:left="0"/>
        <w:jc w:val="both"/>
      </w:pPr>
      <w:r>
        <w:rPr>
          <w:rFonts w:ascii="Times New Roman"/>
          <w:b w:val="false"/>
          <w:i w:val="false"/>
          <w:color w:val="000000"/>
          <w:sz w:val="28"/>
        </w:rPr>
        <w:t>
      "Көлеңке етуші" кедергіден L қашықтықта орналасқан "көлеңкелі" беттің биіктігі төмендегілерге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257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П</w:t>
      </w:r>
      <w:r>
        <w:rPr>
          <w:rFonts w:ascii="Times New Roman"/>
          <w:b w:val="false"/>
          <w:i w:val="false"/>
          <w:color w:val="000000"/>
          <w:sz w:val="28"/>
        </w:rPr>
        <w:t>)- "көлеңкелі" кедергінің биіктігі;</w:t>
      </w:r>
    </w:p>
    <w:p>
      <w:pPr>
        <w:spacing w:after="0"/>
        <w:ind w:left="0"/>
        <w:jc w:val="both"/>
      </w:pPr>
      <w:r>
        <w:rPr>
          <w:rFonts w:ascii="Times New Roman"/>
          <w:b w:val="false"/>
          <w:i w:val="false"/>
          <w:color w:val="000000"/>
          <w:sz w:val="28"/>
        </w:rPr>
        <w:t>
      L - "көлеңкелі" кедергіден қашықтық.</w:t>
      </w:r>
    </w:p>
    <w:p>
      <w:pPr>
        <w:spacing w:after="0"/>
        <w:ind w:left="0"/>
        <w:jc w:val="both"/>
      </w:pPr>
      <w:r>
        <w:rPr>
          <w:rFonts w:ascii="Times New Roman"/>
          <w:b w:val="false"/>
          <w:i w:val="false"/>
          <w:color w:val="000000"/>
          <w:sz w:val="28"/>
        </w:rPr>
        <w:t>
      L қашықтығы ішкі деңгейлес және конустық беттің жоспары бойынша анықталады. Алайда нүктелі кедергілер үшін бұл қашықтық төмендегілерге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476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(Х</w:t>
      </w:r>
      <w:r>
        <w:rPr>
          <w:rFonts w:ascii="Times New Roman"/>
          <w:b w:val="false"/>
          <w:i w:val="false"/>
          <w:color w:val="000000"/>
          <w:vertAlign w:val="subscript"/>
        </w:rPr>
        <w:t>П</w:t>
      </w:r>
      <w:r>
        <w:rPr>
          <w:rFonts w:ascii="Times New Roman"/>
          <w:b w:val="false"/>
          <w:i w:val="false"/>
          <w:color w:val="000000"/>
          <w:sz w:val="28"/>
        </w:rPr>
        <w:t>, Y</w:t>
      </w:r>
      <w:r>
        <w:rPr>
          <w:rFonts w:ascii="Times New Roman"/>
          <w:b w:val="false"/>
          <w:i w:val="false"/>
          <w:color w:val="000000"/>
          <w:vertAlign w:val="subscript"/>
        </w:rPr>
        <w:t>П</w:t>
      </w:r>
      <w:r>
        <w:rPr>
          <w:rFonts w:ascii="Times New Roman"/>
          <w:b w:val="false"/>
          <w:i w:val="false"/>
          <w:color w:val="000000"/>
          <w:sz w:val="28"/>
        </w:rPr>
        <w:t>)- "көлеңке етуші" нүктелі кедергінің тік бұрышты координаталары;</w:t>
      </w:r>
    </w:p>
    <w:p>
      <w:pPr>
        <w:spacing w:after="0"/>
        <w:ind w:left="0"/>
        <w:jc w:val="both"/>
      </w:pPr>
      <w:r>
        <w:rPr>
          <w:rFonts w:ascii="Times New Roman"/>
          <w:b w:val="false"/>
          <w:i w:val="false"/>
          <w:color w:val="000000"/>
          <w:sz w:val="28"/>
        </w:rPr>
        <w:t>
      X, У - "көлеңке етуші" беттің биіктігін анықтауға қажет нүктенің тікбұрышты координаталары.</w:t>
      </w:r>
    </w:p>
    <w:p>
      <w:pPr>
        <w:spacing w:after="0"/>
        <w:ind w:left="0"/>
        <w:jc w:val="both"/>
      </w:pPr>
      <w:r>
        <w:rPr>
          <w:rFonts w:ascii="Times New Roman"/>
          <w:b w:val="false"/>
          <w:i w:val="false"/>
          <w:color w:val="000000"/>
          <w:sz w:val="28"/>
        </w:rPr>
        <w:t>
      L қашықтығын анықтау үшін тікбұрышты координаталар өз белгілермен формулаларға қойылады.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373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Ішкі деңгейлес және конустық беттер шегінде орналасқан</w:t>
      </w:r>
    </w:p>
    <w:p>
      <w:pPr>
        <w:spacing w:after="0"/>
        <w:ind w:left="0"/>
        <w:jc w:val="both"/>
      </w:pPr>
      <w:r>
        <w:rPr>
          <w:rFonts w:ascii="Times New Roman"/>
          <w:b w:val="false"/>
          <w:i w:val="false"/>
          <w:color w:val="000000"/>
          <w:sz w:val="28"/>
        </w:rPr>
        <w:t>
      кедергілермен "көлеңке" аймағының құрылуына:</w:t>
      </w:r>
    </w:p>
    <w:p>
      <w:pPr>
        <w:spacing w:after="0"/>
        <w:ind w:left="0"/>
        <w:jc w:val="both"/>
      </w:pPr>
      <w:r>
        <w:rPr>
          <w:rFonts w:ascii="Times New Roman"/>
          <w:b w:val="false"/>
          <w:i w:val="false"/>
          <w:color w:val="000000"/>
          <w:sz w:val="28"/>
        </w:rPr>
        <w:t>
         1 - кедергі; 2 - "көлеңке" аймағы; 5, 6 - "көлеңке" аймағындағы</w:t>
      </w:r>
    </w:p>
    <w:p>
      <w:pPr>
        <w:spacing w:after="0"/>
        <w:ind w:left="0"/>
        <w:jc w:val="both"/>
      </w:pPr>
      <w:r>
        <w:rPr>
          <w:rFonts w:ascii="Times New Roman"/>
          <w:b w:val="false"/>
          <w:i w:val="false"/>
          <w:color w:val="000000"/>
          <w:sz w:val="28"/>
        </w:rPr>
        <w:t>
      кедергілер;</w:t>
      </w:r>
    </w:p>
    <w:p>
      <w:pPr>
        <w:spacing w:after="0"/>
        <w:ind w:left="0"/>
        <w:jc w:val="both"/>
      </w:pPr>
      <w:r>
        <w:rPr>
          <w:rFonts w:ascii="Times New Roman"/>
          <w:b w:val="false"/>
          <w:i w:val="false"/>
          <w:color w:val="000000"/>
          <w:sz w:val="28"/>
        </w:rPr>
        <w:t>
      3, 4, 7, 8 - шектеуші беттер.</w:t>
      </w:r>
    </w:p>
    <w:bookmarkStart w:name="z620" w:id="516"/>
    <w:p>
      <w:pPr>
        <w:spacing w:after="0"/>
        <w:ind w:left="0"/>
        <w:jc w:val="left"/>
      </w:pPr>
      <w:r>
        <w:rPr>
          <w:rFonts w:ascii="Times New Roman"/>
          <w:b/>
          <w:i w:val="false"/>
          <w:color w:val="000000"/>
        </w:rPr>
        <w:t xml:space="preserve"> 3. Қонуға бет алу</w:t>
      </w:r>
    </w:p>
    <w:bookmarkEnd w:id="516"/>
    <w:p>
      <w:pPr>
        <w:spacing w:after="0"/>
        <w:ind w:left="0"/>
        <w:jc w:val="both"/>
      </w:pPr>
      <w:r>
        <w:rPr>
          <w:rFonts w:ascii="Times New Roman"/>
          <w:b w:val="false"/>
          <w:i w:val="false"/>
          <w:color w:val="000000"/>
          <w:sz w:val="28"/>
        </w:rPr>
        <w:t>
      Қонуға кіру бетінің шеңберінде орналасқан нүктелі кедергілері "көлеңке етуші" кедергілер ретінде қаралмайды.</w:t>
      </w:r>
    </w:p>
    <w:p>
      <w:pPr>
        <w:spacing w:after="0"/>
        <w:ind w:left="0"/>
        <w:jc w:val="both"/>
      </w:pPr>
      <w:r>
        <w:rPr>
          <w:rFonts w:ascii="Times New Roman"/>
          <w:b w:val="false"/>
          <w:i w:val="false"/>
          <w:color w:val="000000"/>
          <w:sz w:val="28"/>
        </w:rPr>
        <w:t>
      Қонуға кіру бетінің жоспарында (2-сурет) созылған кедергілерден "көлеңкелеу" аймағын сызу үшін "көлеңке етуші" кедергіден қонуға кіру бетінің екі жақтағы шектеріне параллельді сызықтар жүргізіледі.</w:t>
      </w:r>
    </w:p>
    <w:p>
      <w:pPr>
        <w:spacing w:after="0"/>
        <w:ind w:left="0"/>
        <w:jc w:val="both"/>
      </w:pPr>
      <w:r>
        <w:rPr>
          <w:rFonts w:ascii="Times New Roman"/>
          <w:b w:val="false"/>
          <w:i w:val="false"/>
          <w:color w:val="000000"/>
          <w:sz w:val="28"/>
        </w:rPr>
        <w:t>
      "Көлеңке етуші" бет екі жазықтық арқылы құрылады. Оның біреуі ҰҚЖ бағытында төмен түсетін 15 % еңіспен "көлеңке етуші" кедергінің жоғары жағынан өтсе, екіншісі - ҰҚЖ бағытына көлденең өтеді (2-суретті қараңыз). "Көлеңке етуші" бет қонуға кіру бетімен қиылысу нүктесіне дейін немесе "көлеңке етуші" кедергінің шеттерінен өткізілген сызықтар ("көлеңкелеу" аймағын құрайтын сызықтар) қиылысатын нүктесіне дейін созылады. Бұл "көлеңке етуші" кедергіге жақын орналасқан нүктесіне байланысты болады (2-суретті қараңыз).</w:t>
      </w:r>
    </w:p>
    <w:p>
      <w:pPr>
        <w:spacing w:after="0"/>
        <w:ind w:left="0"/>
        <w:jc w:val="both"/>
      </w:pPr>
      <w:r>
        <w:rPr>
          <w:rFonts w:ascii="Times New Roman"/>
          <w:b w:val="false"/>
          <w:i w:val="false"/>
          <w:color w:val="000000"/>
          <w:sz w:val="28"/>
        </w:rPr>
        <w:t>
      ҰҚЖ бағытындағы "көлеңке етуші" беттің биіктігі мыналарға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3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33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ҰҚЖ-дан бағытындағы "көлеңке етуші" кедергінің биіктігі Н=НП.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00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006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Қонуға кіру бетінің шеңберінде үздіксіз кедергілер</w:t>
      </w:r>
    </w:p>
    <w:p>
      <w:pPr>
        <w:spacing w:after="0"/>
        <w:ind w:left="0"/>
        <w:jc w:val="both"/>
      </w:pPr>
      <w:r>
        <w:rPr>
          <w:rFonts w:ascii="Times New Roman"/>
          <w:b w:val="false"/>
          <w:i w:val="false"/>
          <w:color w:val="000000"/>
          <w:sz w:val="28"/>
        </w:rPr>
        <w:t>
      арқылы аймақтың құрылуына:</w:t>
      </w:r>
    </w:p>
    <w:p>
      <w:pPr>
        <w:spacing w:after="0"/>
        <w:ind w:left="0"/>
        <w:jc w:val="both"/>
      </w:pPr>
      <w:r>
        <w:rPr>
          <w:rFonts w:ascii="Times New Roman"/>
          <w:b w:val="false"/>
          <w:i w:val="false"/>
          <w:color w:val="000000"/>
          <w:sz w:val="28"/>
        </w:rPr>
        <w:t>
      1 - кедергі; 2 - "көлеңкелеу" аймағы</w:t>
      </w:r>
    </w:p>
    <w:bookmarkStart w:name="z621" w:id="517"/>
    <w:p>
      <w:pPr>
        <w:spacing w:after="0"/>
        <w:ind w:left="0"/>
        <w:jc w:val="left"/>
      </w:pPr>
      <w:r>
        <w:rPr>
          <w:rFonts w:ascii="Times New Roman"/>
          <w:b/>
          <w:i w:val="false"/>
          <w:color w:val="000000"/>
        </w:rPr>
        <w:t xml:space="preserve"> 4. Ұшып көтерілу беті</w:t>
      </w:r>
    </w:p>
    <w:bookmarkEnd w:id="517"/>
    <w:p>
      <w:pPr>
        <w:spacing w:after="0"/>
        <w:ind w:left="0"/>
        <w:jc w:val="both"/>
      </w:pPr>
      <w:r>
        <w:rPr>
          <w:rFonts w:ascii="Times New Roman"/>
          <w:b w:val="false"/>
          <w:i w:val="false"/>
          <w:color w:val="000000"/>
          <w:sz w:val="28"/>
        </w:rPr>
        <w:t>
      Ұшып көтерілу шегінде "көлеңкелеу" аймағы ұшып көтерілу беті үшін көлбеу бетін 1,6%-ға және ақпараттық бет үшін - 1,2% артық кез келген жылжымайтын (нүктелі немесе созылмалы, бірақ жеңіл және сыңғыш емес) кедергі арқылы құрылады.</w:t>
      </w:r>
    </w:p>
    <w:p>
      <w:pPr>
        <w:spacing w:after="0"/>
        <w:ind w:left="0"/>
        <w:jc w:val="both"/>
      </w:pPr>
      <w:r>
        <w:rPr>
          <w:rFonts w:ascii="Times New Roman"/>
          <w:b w:val="false"/>
          <w:i w:val="false"/>
          <w:color w:val="000000"/>
          <w:sz w:val="28"/>
        </w:rPr>
        <w:t>
      Оның ішкі шегі "көлеңке етуші" кедергінің жоғары жағы арқылы ұшып көтерілу беті аймағының осіне перпендикуляр орналасқан сызығынан басталады. "Көлеңке етуші" бет аймақтың ішкі шегінен ҰҚЖ бағытында тиісті жағдайда 1,6 % немесе 1,2% еңіспен ұшып кету бетімен қиылысқан жеріне дейін көлденең өткізілген жазықтықпен құрылады (3-сурет).</w:t>
      </w:r>
    </w:p>
    <w:p>
      <w:pPr>
        <w:spacing w:after="0"/>
        <w:ind w:left="0"/>
        <w:jc w:val="both"/>
      </w:pPr>
      <w:r>
        <w:rPr>
          <w:rFonts w:ascii="Times New Roman"/>
          <w:b w:val="false"/>
          <w:i w:val="false"/>
          <w:color w:val="000000"/>
          <w:sz w:val="28"/>
        </w:rPr>
        <w:t>
      "Көлеңке етуші" беттің биіктігі Н=Нп тең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737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Ұшып көтерілу бет шегінде "көлеңкелеу" аймағының жасалуына:</w:t>
      </w:r>
    </w:p>
    <w:p>
      <w:pPr>
        <w:spacing w:after="0"/>
        <w:ind w:left="0"/>
        <w:jc w:val="both"/>
      </w:pPr>
      <w:r>
        <w:rPr>
          <w:rFonts w:ascii="Times New Roman"/>
          <w:b w:val="false"/>
          <w:i w:val="false"/>
          <w:color w:val="000000"/>
          <w:sz w:val="28"/>
        </w:rPr>
        <w:t>
      1 - кедергі, 2, 4 - шектеу беттері, 3 - "көлеңке етуші" бет;</w:t>
      </w:r>
    </w:p>
    <w:p>
      <w:pPr>
        <w:spacing w:after="0"/>
        <w:ind w:left="0"/>
        <w:jc w:val="both"/>
      </w:pPr>
      <w:r>
        <w:rPr>
          <w:rFonts w:ascii="Times New Roman"/>
          <w:b w:val="false"/>
          <w:i w:val="false"/>
          <w:color w:val="000000"/>
          <w:sz w:val="28"/>
        </w:rPr>
        <w:t>
      5 - "көлеңкелеу" аймағы.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ff0000"/>
          <w:sz w:val="28"/>
        </w:rPr>
        <w:t xml:space="preserve">
      Ескерту. 16-қосымшаның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3" w:id="518"/>
    <w:p>
      <w:pPr>
        <w:spacing w:after="0"/>
        <w:ind w:left="0"/>
        <w:jc w:val="left"/>
      </w:pPr>
      <w:r>
        <w:rPr>
          <w:rFonts w:ascii="Times New Roman"/>
          <w:b/>
          <w:i w:val="false"/>
          <w:color w:val="000000"/>
        </w:rPr>
        <w:t xml:space="preserve"> ӘК кейбір түрлері үшін бұрылуының ең төмен радиустарының</w:t>
      </w:r>
      <w:r>
        <w:br/>
      </w:r>
      <w:r>
        <w:rPr>
          <w:rFonts w:ascii="Times New Roman"/>
          <w:b/>
          <w:i w:val="false"/>
          <w:color w:val="000000"/>
        </w:rPr>
        <w:t>мәндері</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түрі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Ан-24(26)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бұрылуының ең төмен радиусы,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17-қосымша</w:t>
            </w:r>
          </w:p>
        </w:tc>
      </w:tr>
    </w:tbl>
    <w:p>
      <w:pPr>
        <w:spacing w:after="0"/>
        <w:ind w:left="0"/>
        <w:jc w:val="both"/>
      </w:pPr>
      <w:r>
        <w:rPr>
          <w:rFonts w:ascii="Times New Roman"/>
          <w:b w:val="false"/>
          <w:i w:val="false"/>
          <w:color w:val="ff0000"/>
          <w:sz w:val="28"/>
        </w:rPr>
        <w:t xml:space="preserve">
      Ескерту. 17-қосымшаның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5" w:id="519"/>
    <w:p>
      <w:pPr>
        <w:spacing w:after="0"/>
        <w:ind w:left="0"/>
        <w:jc w:val="left"/>
      </w:pPr>
      <w:r>
        <w:rPr>
          <w:rFonts w:ascii="Times New Roman"/>
          <w:b/>
          <w:i w:val="false"/>
          <w:color w:val="000000"/>
        </w:rPr>
        <w:t xml:space="preserve"> РЖ-ның осьтік таңбалау желісінің ҰҚЖ ось желісімен</w:t>
      </w:r>
      <w:r>
        <w:br/>
      </w:r>
      <w:r>
        <w:rPr>
          <w:rFonts w:ascii="Times New Roman"/>
          <w:b/>
          <w:i w:val="false"/>
          <w:color w:val="000000"/>
        </w:rPr>
        <w:t xml:space="preserve">түйіндесудің (А) ақтығын анықтау схемасы  </w:t>
      </w:r>
    </w:p>
    <w:bookmarkEnd w:id="519"/>
    <w:p>
      <w:pPr>
        <w:spacing w:after="0"/>
        <w:ind w:left="0"/>
        <w:jc w:val="both"/>
      </w:pPr>
      <w:r>
        <w:drawing>
          <wp:inline distT="0" distB="0" distL="0" distR="0">
            <wp:extent cx="51054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105400" cy="584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ff0000"/>
          <w:sz w:val="28"/>
        </w:rPr>
        <w:t xml:space="preserve">
      Ескерту. 18-қосымшаның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7" w:id="520"/>
    <w:p>
      <w:pPr>
        <w:spacing w:after="0"/>
        <w:ind w:left="0"/>
        <w:jc w:val="left"/>
      </w:pPr>
      <w:r>
        <w:rPr>
          <w:rFonts w:ascii="Times New Roman"/>
          <w:b/>
          <w:i w:val="false"/>
          <w:color w:val="000000"/>
        </w:rPr>
        <w:t xml:space="preserve"> ПАПИ/АПАПИ жүйелерінде шамдарды орнату жеріне дейінгі</w:t>
      </w:r>
      <w:r>
        <w:br/>
      </w:r>
      <w:r>
        <w:rPr>
          <w:rFonts w:ascii="Times New Roman"/>
          <w:b/>
          <w:i w:val="false"/>
          <w:color w:val="000000"/>
        </w:rPr>
        <w:t>D қашықтығын анықтау</w:t>
      </w:r>
    </w:p>
    <w:bookmarkEnd w:id="520"/>
    <w:bookmarkStart w:name="z628" w:id="521"/>
    <w:p>
      <w:pPr>
        <w:spacing w:after="0"/>
        <w:ind w:left="0"/>
        <w:jc w:val="both"/>
      </w:pPr>
      <w:r>
        <w:rPr>
          <w:rFonts w:ascii="Times New Roman"/>
          <w:b w:val="false"/>
          <w:i w:val="false"/>
          <w:color w:val="000000"/>
          <w:sz w:val="28"/>
        </w:rPr>
        <w:t>
      1. ПАПИ/АПАПИ (Dном қашықтығы) номиналды орны анықталады, ПАПИ/АПАПИ шамдары ҰҚЖ ось желісінің тиісті нүктесімен бір деңгейде орналасып, ал бұл деңгей ҰҚЖ шегінің деңгейіне сәйкес келеді.</w:t>
      </w:r>
    </w:p>
    <w:bookmarkEnd w:id="521"/>
    <w:bookmarkStart w:name="z629" w:id="522"/>
    <w:p>
      <w:pPr>
        <w:spacing w:after="0"/>
        <w:ind w:left="0"/>
        <w:jc w:val="both"/>
      </w:pPr>
      <w:r>
        <w:rPr>
          <w:rFonts w:ascii="Times New Roman"/>
          <w:b w:val="false"/>
          <w:i w:val="false"/>
          <w:color w:val="000000"/>
          <w:sz w:val="28"/>
        </w:rPr>
        <w:t>
      а) Жабдықталмаған ҰҚЖ:</w:t>
      </w:r>
    </w:p>
    <w:bookmarkEnd w:id="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03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803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жүйесі үшін;</w:t>
      </w:r>
      <w:r>
        <w:br/>
      </w:r>
      <w:r>
        <w:rPr>
          <w:rFonts w:ascii="Times New Roman"/>
          <w:b w:val="false"/>
          <w:i w:val="false"/>
          <w:color w:val="000000"/>
          <w:sz w:val="28"/>
        </w:rPr>
        <w:t>
</w:t>
      </w:r>
      <w:r>
        <w:br/>
      </w:r>
    </w:p>
    <w:p>
      <w:pPr>
        <w:spacing w:after="0"/>
        <w:ind w:left="0"/>
        <w:jc w:val="both"/>
      </w:pPr>
      <w:r>
        <w:drawing>
          <wp:inline distT="0" distB="0" distL="0" distR="0">
            <wp:extent cx="182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828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жүйесі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м</w:t>
      </w:r>
      <w:r>
        <w:rPr>
          <w:rFonts w:ascii="Times New Roman"/>
          <w:b w:val="false"/>
          <w:i w:val="false"/>
          <w:color w:val="000000"/>
          <w:sz w:val="28"/>
        </w:rPr>
        <w:t xml:space="preserve"> - ұшқыш көз деңгейі мен шасси дөңгелегінің төменгі нүктесі (1-кестенің 1-бағаны) арасындағы тік қашықтық және ең үлкен ӘК ҰҚЖ шегінен жоғары осы нүктенің биіктігі (1-кестенің 2 немесе 3-бағаны) сомасына тең ең төмен биіктік;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43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ПАПИ жүйесіндегі 2-ші шамның шоқ сәулесінің биікке көтерілу бұрышы (1-сурет);</w:t>
      </w:r>
      <w:r>
        <w:br/>
      </w:r>
      <w:r>
        <w:rPr>
          <w:rFonts w:ascii="Times New Roman"/>
          <w:b w:val="false"/>
          <w:i w:val="false"/>
          <w:color w:val="000000"/>
          <w:sz w:val="28"/>
        </w:rPr>
        <w:t>
</w:t>
      </w:r>
      <w:r>
        <w:br/>
      </w:r>
    </w:p>
    <w:p>
      <w:pPr>
        <w:spacing w:after="0"/>
        <w:ind w:left="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270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АПАПИ жүйесінде 1-шамның шоқ сәулесінің биікке көтерілу бұрышы (2-сурет).</w:t>
      </w:r>
      <w:r>
        <w:br/>
      </w:r>
      <w:r>
        <w:rPr>
          <w:rFonts w:ascii="Times New Roman"/>
          <w:b w:val="false"/>
          <w:i w:val="false"/>
          <w:color w:val="000000"/>
          <w:sz w:val="28"/>
        </w:rPr>
        <w:t>
</w:t>
      </w:r>
    </w:p>
    <w:bookmarkStart w:name="z630" w:id="523"/>
    <w:p>
      <w:pPr>
        <w:spacing w:after="0"/>
        <w:ind w:left="0"/>
        <w:jc w:val="both"/>
      </w:pPr>
      <w:r>
        <w:rPr>
          <w:rFonts w:ascii="Times New Roman"/>
          <w:b w:val="false"/>
          <w:i w:val="false"/>
          <w:color w:val="000000"/>
          <w:sz w:val="28"/>
        </w:rPr>
        <w:t>
      ә) Жабдықталған ҰҚЖ:</w:t>
      </w:r>
    </w:p>
    <w:bookmarkEnd w:id="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7686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жүйесімен жабдықталған ҰҚЖ,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Dном = 15 м/tg Ө - ҚРЛ немесе ҚЖЖ, ЖЖРС, ВОР, ВОР/ДМЕ жүйесімен жабдықталған ҰҚЖ.</w:t>
      </w:r>
    </w:p>
    <w:p>
      <w:pPr>
        <w:spacing w:after="0"/>
        <w:ind w:left="0"/>
        <w:jc w:val="both"/>
      </w:pPr>
      <w:r>
        <w:rPr>
          <w:rFonts w:ascii="Times New Roman"/>
          <w:b w:val="false"/>
          <w:i w:val="false"/>
          <w:color w:val="000000"/>
          <w:sz w:val="28"/>
        </w:rPr>
        <w:t>
      Нот - осы әуеайлақтың ILS (СП) тірек нүктенің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79400" cy="152400"/>
                    </a:xfrm>
                    <a:prstGeom prst="rect">
                      <a:avLst/>
                    </a:prstGeom>
                  </pic:spPr>
                </pic:pic>
              </a:graphicData>
            </a:graphic>
          </wp:inline>
        </w:drawing>
      </w:r>
    </w:p>
    <w:p>
      <w:pPr>
        <w:spacing w:after="0"/>
        <w:ind w:left="0"/>
        <w:jc w:val="left"/>
      </w:pPr>
      <w:r>
        <w:rPr>
          <w:rFonts w:ascii="Times New Roman"/>
          <w:b w:val="false"/>
          <w:i w:val="false"/>
          <w:color w:val="000000"/>
          <w:sz w:val="28"/>
        </w:rPr>
        <w:t>- осы әуеайлақ тұрақты түрде пайдаланатын ең үлкен ӘК (ең ұзақ DН қашықтығы бар) ILS борттық глиссадты антеннасы мен ұшқыш көзінің деңгейі арасындағы тік қашықтық;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глиссаданың еңіс бұрышы.</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конфигурациясындағы ұшқыш көзінің деңгейі мен ұшақ шассиі дөңгелегінің арасындағы тік қашықтық, м</w:t>
            </w:r>
            <w:r>
              <w:rPr>
                <w:rFonts w:ascii="Times New Roman"/>
                <w:b w:val="false"/>
                <w:i w:val="false"/>
                <w:color w:val="000000"/>
                <w:vertAlign w:val="superscript"/>
              </w:rPr>
              <w:t>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шегінің үстінде шасси дөңгелегінің төменгі нүктесі биіктігінің қалаулы қоры, м </w:t>
            </w:r>
            <w:r>
              <w:rPr>
                <w:rFonts w:ascii="Times New Roman"/>
                <w:b w:val="false"/>
                <w:i w:val="false"/>
                <w:color w:val="000000"/>
                <w:vertAlign w:val="superscript"/>
              </w:rPr>
              <w:t>б)</w:t>
            </w:r>
            <w:r>
              <w:rPr>
                <w:rFonts w:ascii="Times New Roman"/>
                <w:b w:val="false"/>
                <w:i w:val="false"/>
                <w:color w:val="000000"/>
                <w:vertAlign w:val="superscript"/>
              </w:rPr>
              <w:t>,</w:t>
            </w:r>
            <w:r>
              <w:rPr>
                <w:rFonts w:ascii="Times New Roman"/>
                <w:b w:val="false"/>
                <w:i w:val="false"/>
                <w:color w:val="000000"/>
                <w:vertAlign w:val="superscript"/>
              </w:rPr>
              <w:t>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шегінің үстінде шасси дөңгелегінің төменгі нүктесі биіктігінің ең төмен қоры, м </w:t>
            </w:r>
            <w:r>
              <w:rPr>
                <w:rFonts w:ascii="Times New Roman"/>
                <w:b w:val="false"/>
                <w:i w:val="false"/>
                <w:color w:val="000000"/>
                <w:vertAlign w:val="superscript"/>
              </w:rPr>
              <w:t>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3-дейін</w:t>
            </w:r>
          </w:p>
          <w:p>
            <w:pPr>
              <w:spacing w:after="20"/>
              <w:ind w:left="20"/>
              <w:jc w:val="both"/>
            </w:pPr>
            <w:r>
              <w:rPr>
                <w:rFonts w:ascii="Times New Roman"/>
                <w:b w:val="false"/>
                <w:i w:val="false"/>
                <w:color w:val="000000"/>
                <w:sz w:val="20"/>
              </w:rPr>
              <w:t>
3-тен 5-ке дейін</w:t>
            </w:r>
          </w:p>
          <w:p>
            <w:pPr>
              <w:spacing w:after="20"/>
              <w:ind w:left="20"/>
              <w:jc w:val="both"/>
            </w:pPr>
            <w:r>
              <w:rPr>
                <w:rFonts w:ascii="Times New Roman"/>
                <w:b w:val="false"/>
                <w:i w:val="false"/>
                <w:color w:val="000000"/>
                <w:sz w:val="20"/>
              </w:rPr>
              <w:t>
5-тен 8-ге дейін</w:t>
            </w:r>
          </w:p>
          <w:p>
            <w:pPr>
              <w:spacing w:after="20"/>
              <w:ind w:left="20"/>
              <w:jc w:val="both"/>
            </w:pPr>
            <w:r>
              <w:rPr>
                <w:rFonts w:ascii="Times New Roman"/>
                <w:b w:val="false"/>
                <w:i w:val="false"/>
                <w:color w:val="000000"/>
                <w:sz w:val="20"/>
              </w:rPr>
              <w:t>
8-ден 14-ке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color w:val="000000"/>
                <w:sz w:val="20"/>
              </w:rPr>
              <w:t>****</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Тік қашықтықтар тобын таңдау кезінде осы ҰҚЖ-ны тұрақты түрде пайдаланатын ұшақтар ғана қарастырылады. Осы ұшақтардың ішінде ең үлкен ұшақтар ұшқыштың көздері деңгейі мен шасси дөңгелектерінің төменгі нүктесі арасындағы тік қашықтықтар тобын анықтайды.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Әдеттегідей, (2) бағанда көрсетілген ҰҚЖ шегінің үстінде шасси дөңгелектерінің төменгі нүктесі биіктігінің қалаулы қоры қамтамасыз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Жеке жағдайларда егер биіктік қорының төмендетілген мәндері тиімді екендігі расталатын болса, (2) бағанда көрсетілген ҰҚЖ шегінің үстінде шасси дөңгелектерінің төменгі нүктесі биіктігі қорының мәндері (3) бағандағы мәндеріне дейін (бірақ бұл мәндерден төмен емес) төмендетілуі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ҰҚЖ-ның жылжытылған шегінің үстінен шасси дөңгелектерінің төменгі нүктесі биіктігінің ең төмен қорын пайдалану кезінде ұшқыш көзінің деңгейі мен шасси дөңгелектерінің төменгі нүктесі арасындағы тік қашықтықтардың таңдалған тобындағы ең жоғары мәнді ұшақ ҰҚЖ жағынан ұшып өткен кезінде (2) бағанда көрсетілген тиісті қалаулы қор қамтамасыз етілген жағдайда қамтамасыз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ҰҚЖ шегінің үстінен дөңгелектердің төменгі нүктесі биіктігінің бұл қоры жеңіл турбореактивті емес ұшақтар пайдаланатын ҰҚЖ-да 1,5 </w:t>
      </w:r>
      <w:r>
        <w:rPr>
          <w:rFonts w:ascii="Times New Roman"/>
          <w:b w:val="false"/>
          <w:i/>
          <w:color w:val="000000"/>
          <w:sz w:val="28"/>
        </w:rPr>
        <w:t>м-ге</w:t>
      </w:r>
      <w:r>
        <w:rPr>
          <w:rFonts w:ascii="Times New Roman"/>
          <w:b w:val="false"/>
          <w:i/>
          <w:color w:val="000000"/>
          <w:sz w:val="28"/>
        </w:rPr>
        <w:t xml:space="preserve"> дейін төмендетілуі мүмкін.</w:t>
      </w:r>
    </w:p>
    <w:bookmarkStart w:name="z631" w:id="524"/>
    <w:p>
      <w:pPr>
        <w:spacing w:after="0"/>
        <w:ind w:left="0"/>
        <w:jc w:val="both"/>
      </w:pPr>
      <w:r>
        <w:rPr>
          <w:rFonts w:ascii="Times New Roman"/>
          <w:b w:val="false"/>
          <w:i w:val="false"/>
          <w:color w:val="000000"/>
          <w:sz w:val="28"/>
        </w:rPr>
        <w:t>
      2. Төмендегідей жағдайларда Dном қашықтығын түзету қажет:</w:t>
      </w:r>
    </w:p>
    <w:bookmarkEnd w:id="524"/>
    <w:p>
      <w:pPr>
        <w:spacing w:after="0"/>
        <w:ind w:left="0"/>
        <w:jc w:val="both"/>
      </w:pPr>
      <w:r>
        <w:rPr>
          <w:rFonts w:ascii="Times New Roman"/>
          <w:b w:val="false"/>
          <w:i w:val="false"/>
          <w:color w:val="000000"/>
          <w:sz w:val="28"/>
        </w:rPr>
        <w:t>
      Dном қашықтығына сәйкес келетін ҰҚЖ осінің биіктігі ҰҚЖ шегінің деңгейінен 0,3 м-ден артық болса;</w:t>
      </w:r>
    </w:p>
    <w:p>
      <w:pPr>
        <w:spacing w:after="0"/>
        <w:ind w:left="0"/>
        <w:jc w:val="both"/>
      </w:pPr>
      <w:r>
        <w:rPr>
          <w:rFonts w:ascii="Times New Roman"/>
          <w:b w:val="false"/>
          <w:i w:val="false"/>
          <w:color w:val="000000"/>
          <w:sz w:val="28"/>
        </w:rPr>
        <w:t>
      ПАПИ/АПАПИ орналасуына сәйкес келетін ҰҚЖ осінің биіктігінен 0,3 м-ге артық болса ПАПИ/АПАПИ шамдарының (линзалардың) биіктігі.</w:t>
      </w:r>
    </w:p>
    <w:p>
      <w:pPr>
        <w:spacing w:after="0"/>
        <w:ind w:left="0"/>
        <w:jc w:val="both"/>
      </w:pPr>
      <w:r>
        <w:rPr>
          <w:rFonts w:ascii="Times New Roman"/>
          <w:b w:val="false"/>
          <w:i w:val="false"/>
          <w:color w:val="000000"/>
          <w:sz w:val="28"/>
        </w:rPr>
        <w:t>
      ҰҚЖ осінің биіктігі бойынша (Dном) қашықтығын түзету үшін мыналарға тең келетін DD1түзетуі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0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803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 = (</w:t>
      </w:r>
    </w:p>
    <w:p>
      <w:pPr>
        <w:spacing w:after="0"/>
        <w:ind w:left="0"/>
        <w:jc w:val="both"/>
      </w:pP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14300" cy="1905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0</w:t>
      </w:r>
      <w:r>
        <w:rPr>
          <w:rFonts w:ascii="Times New Roman"/>
          <w:b w:val="false"/>
          <w:i w:val="false"/>
          <w:color w:val="000000"/>
          <w:sz w:val="28"/>
        </w:rPr>
        <w:t>02') - ПАПИ үшін; М = (</w:t>
      </w:r>
    </w:p>
    <w:p>
      <w:pPr>
        <w:spacing w:after="0"/>
        <w:ind w:left="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27000" cy="1143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0</w:t>
      </w:r>
      <w:r>
        <w:rPr>
          <w:rFonts w:ascii="Times New Roman"/>
          <w:b w:val="false"/>
          <w:i w:val="false"/>
          <w:color w:val="000000"/>
          <w:sz w:val="28"/>
        </w:rPr>
        <w:t>02') - АПАПИ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 ҰҚЖ шегінің биіктігі;</w:t>
      </w:r>
    </w:p>
    <w:p>
      <w:pPr>
        <w:spacing w:after="0"/>
        <w:ind w:left="0"/>
        <w:jc w:val="both"/>
      </w:pPr>
      <w:r>
        <w:rPr>
          <w:rFonts w:ascii="Times New Roman"/>
          <w:b w:val="false"/>
          <w:i w:val="false"/>
          <w:color w:val="000000"/>
          <w:sz w:val="28"/>
        </w:rPr>
        <w:t>
      Н - Dномқашықтығына сәйкес келетін ҰҚЖ ось желісінің биіктігі.</w:t>
      </w:r>
    </w:p>
    <w:p>
      <w:pPr>
        <w:spacing w:after="0"/>
        <w:ind w:left="0"/>
        <w:jc w:val="both"/>
      </w:pPr>
      <w:r>
        <w:rPr>
          <w:rFonts w:ascii="Times New Roman"/>
          <w:b w:val="false"/>
          <w:i w:val="false"/>
          <w:color w:val="000000"/>
          <w:sz w:val="28"/>
        </w:rPr>
        <w:t>
      Түзетілген қашықтық: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85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2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826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өз белгісімен қосылады, яғни Но &lt; Н болғанда шамдарды DD1 өлшеміне дейін ҰҚЖ шегіне қарай, ал Но &gt; Н болғанда - ҰҚЖ шегінен жылжыту керек.</w:t>
      </w:r>
      <w:r>
        <w:br/>
      </w:r>
      <w:r>
        <w:rPr>
          <w:rFonts w:ascii="Times New Roman"/>
          <w:b w:val="false"/>
          <w:i w:val="false"/>
          <w:color w:val="000000"/>
          <w:sz w:val="28"/>
        </w:rPr>
        <w:t>
</w:t>
      </w:r>
      <w:r>
        <w:br/>
      </w:r>
    </w:p>
    <w:p>
      <w:pPr>
        <w:spacing w:after="0"/>
        <w:ind w:left="0"/>
        <w:jc w:val="both"/>
      </w:pPr>
      <w:r>
        <w:drawing>
          <wp:inline distT="0" distB="0" distL="0" distR="0">
            <wp:extent cx="622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22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жаңа мәні кезінде ҰҚЖ осі биіктігі ҰҚЖ шегінің деңгейінен 0,3 м-ге дейін арттылса, қайта түзету жүргізіліп, биіктіктердегі айырма 0,3 м-ден кем түспегенше түзетуді қайта-қайта өткізу керек болады. </w:t>
      </w:r>
      <w:r>
        <w:br/>
      </w:r>
      <w:r>
        <w:rPr>
          <w:rFonts w:ascii="Times New Roman"/>
          <w:b w:val="false"/>
          <w:i w:val="false"/>
          <w:color w:val="000000"/>
          <w:sz w:val="28"/>
        </w:rPr>
        <w:t>
</w:t>
      </w:r>
    </w:p>
    <w:bookmarkStart w:name="z632" w:id="525"/>
    <w:p>
      <w:pPr>
        <w:spacing w:after="0"/>
        <w:ind w:left="0"/>
        <w:jc w:val="both"/>
      </w:pPr>
      <w:r>
        <w:rPr>
          <w:rFonts w:ascii="Times New Roman"/>
          <w:b w:val="false"/>
          <w:i w:val="false"/>
          <w:color w:val="000000"/>
          <w:sz w:val="28"/>
        </w:rPr>
        <w:t>
      3. Шамдар (линзалар) биіктігі бойынша түзетуді енгізу үшін төмендегілерге тең болатын DD2 түзету анықталады:</w:t>
      </w:r>
    </w:p>
    <w:bookmarkEnd w:id="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907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М = (</w:t>
      </w:r>
    </w:p>
    <w:p>
      <w:pPr>
        <w:spacing w:after="0"/>
        <w:ind w:left="0"/>
        <w:jc w:val="both"/>
      </w:pP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143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ПАПИ үшін; М = (</w:t>
      </w:r>
    </w:p>
    <w:p>
      <w:pPr>
        <w:spacing w:after="0"/>
        <w:ind w:left="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270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АПАПИ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D'ном қашықтықтағы ҰҚЖ ось желісінің деңгейінен шамдар (линзалардың) биіктігі;</w:t>
      </w:r>
    </w:p>
    <w:p>
      <w:pPr>
        <w:spacing w:after="0"/>
        <w:ind w:left="0"/>
        <w:jc w:val="both"/>
      </w:pPr>
      <w:r>
        <w:rPr>
          <w:rFonts w:ascii="Times New Roman"/>
          <w:b w:val="false"/>
          <w:i w:val="false"/>
          <w:color w:val="000000"/>
          <w:sz w:val="28"/>
        </w:rPr>
        <w:t>
      Н - D'ном қашықтықтағы ҰҚЖ ось желісінің биіктігі.</w:t>
      </w:r>
    </w:p>
    <w:p>
      <w:pPr>
        <w:spacing w:after="0"/>
        <w:ind w:left="0"/>
        <w:jc w:val="both"/>
      </w:pPr>
      <w:r>
        <w:rPr>
          <w:rFonts w:ascii="Times New Roman"/>
          <w:b w:val="false"/>
          <w:i w:val="false"/>
          <w:color w:val="000000"/>
          <w:sz w:val="28"/>
        </w:rPr>
        <w:t>
      Түзетілген қашықтық: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6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060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68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68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түзетуі </w:t>
      </w:r>
    </w:p>
    <w:p>
      <w:pPr>
        <w:spacing w:after="0"/>
        <w:ind w:left="0"/>
        <w:jc w:val="both"/>
      </w:pPr>
      <w:r>
        <w:drawing>
          <wp:inline distT="0" distB="0" distL="0" distR="0">
            <wp:extent cx="3556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55600" cy="152400"/>
                    </a:xfrm>
                    <a:prstGeom prst="rect">
                      <a:avLst/>
                    </a:prstGeom>
                  </pic:spPr>
                </pic:pic>
              </a:graphicData>
            </a:graphic>
          </wp:inline>
        </w:drawing>
      </w:r>
    </w:p>
    <w:p>
      <w:pPr>
        <w:spacing w:after="0"/>
        <w:ind w:left="0"/>
        <w:jc w:val="left"/>
      </w:pPr>
      <w:r>
        <w:rPr>
          <w:rFonts w:ascii="Times New Roman"/>
          <w:b w:val="false"/>
          <w:i w:val="false"/>
          <w:color w:val="000000"/>
          <w:sz w:val="28"/>
        </w:rPr>
        <w:t>түзетуі сияқты да өз белгісімен қосылады. Барлық жағдайларда нәтижелі қашықтық ПАПИ/АПАПИ жүйесін пайдаланатын едәуір үлкен ӘК үшін осы қосымшаның 1-кестесінде қарастырылған ҰҚЖ шегінің үстінен шасси дөңгелегінің биіктігі қорын қамтамасыз ету қажет.</w:t>
      </w:r>
      <w:r>
        <w:br/>
      </w:r>
      <w:r>
        <w:rPr>
          <w:rFonts w:ascii="Times New Roman"/>
          <w:b w:val="false"/>
          <w:i w:val="false"/>
          <w:color w:val="000000"/>
          <w:sz w:val="28"/>
        </w:rPr>
        <w:t>
</w:t>
      </w:r>
    </w:p>
    <w:bookmarkStart w:name="z633" w:id="526"/>
    <w:p>
      <w:pPr>
        <w:spacing w:after="0"/>
        <w:ind w:left="0"/>
        <w:jc w:val="both"/>
      </w:pPr>
      <w:r>
        <w:rPr>
          <w:rFonts w:ascii="Times New Roman"/>
          <w:b w:val="false"/>
          <w:i w:val="false"/>
          <w:color w:val="000000"/>
          <w:sz w:val="28"/>
        </w:rPr>
        <w:t>
      4. D қашықтығын есептеудің толық үлгісі ИКАО Doc 9157 - AN/901 "Әуеайлақтарды жобалау бойынша нұсқаулығында" берілген, 4-бөлімі "Көзбен шолу құралдары".</w:t>
      </w:r>
    </w:p>
    <w:bookmarkEnd w:id="526"/>
    <w:bookmarkStart w:name="z634" w:id="527"/>
    <w:p>
      <w:pPr>
        <w:spacing w:after="0"/>
        <w:ind w:left="0"/>
        <w:jc w:val="both"/>
      </w:pPr>
      <w:r>
        <w:rPr>
          <w:rFonts w:ascii="Times New Roman"/>
          <w:b w:val="false"/>
          <w:i w:val="false"/>
          <w:color w:val="000000"/>
          <w:sz w:val="28"/>
        </w:rPr>
        <w:t>
      5. ПАПИ/АПАПИ глиссаданың ILS глиссадасымен сәйкестігін қамтамасыз ету кезінде ILS (СП) глиссаданың номиналды бұрышы үшін I және II санаттарының жүйелері үшін ± 0,075 9 және ІІІ санаттағы жүйесі үшін ± 0,040 6 рұқсат етіледі. 9=3</w:t>
      </w:r>
      <w:r>
        <w:rPr>
          <w:rFonts w:ascii="Times New Roman"/>
          <w:b w:val="false"/>
          <w:i w:val="false"/>
          <w:color w:val="000000"/>
          <w:vertAlign w:val="superscript"/>
        </w:rPr>
        <w:t>0</w:t>
      </w:r>
      <w:r>
        <w:rPr>
          <w:rFonts w:ascii="Times New Roman"/>
          <w:b w:val="false"/>
          <w:i w:val="false"/>
          <w:color w:val="000000"/>
          <w:sz w:val="28"/>
        </w:rPr>
        <w:t xml:space="preserve"> бұрышы үшін сәйкесінше ± 13,5' және ± 7,2' бұрышы үшін сәйкесінше рұқсат етілген. Стандартты орнатылғыш ПАПИ бұрыштары ±10' шамасында глиссаданы қамтамасыз етеді, ал бұл глиссадалардың сәйкес келмеуіне әкеп соқтыруы мүмкін. ILS (СП) глиссадасы оның 5' және одан да көп номиналды бұрышынан үнемі айырылған жағдайда, ПАПИ жүйесі ILS (СП) глиссаданың нақты,бірақ номиналды емес еңісі бойынша орнатылады.</w:t>
      </w:r>
    </w:p>
    <w:bookmarkEnd w:id="527"/>
    <w:p>
      <w:pPr>
        <w:spacing w:after="0"/>
        <w:ind w:left="0"/>
        <w:jc w:val="both"/>
      </w:pPr>
      <w:r>
        <w:rPr>
          <w:rFonts w:ascii="Times New Roman"/>
          <w:b w:val="false"/>
          <w:i w:val="false"/>
          <w:color w:val="000000"/>
          <w:sz w:val="28"/>
        </w:rPr>
        <w:t>
      Пилоттың көз деңгейі мен ILS борттық антеннасы арасындағы түрлі қашықтықтарына ие түрлі типтегі ӘК-ні есепке ала отырып, глиссадалардың сәйкес келу дәрежесі ПАПИ "глиссадасында" секторды 20'-дан 30'-дейін кеңейту арқылы ұлғайтылуы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4389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2</w:t>
      </w:r>
      <w:r>
        <w:rPr>
          <w:rFonts w:ascii="Times New Roman"/>
          <w:b w:val="false"/>
          <w:i w:val="false"/>
          <w:color w:val="000000"/>
          <w:vertAlign w:val="superscript"/>
        </w:rPr>
        <w:t>о</w:t>
      </w:r>
      <w:r>
        <w:rPr>
          <w:rFonts w:ascii="Times New Roman"/>
          <w:b w:val="false"/>
          <w:i w:val="false"/>
          <w:color w:val="000000"/>
          <w:sz w:val="28"/>
        </w:rPr>
        <w:t>30’ - 4</w:t>
      </w:r>
      <w:r>
        <w:rPr>
          <w:rFonts w:ascii="Times New Roman"/>
          <w:b w:val="false"/>
          <w:i w:val="false"/>
          <w:color w:val="000000"/>
          <w:vertAlign w:val="superscript"/>
        </w:rPr>
        <w:t>о</w:t>
      </w:r>
      <w:r>
        <w:rPr>
          <w:rFonts w:ascii="Times New Roman"/>
          <w:b w:val="false"/>
          <w:i w:val="false"/>
          <w:color w:val="000000"/>
          <w:sz w:val="28"/>
        </w:rPr>
        <w:t xml:space="preserve"> шеңберінде Ө үшін ПАПИ шамдарының шоқ</w:t>
      </w:r>
    </w:p>
    <w:p>
      <w:pPr>
        <w:spacing w:after="0"/>
        <w:ind w:left="0"/>
        <w:jc w:val="both"/>
      </w:pPr>
      <w:r>
        <w:rPr>
          <w:rFonts w:ascii="Times New Roman"/>
          <w:b w:val="false"/>
          <w:i w:val="false"/>
          <w:color w:val="000000"/>
          <w:sz w:val="28"/>
        </w:rPr>
        <w:t>
      сәулелерінің орналасуы мен биіктен көтерілу бұрыштары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912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АПАПИ шамдарының шоқ сәулелерінің орналасуы мен биіктен</w:t>
      </w:r>
    </w:p>
    <w:p>
      <w:pPr>
        <w:spacing w:after="0"/>
        <w:ind w:left="0"/>
        <w:jc w:val="both"/>
      </w:pPr>
      <w:r>
        <w:rPr>
          <w:rFonts w:ascii="Times New Roman"/>
          <w:b w:val="false"/>
          <w:i w:val="false"/>
          <w:color w:val="000000"/>
          <w:sz w:val="28"/>
        </w:rPr>
        <w:t>
      көтерілу бұрыштары.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ff0000"/>
          <w:sz w:val="28"/>
        </w:rPr>
        <w:t xml:space="preserve">
      Ескерту. 19-қосымшаның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6" w:id="528"/>
    <w:p>
      <w:pPr>
        <w:spacing w:after="0"/>
        <w:ind w:left="0"/>
        <w:jc w:val="left"/>
      </w:pPr>
      <w:r>
        <w:rPr>
          <w:rFonts w:ascii="Times New Roman"/>
          <w:b/>
          <w:i w:val="false"/>
          <w:color w:val="000000"/>
        </w:rPr>
        <w:t xml:space="preserve"> КҚО, ЖҚО-І, ЖҚО-II, ЖҚО-III жарық беретін сигнал жабдықтары</w:t>
      </w:r>
      <w:r>
        <w:br/>
      </w:r>
      <w:r>
        <w:rPr>
          <w:rFonts w:ascii="Times New Roman"/>
          <w:b/>
          <w:i w:val="false"/>
          <w:color w:val="000000"/>
        </w:rPr>
        <w:t>жүйесінің сәйкестік</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p>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М.О. ________________________ ________ ________________________</w:t>
      </w:r>
    </w:p>
    <w:p>
      <w:pPr>
        <w:spacing w:after="0"/>
        <w:ind w:left="0"/>
        <w:jc w:val="both"/>
      </w:pPr>
      <w:r>
        <w:rPr>
          <w:rFonts w:ascii="Times New Roman"/>
          <w:b w:val="false"/>
          <w:i w:val="false"/>
          <w:color w:val="000000"/>
          <w:sz w:val="28"/>
        </w:rPr>
        <w:t>
              (өтініш берушінің лауазымы)  (қолы)         (Т.А.Ә.)</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20-қосымша</w:t>
            </w:r>
          </w:p>
        </w:tc>
      </w:tr>
    </w:tbl>
    <w:bookmarkStart w:name="z638" w:id="529"/>
    <w:p>
      <w:pPr>
        <w:spacing w:after="0"/>
        <w:ind w:left="0"/>
        <w:jc w:val="left"/>
      </w:pPr>
      <w:r>
        <w:rPr>
          <w:rFonts w:ascii="Times New Roman"/>
          <w:b/>
          <w:i w:val="false"/>
          <w:color w:val="000000"/>
        </w:rPr>
        <w:t xml:space="preserve"> ӘЖБ радиотехникалық қамтамасыз етуі мен диспетчерлік пункттерінің ҚР ӘПЖН талаптарына сәйкестігінің кестесі</w:t>
      </w:r>
    </w:p>
    <w:bookmarkEnd w:id="529"/>
    <w:p>
      <w:pPr>
        <w:spacing w:after="0"/>
        <w:ind w:left="0"/>
        <w:jc w:val="both"/>
      </w:pPr>
      <w:r>
        <w:rPr>
          <w:rFonts w:ascii="Times New Roman"/>
          <w:b w:val="false"/>
          <w:i w:val="false"/>
          <w:color w:val="ff0000"/>
          <w:sz w:val="28"/>
        </w:rPr>
        <w:t xml:space="preserve">
      Ескерту. 20-қосымша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21-қосымша</w:t>
            </w:r>
          </w:p>
        </w:tc>
      </w:tr>
    </w:tbl>
    <w:bookmarkStart w:name="z640" w:id="530"/>
    <w:p>
      <w:pPr>
        <w:spacing w:after="0"/>
        <w:ind w:left="0"/>
        <w:jc w:val="left"/>
      </w:pPr>
      <w:r>
        <w:rPr>
          <w:rFonts w:ascii="Times New Roman"/>
          <w:b/>
          <w:i w:val="false"/>
          <w:color w:val="000000"/>
        </w:rPr>
        <w:t xml:space="preserve"> Метеорологиялық жабдықтарының ҚР ӘПЖН талаптарына сәйкестігінің кестесі</w:t>
      </w:r>
    </w:p>
    <w:bookmarkEnd w:id="530"/>
    <w:p>
      <w:pPr>
        <w:spacing w:after="0"/>
        <w:ind w:left="0"/>
        <w:jc w:val="both"/>
      </w:pPr>
      <w:r>
        <w:rPr>
          <w:rFonts w:ascii="Times New Roman"/>
          <w:b w:val="false"/>
          <w:i w:val="false"/>
          <w:color w:val="ff0000"/>
          <w:sz w:val="28"/>
        </w:rPr>
        <w:t xml:space="preserve">
      Ескерту. 21-қосымша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22-қосымша</w:t>
            </w:r>
          </w:p>
        </w:tc>
      </w:tr>
    </w:tbl>
    <w:bookmarkStart w:name="z642" w:id="531"/>
    <w:p>
      <w:pPr>
        <w:spacing w:after="0"/>
        <w:ind w:left="0"/>
        <w:jc w:val="left"/>
      </w:pPr>
      <w:r>
        <w:rPr>
          <w:rFonts w:ascii="Times New Roman"/>
          <w:b/>
          <w:i w:val="false"/>
          <w:color w:val="000000"/>
        </w:rPr>
        <w:t xml:space="preserve"> Сезімталдықты өлшеу әдістемесі</w:t>
      </w:r>
    </w:p>
    <w:bookmarkEnd w:id="531"/>
    <w:p>
      <w:pPr>
        <w:spacing w:after="0"/>
        <w:ind w:left="0"/>
        <w:jc w:val="both"/>
      </w:pPr>
      <w:r>
        <w:rPr>
          <w:rFonts w:ascii="Times New Roman"/>
          <w:b w:val="false"/>
          <w:i w:val="false"/>
          <w:color w:val="ff0000"/>
          <w:sz w:val="28"/>
        </w:rPr>
        <w:t xml:space="preserve">
      Ескерту. 22-қосымша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23-қосымша</w:t>
            </w:r>
          </w:p>
        </w:tc>
      </w:tr>
    </w:tbl>
    <w:p>
      <w:pPr>
        <w:spacing w:after="0"/>
        <w:ind w:left="0"/>
        <w:jc w:val="both"/>
      </w:pPr>
      <w:r>
        <w:rPr>
          <w:rFonts w:ascii="Times New Roman"/>
          <w:b w:val="false"/>
          <w:i w:val="false"/>
          <w:color w:val="ff0000"/>
          <w:sz w:val="28"/>
        </w:rPr>
        <w:t xml:space="preserve">
      Ескерту. 23-қосымшаның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1-кесте</w:t>
      </w:r>
    </w:p>
    <w:bookmarkStart w:name="z644" w:id="532"/>
    <w:p>
      <w:pPr>
        <w:spacing w:after="0"/>
        <w:ind w:left="0"/>
        <w:jc w:val="left"/>
      </w:pPr>
      <w:r>
        <w:rPr>
          <w:rFonts w:ascii="Times New Roman"/>
          <w:b/>
          <w:i w:val="false"/>
          <w:color w:val="000000"/>
        </w:rPr>
        <w:t xml:space="preserve"> Электрмен жабдықтаудың және ондағы электр</w:t>
      </w:r>
      <w:r>
        <w:br/>
      </w:r>
      <w:r>
        <w:rPr>
          <w:rFonts w:ascii="Times New Roman"/>
          <w:b/>
          <w:i w:val="false"/>
          <w:color w:val="000000"/>
        </w:rPr>
        <w:t>жабдықтардың ҚР ӘПЖН талаптарына сәйкестік кестесі</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Сынақтар мен тексерулер қорытындысы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ӘПЖН-ға сәйкестігі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Әуежайдың басшысы _________ ________________ __________</w:t>
      </w:r>
    </w:p>
    <w:p>
      <w:pPr>
        <w:spacing w:after="0"/>
        <w:ind w:left="0"/>
        <w:jc w:val="both"/>
      </w:pPr>
      <w:r>
        <w:rPr>
          <w:rFonts w:ascii="Times New Roman"/>
          <w:b w:val="false"/>
          <w:i w:val="false"/>
          <w:color w:val="000000"/>
          <w:sz w:val="28"/>
        </w:rPr>
        <w:t>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24-қосымша</w:t>
            </w:r>
          </w:p>
        </w:tc>
      </w:tr>
    </w:tbl>
    <w:p>
      <w:pPr>
        <w:spacing w:after="0"/>
        <w:ind w:left="0"/>
        <w:jc w:val="both"/>
      </w:pPr>
      <w:r>
        <w:rPr>
          <w:rFonts w:ascii="Times New Roman"/>
          <w:b w:val="false"/>
          <w:i w:val="false"/>
          <w:color w:val="ff0000"/>
          <w:sz w:val="28"/>
        </w:rPr>
        <w:t xml:space="preserve">
      Ескерту. 24-қосымшаның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1-кесте</w:t>
      </w:r>
    </w:p>
    <w:bookmarkStart w:name="z646" w:id="533"/>
    <w:p>
      <w:pPr>
        <w:spacing w:after="0"/>
        <w:ind w:left="0"/>
        <w:jc w:val="left"/>
      </w:pPr>
      <w:r>
        <w:rPr>
          <w:rFonts w:ascii="Times New Roman"/>
          <w:b/>
          <w:i w:val="false"/>
          <w:color w:val="000000"/>
        </w:rPr>
        <w:t xml:space="preserve"> Авариялық-құтқару құралдарының ҚР ӘПЖН</w:t>
      </w:r>
      <w:r>
        <w:br/>
      </w:r>
      <w:r>
        <w:rPr>
          <w:rFonts w:ascii="Times New Roman"/>
          <w:b/>
          <w:i w:val="false"/>
          <w:color w:val="000000"/>
        </w:rPr>
        <w:t>талаптарына сәйкестік кестесі</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Сынақтар мен тексерулер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ӘПЖН-ға сәйкестігі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Әуежайдың басшысы _________ ________________ __________</w:t>
      </w:r>
    </w:p>
    <w:p>
      <w:pPr>
        <w:spacing w:after="0"/>
        <w:ind w:left="0"/>
        <w:jc w:val="both"/>
      </w:pPr>
      <w:r>
        <w:rPr>
          <w:rFonts w:ascii="Times New Roman"/>
          <w:b w:val="false"/>
          <w:i w:val="false"/>
          <w:color w:val="000000"/>
          <w:sz w:val="28"/>
        </w:rPr>
        <w:t>
                               (қолы)        (Т.А.Ә.)      (күні)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25-қосымша</w:t>
            </w:r>
          </w:p>
        </w:tc>
      </w:tr>
    </w:tbl>
    <w:p>
      <w:pPr>
        <w:spacing w:after="0"/>
        <w:ind w:left="0"/>
        <w:jc w:val="both"/>
      </w:pPr>
      <w:r>
        <w:rPr>
          <w:rFonts w:ascii="Times New Roman"/>
          <w:b w:val="false"/>
          <w:i w:val="false"/>
          <w:color w:val="ff0000"/>
          <w:sz w:val="28"/>
        </w:rPr>
        <w:t xml:space="preserve">
      Ескерту. 25-қосымшаның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8" w:id="534"/>
    <w:p>
      <w:pPr>
        <w:spacing w:after="0"/>
        <w:ind w:left="0"/>
        <w:jc w:val="left"/>
      </w:pPr>
      <w:r>
        <w:rPr>
          <w:rFonts w:ascii="Times New Roman"/>
          <w:b/>
          <w:i w:val="false"/>
          <w:color w:val="000000"/>
        </w:rPr>
        <w:t xml:space="preserve"> ӘК-ның кейбір түрлерінің ӨҚТД бойынша санатын анықтауға</w:t>
      </w:r>
      <w:r>
        <w:br/>
      </w:r>
      <w:r>
        <w:rPr>
          <w:rFonts w:ascii="Times New Roman"/>
          <w:b/>
          <w:i w:val="false"/>
          <w:color w:val="000000"/>
        </w:rPr>
        <w:t>арналған көлемі</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ені,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ені,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26-қосымша</w:t>
            </w:r>
          </w:p>
        </w:tc>
      </w:tr>
    </w:tbl>
    <w:bookmarkStart w:name="z650" w:id="535"/>
    <w:p>
      <w:pPr>
        <w:spacing w:after="0"/>
        <w:ind w:left="0"/>
        <w:jc w:val="left"/>
      </w:pPr>
      <w:r>
        <w:rPr>
          <w:rFonts w:ascii="Times New Roman"/>
          <w:b/>
          <w:i w:val="false"/>
          <w:color w:val="000000"/>
        </w:rPr>
        <w:t xml:space="preserve"> ӨА-ның әуеайлақта орналасу үлгісі  </w:t>
      </w:r>
    </w:p>
    <w:bookmarkEnd w:id="535"/>
    <w:p>
      <w:pPr>
        <w:spacing w:after="0"/>
        <w:ind w:left="0"/>
        <w:jc w:val="both"/>
      </w:pPr>
      <w:r>
        <w:drawing>
          <wp:inline distT="0" distB="0" distL="0" distR="0">
            <wp:extent cx="6159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159500" cy="2463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1-сурет. Екі ҰҚЖ қатар орналасқан жағдайдағы ӨА орналасу үлгісі</w:t>
      </w:r>
    </w:p>
    <w:p>
      <w:pPr>
        <w:spacing w:after="0"/>
        <w:ind w:left="0"/>
        <w:jc w:val="both"/>
      </w:pPr>
      <w:r>
        <w:rPr>
          <w:rFonts w:ascii="Times New Roman"/>
          <w:b w:val="false"/>
          <w:i w:val="false"/>
          <w:color w:val="000000"/>
          <w:sz w:val="28"/>
        </w:rPr>
        <w:t>
      ҰҚЖ бір-біріне параллельді және жақын орналасқан, № 1 ҰҚЖ ӨҚТД бойынша 6-санатта, ал № 2 ҰҚЖ - 7-санатта. Әуеайлақтағы ӨА-ның жалпы саны үшке тең. Бұл жағдайда бұрылу уақыты бойынша талаптарды орындау кезінде (ҚР ӘПЖН 459-тармағы) әрбір ҰҚЖ үшін ӨА-ның саны мен өрт сөндіретін құрам қоры да, осы ӨА-ның барлығын бірге жеткізудің нормативтік шамасы да есептелген.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8420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ҰҚЖ тангенциалдық схема бойынша орналасқан жағдайда ӨА</w:t>
      </w:r>
    </w:p>
    <w:p>
      <w:pPr>
        <w:spacing w:after="0"/>
        <w:ind w:left="0"/>
        <w:jc w:val="both"/>
      </w:pPr>
      <w:r>
        <w:rPr>
          <w:rFonts w:ascii="Times New Roman"/>
          <w:b w:val="false"/>
          <w:i w:val="false"/>
          <w:color w:val="000000"/>
          <w:sz w:val="28"/>
        </w:rPr>
        <w:t>
      орналасу үлгісі</w:t>
      </w:r>
    </w:p>
    <w:p>
      <w:pPr>
        <w:spacing w:after="0"/>
        <w:ind w:left="0"/>
        <w:jc w:val="both"/>
      </w:pPr>
      <w:r>
        <w:rPr>
          <w:rFonts w:ascii="Times New Roman"/>
          <w:b w:val="false"/>
          <w:i w:val="false"/>
          <w:color w:val="000000"/>
          <w:sz w:val="28"/>
        </w:rPr>
        <w:t>
      ҰҚЖ бір бірінен айтарлықтай алыс қашықтықта орналасқан, №2 ҰҚЖ ӨҚТД бойынша жетінші санатта, ал №1 ҰҚЖ - 6-санатта. Бұл жағдайда әуеайлақтағы ӨА жалпы саны төртке тең, бұл бұрылу уақытына қойылатын талаптарды орындау кезінде әрбір ҰҚЖ үшін ӨА-ның саны мен өрт сөндіретін құрам қорын, барлық ӨА-ны бірге пайдаланудың нормативтік шамасын қамтамасыз етуге мүмкіндік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549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Екі ҰҚЖ бір-бірінен едәуір алшақ орналасқан жағдайдағы</w:t>
      </w:r>
    </w:p>
    <w:p>
      <w:pPr>
        <w:spacing w:after="0"/>
        <w:ind w:left="0"/>
        <w:jc w:val="both"/>
      </w:pPr>
      <w:r>
        <w:rPr>
          <w:rFonts w:ascii="Times New Roman"/>
          <w:b w:val="false"/>
          <w:i w:val="false"/>
          <w:color w:val="000000"/>
          <w:sz w:val="28"/>
        </w:rPr>
        <w:t>
      ӨА орналасу үлгісі</w:t>
      </w:r>
    </w:p>
    <w:p>
      <w:pPr>
        <w:spacing w:after="0"/>
        <w:ind w:left="0"/>
        <w:jc w:val="both"/>
      </w:pPr>
      <w:r>
        <w:rPr>
          <w:rFonts w:ascii="Times New Roman"/>
          <w:b w:val="false"/>
          <w:i w:val="false"/>
          <w:color w:val="000000"/>
          <w:sz w:val="28"/>
        </w:rPr>
        <w:t xml:space="preserve">
      Екі ҰҚЖ бір бірінен едәуір алшақ қашықтықта орналасқан, №2 ҰҚЖ ӨҚТД бойынша жетінші санатта, ал №1 ҰҚЖ - 6-санатта. Әуеайлақтағы ӨА-ның ең аз саны алтыға тең. </w:t>
      </w:r>
    </w:p>
    <w:p>
      <w:pPr>
        <w:spacing w:after="0"/>
        <w:ind w:left="0"/>
        <w:jc w:val="both"/>
      </w:pPr>
      <w:r>
        <w:rPr>
          <w:rFonts w:ascii="Times New Roman"/>
          <w:b w:val="false"/>
          <w:i w:val="false"/>
          <w:color w:val="000000"/>
          <w:sz w:val="28"/>
        </w:rPr>
        <w:t>
      Бұрылу уақытына қойылатын талаптарды орындау кезінде әрбір ҰҚЖ үшін ӨА-ның саны мен өрт сөндіретін құрам қорын, барлық ӨА-ны бірге пайдаланудың нормативтік шамасын</w:t>
      </w:r>
    </w:p>
    <w:p>
      <w:pPr>
        <w:spacing w:after="0"/>
        <w:ind w:left="0"/>
        <w:jc w:val="both"/>
      </w:pPr>
      <w:r>
        <w:rPr>
          <w:rFonts w:ascii="Times New Roman"/>
          <w:b w:val="false"/>
          <w:i w:val="false"/>
          <w:color w:val="000000"/>
          <w:sz w:val="28"/>
        </w:rPr>
        <w:t>
      № 1 ҰҚЖ үшін № 1, 2, 3 ӨА;</w:t>
      </w:r>
    </w:p>
    <w:p>
      <w:pPr>
        <w:spacing w:after="0"/>
        <w:ind w:left="0"/>
        <w:jc w:val="both"/>
      </w:pPr>
      <w:r>
        <w:rPr>
          <w:rFonts w:ascii="Times New Roman"/>
          <w:b w:val="false"/>
          <w:i w:val="false"/>
          <w:color w:val="000000"/>
          <w:sz w:val="28"/>
        </w:rPr>
        <w:t>
      № 2 ҰҚЖ үшін № 4, 5, 6 ӨА қамтамасыз етеді.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27-қосымша</w:t>
            </w:r>
          </w:p>
        </w:tc>
      </w:tr>
    </w:tbl>
    <w:p>
      <w:pPr>
        <w:spacing w:after="0"/>
        <w:ind w:left="0"/>
        <w:jc w:val="both"/>
      </w:pPr>
      <w:r>
        <w:rPr>
          <w:rFonts w:ascii="Times New Roman"/>
          <w:b w:val="false"/>
          <w:i w:val="false"/>
          <w:color w:val="ff0000"/>
          <w:sz w:val="28"/>
        </w:rPr>
        <w:t xml:space="preserve">
      Ескерту. 27-қосымшаның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2" w:id="536"/>
    <w:p>
      <w:pPr>
        <w:spacing w:after="0"/>
        <w:ind w:left="0"/>
        <w:jc w:val="left"/>
      </w:pPr>
      <w:r>
        <w:rPr>
          <w:rFonts w:ascii="Times New Roman"/>
          <w:b/>
          <w:i w:val="false"/>
          <w:color w:val="000000"/>
        </w:rPr>
        <w:t xml:space="preserve"> Авариялық-құтқару құралдарының ҚР ӘПЖН талаптарына</w:t>
      </w:r>
      <w:r>
        <w:br/>
      </w:r>
      <w:r>
        <w:rPr>
          <w:rFonts w:ascii="Times New Roman"/>
          <w:b/>
          <w:i w:val="false"/>
          <w:color w:val="000000"/>
        </w:rPr>
        <w:t>сәйкестігін анықтау</w:t>
      </w:r>
    </w:p>
    <w:bookmarkEnd w:id="536"/>
    <w:p>
      <w:pPr>
        <w:spacing w:after="0"/>
        <w:ind w:left="0"/>
        <w:jc w:val="both"/>
      </w:pPr>
      <w:r>
        <w:rPr>
          <w:rFonts w:ascii="Times New Roman"/>
          <w:b w:val="false"/>
          <w:i w:val="false"/>
          <w:color w:val="000000"/>
          <w:sz w:val="28"/>
        </w:rPr>
        <w:t>
      Әуеайлақта екі ҰҚЖ бар (№1 ҰҚЖ мен №2 ҰҚЖ). №2 ҰҚЖ-дан Ан-24, Ту-134, Ту-154 ұшақтары ұшады. №1 ҰҚЖ-дан Ан-24 және Ту-134 ұшақтары ұшады. Ту 134 ұшағы ең үлкен ұшақ болғандықтан, №1 ҰҚЖ-ға ӨҚТД бойынша 6-санат берілген. №2 ҰҚЖ үшін ең үлкен ұшақ - Ту-154. №2 ҰҚЖ-ның осы ұшақтың фюзеляж ұзындығы мен ені бойынша санаты 7-ге тең.</w:t>
      </w:r>
    </w:p>
    <w:p>
      <w:pPr>
        <w:spacing w:after="0"/>
        <w:ind w:left="0"/>
        <w:jc w:val="both"/>
      </w:pPr>
      <w:r>
        <w:rPr>
          <w:rFonts w:ascii="Times New Roman"/>
          <w:b w:val="false"/>
          <w:i w:val="false"/>
          <w:color w:val="000000"/>
          <w:sz w:val="28"/>
        </w:rPr>
        <w:t>
      Әуеайлақта екі ҰҚЖ бар (№ 1 ҰҚЖ мен № 2 ҰҚЖ).</w:t>
      </w:r>
    </w:p>
    <w:p>
      <w:pPr>
        <w:spacing w:after="0"/>
        <w:ind w:left="0"/>
        <w:jc w:val="both"/>
      </w:pPr>
      <w:r>
        <w:rPr>
          <w:rFonts w:ascii="Times New Roman"/>
          <w:b w:val="false"/>
          <w:i w:val="false"/>
          <w:color w:val="000000"/>
          <w:sz w:val="28"/>
        </w:rPr>
        <w:t xml:space="preserve">
      № 2 ҰҚЖ ӨҚТД бойынша 7-санатта, № 1 ҰҚЖ - алтыншы. </w:t>
      </w:r>
    </w:p>
    <w:p>
      <w:pPr>
        <w:spacing w:after="0"/>
        <w:ind w:left="0"/>
        <w:jc w:val="both"/>
      </w:pPr>
      <w:r>
        <w:rPr>
          <w:rFonts w:ascii="Times New Roman"/>
          <w:b w:val="false"/>
          <w:i w:val="false"/>
          <w:color w:val="000000"/>
          <w:sz w:val="28"/>
        </w:rPr>
        <w:t>
      Әуеайлақта барлығы төрт ӨА бар: АЦ-40 (375), АА-60 (7310) және АА-40 (43105) үлгісіндегі 2 автомобиль.</w:t>
      </w:r>
    </w:p>
    <w:p>
      <w:pPr>
        <w:spacing w:after="0"/>
        <w:ind w:left="0"/>
        <w:jc w:val="both"/>
      </w:pPr>
      <w:r>
        <w:rPr>
          <w:rFonts w:ascii="Times New Roman"/>
          <w:b w:val="false"/>
          <w:i w:val="false"/>
          <w:color w:val="000000"/>
          <w:sz w:val="28"/>
        </w:rPr>
        <w:t>
      № 1 ҰҚЖ-ны қорғауды АЦ-40 (375), АА-60 (7310) және АА-40 (43105) қамтамасыз етеді. № 2 ҰҚЖ-ны қорғауды АЦ-40 (375), АА-40 (43105) № 1 және АА-40 (43105) № 2 қамтамасыз етеді.</w:t>
      </w:r>
    </w:p>
    <w:p>
      <w:pPr>
        <w:spacing w:after="0"/>
        <w:ind w:left="0"/>
        <w:jc w:val="both"/>
      </w:pPr>
      <w:r>
        <w:rPr>
          <w:rFonts w:ascii="Times New Roman"/>
          <w:b w:val="false"/>
          <w:i w:val="false"/>
          <w:color w:val="000000"/>
          <w:sz w:val="28"/>
        </w:rPr>
        <w:t>
      Тәжірибелі тексерулер қорытындысы бойынша ӨА бұрылу уақытының мәні есептелді, олар мынадай кестелерде берілген.</w:t>
      </w:r>
    </w:p>
    <w:p>
      <w:pPr>
        <w:spacing w:after="0"/>
        <w:ind w:left="0"/>
        <w:jc w:val="both"/>
      </w:pPr>
      <w:r>
        <w:rPr>
          <w:rFonts w:ascii="Times New Roman"/>
          <w:b w:val="false"/>
          <w:i w:val="false"/>
          <w:color w:val="000000"/>
          <w:sz w:val="28"/>
        </w:rPr>
        <w:t>
      № 1 ҰҚЖ қорғанысын қамтамасыз ететін ӨА бұрылу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180</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MKпoc = 360</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уақыты,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АЦ-40 (375)</w:t>
            </w:r>
          </w:p>
          <w:p>
            <w:pPr>
              <w:spacing w:after="20"/>
              <w:ind w:left="20"/>
              <w:jc w:val="both"/>
            </w:pPr>
            <w:r>
              <w:rPr>
                <w:rFonts w:ascii="Times New Roman"/>
                <w:b w:val="false"/>
                <w:i w:val="false"/>
                <w:color w:val="000000"/>
                <w:sz w:val="20"/>
              </w:rPr>
              <w:t>
АА-60 (7310)</w:t>
            </w:r>
          </w:p>
          <w:p>
            <w:pPr>
              <w:spacing w:after="20"/>
              <w:ind w:left="20"/>
              <w:jc w:val="both"/>
            </w:pPr>
            <w:r>
              <w:rPr>
                <w:rFonts w:ascii="Times New Roman"/>
                <w:b w:val="false"/>
                <w:i w:val="false"/>
                <w:color w:val="000000"/>
                <w:sz w:val="20"/>
              </w:rPr>
              <w:t>
АА-40 (43105)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193</w:t>
            </w:r>
          </w:p>
          <w:p>
            <w:pPr>
              <w:spacing w:after="20"/>
              <w:ind w:left="20"/>
              <w:jc w:val="both"/>
            </w:pPr>
            <w:r>
              <w:rPr>
                <w:rFonts w:ascii="Times New Roman"/>
                <w:b w:val="false"/>
                <w:i w:val="false"/>
                <w:color w:val="000000"/>
                <w:sz w:val="20"/>
              </w:rPr>
              <w:t>
176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 ҰҚЖ қорғанысын қамтамасыз ететін ӨА бұрылу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150</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330</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уақыты,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 40 (375)</w:t>
            </w:r>
          </w:p>
          <w:p>
            <w:pPr>
              <w:spacing w:after="20"/>
              <w:ind w:left="20"/>
              <w:jc w:val="both"/>
            </w:pPr>
            <w:r>
              <w:rPr>
                <w:rFonts w:ascii="Times New Roman"/>
                <w:b w:val="false"/>
                <w:i w:val="false"/>
                <w:color w:val="000000"/>
                <w:sz w:val="20"/>
              </w:rPr>
              <w:t>
АА 40 (43105) - № 1</w:t>
            </w:r>
          </w:p>
          <w:p>
            <w:pPr>
              <w:spacing w:after="20"/>
              <w:ind w:left="20"/>
              <w:jc w:val="both"/>
            </w:pPr>
            <w:r>
              <w:rPr>
                <w:rFonts w:ascii="Times New Roman"/>
                <w:b w:val="false"/>
                <w:i w:val="false"/>
                <w:color w:val="000000"/>
                <w:sz w:val="20"/>
              </w:rPr>
              <w:t>
АА 40 (43105) - №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Кестелерден ӨА-ның нақты бұрылу уақытының ҚР ӘПЖН талаптарына сәйкес келетінін көруге болады.</w:t>
      </w:r>
    </w:p>
    <w:p>
      <w:pPr>
        <w:spacing w:after="0"/>
        <w:ind w:left="0"/>
        <w:jc w:val="both"/>
      </w:pPr>
      <w:r>
        <w:rPr>
          <w:rFonts w:ascii="Times New Roman"/>
          <w:b w:val="false"/>
          <w:i w:val="false"/>
          <w:color w:val="000000"/>
          <w:sz w:val="28"/>
        </w:rPr>
        <w:t>
      1-үлгі. Әуеайлақта бір типті екі КШҚ бар, әуеайлақтағы өрт сөндіретін АА-60 (7310) автомобилі үстіне орнатылған КШҚ-ның тактикалық-техникалық сипаттамасы мынадай:</w:t>
      </w:r>
    </w:p>
    <w:p>
      <w:pPr>
        <w:spacing w:after="0"/>
        <w:ind w:left="0"/>
        <w:jc w:val="both"/>
      </w:pPr>
      <w:r>
        <w:rPr>
          <w:rFonts w:ascii="Times New Roman"/>
          <w:b w:val="false"/>
          <w:i w:val="false"/>
          <w:color w:val="000000"/>
          <w:sz w:val="28"/>
        </w:rPr>
        <w:t>
      көбік ату жиілігі - 80…100;</w:t>
      </w:r>
    </w:p>
    <w:p>
      <w:pPr>
        <w:spacing w:after="0"/>
        <w:ind w:left="0"/>
        <w:jc w:val="both"/>
      </w:pPr>
      <w:r>
        <w:rPr>
          <w:rFonts w:ascii="Times New Roman"/>
          <w:b w:val="false"/>
          <w:i w:val="false"/>
          <w:color w:val="000000"/>
          <w:sz w:val="28"/>
        </w:rPr>
        <w:t>
      көбік қабатының биіктігі, см - 8…20;</w:t>
      </w:r>
    </w:p>
    <w:p>
      <w:pPr>
        <w:spacing w:after="0"/>
        <w:ind w:left="0"/>
        <w:jc w:val="both"/>
      </w:pPr>
      <w:r>
        <w:rPr>
          <w:rFonts w:ascii="Times New Roman"/>
          <w:b w:val="false"/>
          <w:i w:val="false"/>
          <w:color w:val="000000"/>
          <w:sz w:val="28"/>
        </w:rPr>
        <w:t>
      қамту ені, м - 4…8;</w:t>
      </w:r>
    </w:p>
    <w:p>
      <w:pPr>
        <w:spacing w:after="0"/>
        <w:ind w:left="0"/>
        <w:jc w:val="both"/>
      </w:pPr>
      <w:r>
        <w:rPr>
          <w:rFonts w:ascii="Times New Roman"/>
          <w:b w:val="false"/>
          <w:i w:val="false"/>
          <w:color w:val="000000"/>
          <w:sz w:val="28"/>
        </w:rPr>
        <w:t>
      көбік шашыратуы, м3/с:</w:t>
      </w:r>
    </w:p>
    <w:p>
      <w:pPr>
        <w:spacing w:after="0"/>
        <w:ind w:left="0"/>
        <w:jc w:val="both"/>
      </w:pPr>
      <w:r>
        <w:rPr>
          <w:rFonts w:ascii="Times New Roman"/>
          <w:b w:val="false"/>
          <w:i w:val="false"/>
          <w:color w:val="000000"/>
          <w:sz w:val="28"/>
        </w:rPr>
        <w:t>
      қамту ені мынадай болғанда 4 м - 2,4…3,8;</w:t>
      </w:r>
    </w:p>
    <w:p>
      <w:pPr>
        <w:spacing w:after="0"/>
        <w:ind w:left="0"/>
        <w:jc w:val="both"/>
      </w:pPr>
      <w:r>
        <w:rPr>
          <w:rFonts w:ascii="Times New Roman"/>
          <w:b w:val="false"/>
          <w:i w:val="false"/>
          <w:color w:val="000000"/>
          <w:sz w:val="28"/>
        </w:rPr>
        <w:t>
      қамту ені мынадай болғанда 8 м - 3,8…4,8;</w:t>
      </w:r>
    </w:p>
    <w:p>
      <w:pPr>
        <w:spacing w:after="0"/>
        <w:ind w:left="0"/>
        <w:jc w:val="both"/>
      </w:pPr>
      <w:r>
        <w:rPr>
          <w:rFonts w:ascii="Times New Roman"/>
          <w:b w:val="false"/>
          <w:i w:val="false"/>
          <w:color w:val="000000"/>
          <w:sz w:val="28"/>
        </w:rPr>
        <w:t>
      су мен көбік түзгіш қоры, м3 - 12,9.</w:t>
      </w:r>
    </w:p>
    <w:p>
      <w:pPr>
        <w:spacing w:after="0"/>
        <w:ind w:left="0"/>
        <w:jc w:val="both"/>
      </w:pPr>
      <w:r>
        <w:rPr>
          <w:rFonts w:ascii="Times New Roman"/>
          <w:b w:val="false"/>
          <w:i w:val="false"/>
          <w:color w:val="000000"/>
          <w:sz w:val="28"/>
        </w:rPr>
        <w:t>
      ГТД (жолақтың ең кіші көлемі ұзындығы - 900 м, ені 24 м, биіктігі - 5 см) болатын 4 моторлы ұшақты қондыру үшін көбікті жолақ жасау қажет.</w:t>
      </w:r>
    </w:p>
    <w:p>
      <w:pPr>
        <w:spacing w:after="0"/>
        <w:ind w:left="0"/>
        <w:jc w:val="both"/>
      </w:pPr>
      <w:r>
        <w:rPr>
          <w:rFonts w:ascii="Times New Roman"/>
          <w:b w:val="false"/>
          <w:i w:val="false"/>
          <w:color w:val="000000"/>
          <w:sz w:val="28"/>
        </w:rPr>
        <w:t>
      Ең кіші көлемді жолақ үшін көбіктің қажет көлемі 900 м құрайды. АА-60 (7310) үлгісіндегі екі ӨА пайдаланған жағдайда қолдағы су мен көбік түзгіштің қоры 25,8 м</w:t>
      </w:r>
      <w:r>
        <w:rPr>
          <w:rFonts w:ascii="Times New Roman"/>
          <w:b w:val="false"/>
          <w:i w:val="false"/>
          <w:color w:val="000000"/>
          <w:vertAlign w:val="superscript"/>
        </w:rPr>
        <w:t>3</w:t>
      </w:r>
      <w:r>
        <w:rPr>
          <w:rFonts w:ascii="Times New Roman"/>
          <w:b w:val="false"/>
          <w:i w:val="false"/>
          <w:color w:val="000000"/>
          <w:sz w:val="28"/>
        </w:rPr>
        <w:t xml:space="preserve"> құрайды, бұл 2064 м</w:t>
      </w:r>
      <w:r>
        <w:rPr>
          <w:rFonts w:ascii="Times New Roman"/>
          <w:b w:val="false"/>
          <w:i w:val="false"/>
          <w:color w:val="000000"/>
          <w:vertAlign w:val="superscript"/>
        </w:rPr>
        <w:t>3</w:t>
      </w:r>
      <w:r>
        <w:rPr>
          <w:rFonts w:ascii="Times New Roman"/>
          <w:b w:val="false"/>
          <w:i w:val="false"/>
          <w:color w:val="000000"/>
          <w:sz w:val="28"/>
        </w:rPr>
        <w:t xml:space="preserve"> көбік алуға мүмкіндік береді (есептелген көбік ату жиілігі 80-ге тең).</w:t>
      </w:r>
    </w:p>
    <w:p>
      <w:pPr>
        <w:spacing w:after="0"/>
        <w:ind w:left="0"/>
        <w:jc w:val="both"/>
      </w:pPr>
      <w:r>
        <w:rPr>
          <w:rFonts w:ascii="Times New Roman"/>
          <w:b w:val="false"/>
          <w:i w:val="false"/>
          <w:color w:val="000000"/>
          <w:sz w:val="28"/>
        </w:rPr>
        <w:t>
      Көбікті жолақ жасау схемасы әзірленген (1-сурет), оған сәйкес ҰҚЖ-ға ұзындығы 1000 м, ені 24 м және биіктігі 8 см көбікті жолақ жасалады.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0927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Көбікті жолақты екі КШҚ машинасымен шашырату схемасы</w:t>
      </w:r>
    </w:p>
    <w:p>
      <w:pPr>
        <w:spacing w:after="0"/>
        <w:ind w:left="0"/>
        <w:jc w:val="both"/>
      </w:pPr>
      <w:r>
        <w:rPr>
          <w:rFonts w:ascii="Times New Roman"/>
          <w:b w:val="false"/>
          <w:i w:val="false"/>
          <w:color w:val="000000"/>
          <w:sz w:val="28"/>
        </w:rPr>
        <w:t>
      КШҚ көбікті жолақтың геометриялық ортасынан қарама-қарсы бағытта қозғалады. КШҚ жұмысы бірге жүреді. Әр құрылғы ең көп дегенде 12 м</w:t>
      </w:r>
      <w:r>
        <w:rPr>
          <w:rFonts w:ascii="Times New Roman"/>
          <w:b w:val="false"/>
          <w:i w:val="false"/>
          <w:color w:val="000000"/>
          <w:vertAlign w:val="superscript"/>
        </w:rPr>
        <w:t>3</w:t>
      </w:r>
      <w:r>
        <w:rPr>
          <w:rFonts w:ascii="Times New Roman"/>
          <w:b w:val="false"/>
          <w:i w:val="false"/>
          <w:color w:val="000000"/>
          <w:sz w:val="28"/>
        </w:rPr>
        <w:t xml:space="preserve"> су мен көбік түзгіш жұмсап, 960 м</w:t>
      </w:r>
      <w:r>
        <w:rPr>
          <w:rFonts w:ascii="Times New Roman"/>
          <w:b w:val="false"/>
          <w:i w:val="false"/>
          <w:color w:val="000000"/>
          <w:vertAlign w:val="superscript"/>
        </w:rPr>
        <w:t>3</w:t>
      </w:r>
      <w:r>
        <w:rPr>
          <w:rFonts w:ascii="Times New Roman"/>
          <w:b w:val="false"/>
          <w:i w:val="false"/>
          <w:color w:val="000000"/>
          <w:sz w:val="28"/>
        </w:rPr>
        <w:t xml:space="preserve"> көбік шығарып, жалпы ұзындығы 1500 м және ені 8 м болатын учаскені көбікпен жабады. Бір КШҚ-дағы су мен көбік түзгіш қоры 12,9 м</w:t>
      </w:r>
      <w:r>
        <w:rPr>
          <w:rFonts w:ascii="Times New Roman"/>
          <w:b w:val="false"/>
          <w:i w:val="false"/>
          <w:color w:val="000000"/>
          <w:vertAlign w:val="superscript"/>
        </w:rPr>
        <w:t>3</w:t>
      </w:r>
      <w:r>
        <w:rPr>
          <w:rFonts w:ascii="Times New Roman"/>
          <w:b w:val="false"/>
          <w:i w:val="false"/>
          <w:color w:val="000000"/>
          <w:sz w:val="28"/>
        </w:rPr>
        <w:t xml:space="preserve"> құрайды. Демек, жоғарыда көрсетілген схеманы іске асыруға әбден болады және ол көлемі жағынан ҚР ӘПЖН талаптарына сәйкес келеді.</w:t>
      </w:r>
    </w:p>
    <w:p>
      <w:pPr>
        <w:spacing w:after="0"/>
        <w:ind w:left="0"/>
        <w:jc w:val="both"/>
      </w:pPr>
      <w:r>
        <w:rPr>
          <w:rFonts w:ascii="Times New Roman"/>
          <w:b w:val="false"/>
          <w:i w:val="false"/>
          <w:color w:val="000000"/>
          <w:sz w:val="28"/>
        </w:rPr>
        <w:t>
      Көбікті жолақты шашыратудың есептелген уақыты бір КШҚ жұмысының уақытына тең, ол шыққан көбік көлемін (960 м</w:t>
      </w:r>
      <w:r>
        <w:rPr>
          <w:rFonts w:ascii="Times New Roman"/>
          <w:b w:val="false"/>
          <w:i w:val="false"/>
          <w:color w:val="000000"/>
          <w:vertAlign w:val="superscript"/>
        </w:rPr>
        <w:t>3</w:t>
      </w:r>
      <w:r>
        <w:rPr>
          <w:rFonts w:ascii="Times New Roman"/>
          <w:b w:val="false"/>
          <w:i w:val="false"/>
          <w:color w:val="000000"/>
          <w:sz w:val="28"/>
        </w:rPr>
        <w:t>) көбік шығарудың ең аз мәніне (3,8 м</w:t>
      </w:r>
      <w:r>
        <w:rPr>
          <w:rFonts w:ascii="Times New Roman"/>
          <w:b w:val="false"/>
          <w:i w:val="false"/>
          <w:color w:val="000000"/>
          <w:vertAlign w:val="superscript"/>
        </w:rPr>
        <w:t>3</w:t>
      </w:r>
      <w:r>
        <w:rPr>
          <w:rFonts w:ascii="Times New Roman"/>
          <w:b w:val="false"/>
          <w:i w:val="false"/>
          <w:color w:val="000000"/>
          <w:sz w:val="28"/>
        </w:rPr>
        <w:t>/с) бөлу арқылы анықталады. Тиісінше, көбікті жолақ шашырату уақыты 4,2 минутты құрайды, бұл ҚР ӘПЖН талаптарына сәйкес келеді.</w:t>
      </w:r>
    </w:p>
    <w:p>
      <w:pPr>
        <w:spacing w:after="0"/>
        <w:ind w:left="0"/>
        <w:jc w:val="both"/>
      </w:pPr>
      <w:r>
        <w:rPr>
          <w:rFonts w:ascii="Times New Roman"/>
          <w:b w:val="false"/>
          <w:i w:val="false"/>
          <w:color w:val="000000"/>
          <w:sz w:val="28"/>
        </w:rPr>
        <w:t>
      2-үлгі. Әуеайлақта ҰҚЖ бетіне көбік шашырататын құрылғы бар, оның тактикалық-техникалық сипаттамасы мынадай:</w:t>
      </w:r>
    </w:p>
    <w:p>
      <w:pPr>
        <w:spacing w:after="0"/>
        <w:ind w:left="0"/>
        <w:jc w:val="both"/>
      </w:pPr>
      <w:r>
        <w:rPr>
          <w:rFonts w:ascii="Times New Roman"/>
          <w:b w:val="false"/>
          <w:i w:val="false"/>
          <w:color w:val="000000"/>
          <w:sz w:val="28"/>
        </w:rPr>
        <w:t>
      көбік ату жиілігі - 40…50;</w:t>
      </w:r>
    </w:p>
    <w:p>
      <w:pPr>
        <w:spacing w:after="0"/>
        <w:ind w:left="0"/>
        <w:jc w:val="both"/>
      </w:pPr>
      <w:r>
        <w:rPr>
          <w:rFonts w:ascii="Times New Roman"/>
          <w:b w:val="false"/>
          <w:i w:val="false"/>
          <w:color w:val="000000"/>
          <w:sz w:val="28"/>
        </w:rPr>
        <w:t>
      көбікті қабат биіктігі, см - 5…20;</w:t>
      </w:r>
    </w:p>
    <w:p>
      <w:pPr>
        <w:spacing w:after="0"/>
        <w:ind w:left="0"/>
        <w:jc w:val="both"/>
      </w:pPr>
      <w:r>
        <w:rPr>
          <w:rFonts w:ascii="Times New Roman"/>
          <w:b w:val="false"/>
          <w:i w:val="false"/>
          <w:color w:val="000000"/>
          <w:sz w:val="28"/>
        </w:rPr>
        <w:t>
      қамту ені, м - 14;</w:t>
      </w:r>
    </w:p>
    <w:p>
      <w:pPr>
        <w:spacing w:after="0"/>
        <w:ind w:left="0"/>
        <w:jc w:val="both"/>
      </w:pPr>
      <w:r>
        <w:rPr>
          <w:rFonts w:ascii="Times New Roman"/>
          <w:b w:val="false"/>
          <w:i w:val="false"/>
          <w:color w:val="000000"/>
          <w:sz w:val="28"/>
        </w:rPr>
        <w:t>
      көбік шашырату, м</w:t>
      </w:r>
      <w:r>
        <w:rPr>
          <w:rFonts w:ascii="Times New Roman"/>
          <w:b w:val="false"/>
          <w:i w:val="false"/>
          <w:color w:val="000000"/>
          <w:vertAlign w:val="superscript"/>
        </w:rPr>
        <w:t>3</w:t>
      </w:r>
      <w:r>
        <w:rPr>
          <w:rFonts w:ascii="Times New Roman"/>
          <w:b w:val="false"/>
          <w:i w:val="false"/>
          <w:color w:val="000000"/>
          <w:sz w:val="28"/>
        </w:rPr>
        <w:t>/с - 1,2…1,5;</w:t>
      </w:r>
    </w:p>
    <w:p>
      <w:pPr>
        <w:spacing w:after="0"/>
        <w:ind w:left="0"/>
        <w:jc w:val="both"/>
      </w:pPr>
      <w:r>
        <w:rPr>
          <w:rFonts w:ascii="Times New Roman"/>
          <w:b w:val="false"/>
          <w:i w:val="false"/>
          <w:color w:val="000000"/>
          <w:sz w:val="28"/>
        </w:rPr>
        <w:t>
      су мен көбік түзгіш қоры, м</w:t>
      </w:r>
      <w:r>
        <w:rPr>
          <w:rFonts w:ascii="Times New Roman"/>
          <w:b w:val="false"/>
          <w:i w:val="false"/>
          <w:color w:val="000000"/>
          <w:vertAlign w:val="superscript"/>
        </w:rPr>
        <w:t>3</w:t>
      </w:r>
      <w:r>
        <w:rPr>
          <w:rFonts w:ascii="Times New Roman"/>
          <w:b w:val="false"/>
          <w:i w:val="false"/>
          <w:color w:val="000000"/>
          <w:sz w:val="28"/>
        </w:rPr>
        <w:t xml:space="preserve"> - 17,5.</w:t>
      </w:r>
    </w:p>
    <w:p>
      <w:pPr>
        <w:spacing w:after="0"/>
        <w:ind w:left="0"/>
        <w:jc w:val="both"/>
      </w:pPr>
      <w:r>
        <w:rPr>
          <w:rFonts w:ascii="Times New Roman"/>
          <w:b w:val="false"/>
          <w:i w:val="false"/>
          <w:color w:val="000000"/>
          <w:sz w:val="28"/>
        </w:rPr>
        <w:t>
      ГТД (жолақтың ең кіші көлемі ұзындығы - 750 м, ені 12 м, биіктігі - 5 см) болатын 3 моторлы ұшақты қондыру үшін көбікті жолақ жасау қажет. Ең кіші көлемді жолақ үшін көбіктің қажет көлемі 450 м</w:t>
      </w:r>
      <w:r>
        <w:rPr>
          <w:rFonts w:ascii="Times New Roman"/>
          <w:b w:val="false"/>
          <w:i w:val="false"/>
          <w:color w:val="000000"/>
          <w:vertAlign w:val="superscript"/>
        </w:rPr>
        <w:t>3</w:t>
      </w:r>
      <w:r>
        <w:rPr>
          <w:rFonts w:ascii="Times New Roman"/>
          <w:b w:val="false"/>
          <w:i w:val="false"/>
          <w:color w:val="000000"/>
          <w:sz w:val="28"/>
        </w:rPr>
        <w:t xml:space="preserve"> құрайды. Су мен көбік түзгіштің қоры 17,5 м</w:t>
      </w:r>
      <w:r>
        <w:rPr>
          <w:rFonts w:ascii="Times New Roman"/>
          <w:b w:val="false"/>
          <w:i w:val="false"/>
          <w:color w:val="000000"/>
          <w:vertAlign w:val="superscript"/>
        </w:rPr>
        <w:t>3</w:t>
      </w:r>
      <w:r>
        <w:rPr>
          <w:rFonts w:ascii="Times New Roman"/>
          <w:b w:val="false"/>
          <w:i w:val="false"/>
          <w:color w:val="000000"/>
          <w:sz w:val="28"/>
        </w:rPr>
        <w:t xml:space="preserve"> құрайды, бұл 680 м</w:t>
      </w:r>
      <w:r>
        <w:rPr>
          <w:rFonts w:ascii="Times New Roman"/>
          <w:b w:val="false"/>
          <w:i w:val="false"/>
          <w:color w:val="000000"/>
          <w:vertAlign w:val="superscript"/>
        </w:rPr>
        <w:t>3</w:t>
      </w:r>
      <w:r>
        <w:rPr>
          <w:rFonts w:ascii="Times New Roman"/>
          <w:b w:val="false"/>
          <w:i w:val="false"/>
          <w:color w:val="000000"/>
          <w:sz w:val="28"/>
        </w:rPr>
        <w:t xml:space="preserve"> көбік алуға мүмкіндік береді (есептелген көбік ату жиілігі 40-қа тең). Көбікті жолақ жасау схемасы әзірленген (2-сурет), оған сәйкес КШҚ бір өтіп шыққан кезде ҰҚЖ бетінде ұзындығы 800 м, ені 14 м және биіктігі 6 см көбікті жолақ жасайды.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784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Бір КШҚ машинасымен көбікті жолақ жасау схемасы</w:t>
      </w:r>
    </w:p>
    <w:p>
      <w:pPr>
        <w:spacing w:after="0"/>
        <w:ind w:left="0"/>
        <w:jc w:val="both"/>
      </w:pPr>
      <w:r>
        <w:rPr>
          <w:rFonts w:ascii="Times New Roman"/>
          <w:b w:val="false"/>
          <w:i w:val="false"/>
          <w:color w:val="000000"/>
          <w:sz w:val="28"/>
        </w:rPr>
        <w:t>
      Аталған көлемдегі көбікті жолақ жасау үшін 672 м</w:t>
      </w:r>
      <w:r>
        <w:rPr>
          <w:rFonts w:ascii="Times New Roman"/>
          <w:b w:val="false"/>
          <w:i w:val="false"/>
          <w:color w:val="000000"/>
          <w:vertAlign w:val="superscript"/>
        </w:rPr>
        <w:t>3</w:t>
      </w:r>
      <w:r>
        <w:rPr>
          <w:rFonts w:ascii="Times New Roman"/>
          <w:b w:val="false"/>
          <w:i w:val="false"/>
          <w:color w:val="000000"/>
          <w:sz w:val="28"/>
        </w:rPr>
        <w:t xml:space="preserve"> көбік қажет, бұл үшін көбік шашырату жиілігі 40 болған жағдайда, 16,8 м</w:t>
      </w:r>
      <w:r>
        <w:rPr>
          <w:rFonts w:ascii="Times New Roman"/>
          <w:b w:val="false"/>
          <w:i w:val="false"/>
          <w:color w:val="000000"/>
          <w:vertAlign w:val="superscript"/>
        </w:rPr>
        <w:t>3</w:t>
      </w:r>
      <w:r>
        <w:rPr>
          <w:rFonts w:ascii="Times New Roman"/>
          <w:b w:val="false"/>
          <w:i w:val="false"/>
          <w:color w:val="000000"/>
          <w:sz w:val="28"/>
        </w:rPr>
        <w:t xml:space="preserve"> су мен көбік түзгіш талап етіледі.</w:t>
      </w:r>
    </w:p>
    <w:p>
      <w:pPr>
        <w:spacing w:after="0"/>
        <w:ind w:left="0"/>
        <w:jc w:val="both"/>
      </w:pPr>
      <w:r>
        <w:rPr>
          <w:rFonts w:ascii="Times New Roman"/>
          <w:b w:val="false"/>
          <w:i w:val="false"/>
          <w:color w:val="000000"/>
          <w:sz w:val="28"/>
        </w:rPr>
        <w:t>
      Қолда бар су мен көбік түзгіш қоры (17,5 м</w:t>
      </w:r>
      <w:r>
        <w:rPr>
          <w:rFonts w:ascii="Times New Roman"/>
          <w:b w:val="false"/>
          <w:i w:val="false"/>
          <w:color w:val="000000"/>
          <w:vertAlign w:val="superscript"/>
        </w:rPr>
        <w:t>3</w:t>
      </w:r>
      <w:r>
        <w:rPr>
          <w:rFonts w:ascii="Times New Roman"/>
          <w:b w:val="false"/>
          <w:i w:val="false"/>
          <w:color w:val="000000"/>
          <w:sz w:val="28"/>
        </w:rPr>
        <w:t>) талап етілетін қордан асатын болса, онда келтірілген схеманы іске асыруға болады және ол ҚР ӘПЖН талаптарына сәйкес келеді.</w:t>
      </w:r>
    </w:p>
    <w:p>
      <w:pPr>
        <w:spacing w:after="0"/>
        <w:ind w:left="0"/>
        <w:jc w:val="both"/>
      </w:pPr>
      <w:r>
        <w:rPr>
          <w:rFonts w:ascii="Times New Roman"/>
          <w:b w:val="false"/>
          <w:i w:val="false"/>
          <w:color w:val="000000"/>
          <w:sz w:val="28"/>
        </w:rPr>
        <w:t>
      Шыққан көбік көлемін (672 м</w:t>
      </w:r>
      <w:r>
        <w:rPr>
          <w:rFonts w:ascii="Times New Roman"/>
          <w:b w:val="false"/>
          <w:i w:val="false"/>
          <w:color w:val="000000"/>
          <w:vertAlign w:val="superscript"/>
        </w:rPr>
        <w:t>3</w:t>
      </w:r>
      <w:r>
        <w:rPr>
          <w:rFonts w:ascii="Times New Roman"/>
          <w:b w:val="false"/>
          <w:i w:val="false"/>
          <w:color w:val="000000"/>
          <w:sz w:val="28"/>
        </w:rPr>
        <w:t>) көбік шығарудың ең аз мәніне (1,2 м</w:t>
      </w:r>
      <w:r>
        <w:rPr>
          <w:rFonts w:ascii="Times New Roman"/>
          <w:b w:val="false"/>
          <w:i w:val="false"/>
          <w:color w:val="000000"/>
          <w:vertAlign w:val="superscript"/>
        </w:rPr>
        <w:t>3</w:t>
      </w:r>
      <w:r>
        <w:rPr>
          <w:rFonts w:ascii="Times New Roman"/>
          <w:b w:val="false"/>
          <w:i w:val="false"/>
          <w:color w:val="000000"/>
          <w:sz w:val="28"/>
        </w:rPr>
        <w:t>/с) бөлу арқылы анықталатын көбікті жолақты шашыратудың есептелген уақыты 9,34 минутты құрайды және ҚР ӘПЖН талаптарына сәйкес келеді.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28-қосымша</w:t>
            </w:r>
          </w:p>
        </w:tc>
      </w:tr>
    </w:tbl>
    <w:p>
      <w:pPr>
        <w:spacing w:after="0"/>
        <w:ind w:left="0"/>
        <w:jc w:val="both"/>
      </w:pPr>
      <w:r>
        <w:rPr>
          <w:rFonts w:ascii="Times New Roman"/>
          <w:b w:val="false"/>
          <w:i w:val="false"/>
          <w:color w:val="ff0000"/>
          <w:sz w:val="28"/>
        </w:rPr>
        <w:t xml:space="preserve">
      Ескерту. 28-қосымшаның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2738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Жабдықталған FATO-ның қауіпсіздік аймағы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29-қосымша</w:t>
            </w:r>
          </w:p>
        </w:tc>
      </w:tr>
    </w:tbl>
    <w:p>
      <w:pPr>
        <w:spacing w:after="0"/>
        <w:ind w:left="0"/>
        <w:jc w:val="both"/>
      </w:pPr>
      <w:r>
        <w:rPr>
          <w:rFonts w:ascii="Times New Roman"/>
          <w:b w:val="false"/>
          <w:i w:val="false"/>
          <w:color w:val="ff0000"/>
          <w:sz w:val="28"/>
        </w:rPr>
        <w:t xml:space="preserve">
      Ескерту. 29-қосымшаның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816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1816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Жерүсті рулдеу маршруты=1,5х ең үлкен габариттік ені</w:t>
      </w:r>
    </w:p>
    <w:p>
      <w:pPr>
        <w:spacing w:after="0"/>
        <w:ind w:left="0"/>
        <w:jc w:val="both"/>
      </w:pPr>
      <w:r>
        <w:rPr>
          <w:rFonts w:ascii="Times New Roman"/>
          <w:b w:val="false"/>
          <w:i w:val="false"/>
          <w:color w:val="000000"/>
          <w:sz w:val="28"/>
        </w:rPr>
        <w:t>
      Сурет. Жерүсті рульдеу маршруты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ff0000"/>
          <w:sz w:val="28"/>
        </w:rPr>
        <w:t xml:space="preserve">
      Ескерту. 30-қосымшаның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927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Жерүсті рульдеу маршруты = 2 х ең үлкен габариттік ені</w:t>
      </w:r>
    </w:p>
    <w:p>
      <w:pPr>
        <w:spacing w:after="0"/>
        <w:ind w:left="0"/>
        <w:jc w:val="both"/>
      </w:pPr>
      <w:r>
        <w:rPr>
          <w:rFonts w:ascii="Times New Roman"/>
          <w:b w:val="false"/>
          <w:i w:val="false"/>
          <w:color w:val="000000"/>
          <w:sz w:val="28"/>
        </w:rPr>
        <w:t>
      Сурет. Әуеде рульдеу маршруты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31-қосымша</w:t>
            </w:r>
          </w:p>
        </w:tc>
      </w:tr>
    </w:tbl>
    <w:p>
      <w:pPr>
        <w:spacing w:after="0"/>
        <w:ind w:left="0"/>
        <w:jc w:val="both"/>
      </w:pPr>
      <w:r>
        <w:rPr>
          <w:rFonts w:ascii="Times New Roman"/>
          <w:b w:val="false"/>
          <w:i w:val="false"/>
          <w:color w:val="ff0000"/>
          <w:sz w:val="28"/>
        </w:rPr>
        <w:t xml:space="preserve">
      Ескерту. 31-қосымшаның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930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 орны = 1,2 D</w:t>
            </w:r>
            <w:r>
              <w:br/>
            </w:r>
            <w:r>
              <w:rPr>
                <w:rFonts w:ascii="Times New Roman"/>
                <w:b w:val="false"/>
                <w:i w:val="false"/>
                <w:color w:val="000000"/>
                <w:sz w:val="20"/>
              </w:rPr>
              <w:t>Сурет. Тікұшақтың тұрақ орны</w:t>
            </w:r>
            <w:r>
              <w:br/>
            </w: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ff0000"/>
          <w:sz w:val="28"/>
        </w:rPr>
        <w:t xml:space="preserve">
      Ескерту. 32-қосымшаның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drawing>
                <wp:inline distT="0" distB="0" distL="0" distR="0">
                  <wp:extent cx="54102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410200" cy="3098800"/>
                          </a:xfrm>
                          <a:prstGeom prst="rect">
                            <a:avLst/>
                          </a:prstGeom>
                        </pic:spPr>
                      </pic:pic>
                    </a:graphicData>
                  </a:graphic>
                </wp:inline>
              </w:drawing>
            </w:r>
          </w:p>
        </w:tc>
      </w:tr>
    </w:tbl>
    <w:p>
      <w:pPr>
        <w:spacing w:after="0"/>
        <w:ind w:left="0"/>
        <w:jc w:val="both"/>
      </w:pPr>
      <w:r>
        <w:rPr>
          <w:rFonts w:ascii="Times New Roman"/>
          <w:b w:val="false"/>
          <w:i w:val="false"/>
          <w:color w:val="000000"/>
          <w:sz w:val="28"/>
        </w:rPr>
        <w:t>
      Сурет. Тікұшақ тұрақ орнының қорғау аймағы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33-қосымша</w:t>
            </w:r>
          </w:p>
        </w:tc>
      </w:tr>
    </w:tbl>
    <w:p>
      <w:pPr>
        <w:spacing w:after="0"/>
        <w:ind w:left="0"/>
        <w:jc w:val="both"/>
      </w:pPr>
      <w:r>
        <w:rPr>
          <w:rFonts w:ascii="Times New Roman"/>
          <w:b w:val="false"/>
          <w:i w:val="false"/>
          <w:color w:val="ff0000"/>
          <w:sz w:val="28"/>
        </w:rPr>
        <w:t xml:space="preserve">
      Ескерту. 33-қосымшаның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9309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Рульдеу/БЖЖ әуе маршруттарымен қоса, қалқуы кезінде кері</w:t>
      </w:r>
    </w:p>
    <w:p>
      <w:pPr>
        <w:spacing w:after="0"/>
        <w:ind w:left="0"/>
        <w:jc w:val="both"/>
      </w:pPr>
      <w:r>
        <w:rPr>
          <w:rFonts w:ascii="Times New Roman"/>
          <w:b w:val="false"/>
          <w:i w:val="false"/>
          <w:color w:val="000000"/>
          <w:sz w:val="28"/>
        </w:rPr>
        <w:t>
      бұрылыстарды орындауға арналған тікұшақтардың тұрақ орындары:</w:t>
      </w:r>
    </w:p>
    <w:p>
      <w:pPr>
        <w:spacing w:after="0"/>
        <w:ind w:left="0"/>
        <w:jc w:val="both"/>
      </w:pPr>
      <w:r>
        <w:rPr>
          <w:rFonts w:ascii="Times New Roman"/>
          <w:b w:val="false"/>
          <w:i w:val="false"/>
          <w:color w:val="000000"/>
          <w:sz w:val="28"/>
        </w:rPr>
        <w:t>
      бірмезгілді операциялар үшін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34-қосымша</w:t>
            </w:r>
          </w:p>
        </w:tc>
      </w:tr>
    </w:tbl>
    <w:p>
      <w:pPr>
        <w:spacing w:after="0"/>
        <w:ind w:left="0"/>
        <w:jc w:val="both"/>
      </w:pPr>
      <w:r>
        <w:rPr>
          <w:rFonts w:ascii="Times New Roman"/>
          <w:b w:val="false"/>
          <w:i w:val="false"/>
          <w:color w:val="ff0000"/>
          <w:sz w:val="28"/>
        </w:rPr>
        <w:t xml:space="preserve">
      Ескерту. 34-қосымшаның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3340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Бұру-жылжу/БЖЖ әуе маршруттарымен қоса, қалқуы кезінде кері</w:t>
      </w:r>
    </w:p>
    <w:p>
      <w:pPr>
        <w:spacing w:after="0"/>
        <w:ind w:left="0"/>
        <w:jc w:val="both"/>
      </w:pPr>
      <w:r>
        <w:rPr>
          <w:rFonts w:ascii="Times New Roman"/>
          <w:b w:val="false"/>
          <w:i w:val="false"/>
          <w:color w:val="000000"/>
          <w:sz w:val="28"/>
        </w:rPr>
        <w:t>
      бұрылыстарды орындауға арналған тікұшақтардың тұрақ орындары:</w:t>
      </w:r>
    </w:p>
    <w:p>
      <w:pPr>
        <w:spacing w:after="0"/>
        <w:ind w:left="0"/>
        <w:jc w:val="both"/>
      </w:pPr>
      <w:r>
        <w:rPr>
          <w:rFonts w:ascii="Times New Roman"/>
          <w:b w:val="false"/>
          <w:i w:val="false"/>
          <w:color w:val="000000"/>
          <w:sz w:val="28"/>
        </w:rPr>
        <w:t>
      бірмезгілді емес операциялар үшін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35-қосымша</w:t>
            </w:r>
          </w:p>
        </w:tc>
      </w:tr>
    </w:tbl>
    <w:p>
      <w:pPr>
        <w:spacing w:after="0"/>
        <w:ind w:left="0"/>
        <w:jc w:val="both"/>
      </w:pPr>
      <w:r>
        <w:rPr>
          <w:rFonts w:ascii="Times New Roman"/>
          <w:b w:val="false"/>
          <w:i w:val="false"/>
          <w:color w:val="ff0000"/>
          <w:sz w:val="28"/>
        </w:rPr>
        <w:t xml:space="preserve">
      Ескерту. 35-қосымшаның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Кесте</w:t>
      </w:r>
    </w:p>
    <w:bookmarkStart w:name="z661" w:id="537"/>
    <w:p>
      <w:pPr>
        <w:spacing w:after="0"/>
        <w:ind w:left="0"/>
        <w:jc w:val="left"/>
      </w:pPr>
      <w:r>
        <w:rPr>
          <w:rFonts w:ascii="Times New Roman"/>
          <w:b/>
          <w:i w:val="false"/>
          <w:color w:val="000000"/>
        </w:rPr>
        <w:t xml:space="preserve"> FATO-ға арналатын ең аз қауіпсіз қашықтықтар</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Егерде ұшақтың және/немесе тікұшақтың салмағы мынадай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шегінің және ҰҚЖ жиегінің немесе БЖЖ жиегінің арасындағы қашықтық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дейін, бірақ 3175 кг қоспағанда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бастап 5760 кг дейін, бірақ 5760 кг қоспағанда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 кг бастап 100 000 кг дейін, бірақ 100 000 кг қоспағанда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және одан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36-қосымша</w:t>
            </w:r>
          </w:p>
        </w:tc>
      </w:tr>
    </w:tbl>
    <w:p>
      <w:pPr>
        <w:spacing w:after="0"/>
        <w:ind w:left="0"/>
        <w:jc w:val="both"/>
      </w:pPr>
      <w:r>
        <w:rPr>
          <w:rFonts w:ascii="Times New Roman"/>
          <w:b w:val="false"/>
          <w:i w:val="false"/>
          <w:color w:val="ff0000"/>
          <w:sz w:val="28"/>
        </w:rPr>
        <w:t xml:space="preserve">
      Ескерту. 36-қосымшаның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5880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Бағамы шектелген операцияларды орындау барысында кеменің</w:t>
      </w:r>
    </w:p>
    <w:p>
      <w:pPr>
        <w:spacing w:after="0"/>
        <w:ind w:left="0"/>
        <w:jc w:val="both"/>
      </w:pPr>
      <w:r>
        <w:rPr>
          <w:rFonts w:ascii="Times New Roman"/>
          <w:b w:val="false"/>
          <w:i w:val="false"/>
          <w:color w:val="000000"/>
          <w:sz w:val="28"/>
        </w:rPr>
        <w:t>
      бүйіріне қонуға рұқсат етілген бағамдар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37-қосымша</w:t>
            </w:r>
          </w:p>
        </w:tc>
      </w:tr>
    </w:tbl>
    <w:p>
      <w:pPr>
        <w:spacing w:after="0"/>
        <w:ind w:left="0"/>
        <w:jc w:val="both"/>
      </w:pPr>
      <w:r>
        <w:rPr>
          <w:rFonts w:ascii="Times New Roman"/>
          <w:b w:val="false"/>
          <w:i w:val="false"/>
          <w:color w:val="ff0000"/>
          <w:sz w:val="28"/>
        </w:rPr>
        <w:t xml:space="preserve">
      Ескерту. 37-қосымшаның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054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1054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61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2611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Бұл суретте тікұшақтар үшін қонуға дәлме-дәл емес кіруге арналатын FATO аймағы бар және кедергілерден бос жолағы бар тікұшақ айлағының кедергілерді шектеу беттері көрсетілген.</w:t>
      </w:r>
    </w:p>
    <w:p>
      <w:pPr>
        <w:spacing w:after="0"/>
        <w:ind w:left="0"/>
        <w:jc w:val="both"/>
      </w:pPr>
      <w:r>
        <w:rPr>
          <w:rFonts w:ascii="Times New Roman"/>
          <w:b w:val="false"/>
          <w:i w:val="false"/>
          <w:color w:val="000000"/>
          <w:sz w:val="28"/>
        </w:rPr>
        <w:t>
      Сурет. Кедергілерді шектеу беттері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38-қосымша</w:t>
            </w:r>
          </w:p>
        </w:tc>
      </w:tr>
    </w:tbl>
    <w:p>
      <w:pPr>
        <w:spacing w:after="0"/>
        <w:ind w:left="0"/>
        <w:jc w:val="both"/>
      </w:pPr>
      <w:r>
        <w:rPr>
          <w:rFonts w:ascii="Times New Roman"/>
          <w:b w:val="false"/>
          <w:i w:val="false"/>
          <w:color w:val="ff0000"/>
          <w:sz w:val="28"/>
        </w:rPr>
        <w:t xml:space="preserve">
      Ескерту. 38-қосымшаның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0833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4008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150</w:t>
      </w:r>
      <w:r>
        <w:rPr>
          <w:rFonts w:ascii="Times New Roman"/>
          <w:b w:val="false"/>
          <w:i w:val="false"/>
          <w:color w:val="000000"/>
          <w:vertAlign w:val="superscript"/>
        </w:rPr>
        <w:t>о</w:t>
      </w:r>
      <w:r>
        <w:rPr>
          <w:rFonts w:ascii="Times New Roman"/>
          <w:b w:val="false"/>
          <w:i w:val="false"/>
          <w:color w:val="000000"/>
          <w:sz w:val="28"/>
        </w:rPr>
        <w:t xml:space="preserve"> секторы (Талаптарды қанағаттандыру мақсатында, шеңбер бойымен басқа да қалыптарын пайдалануға және бүкіл секторды көрсетілген қалыпқа қатысты ±15</w:t>
      </w:r>
      <w:r>
        <w:rPr>
          <w:rFonts w:ascii="Times New Roman"/>
          <w:b w:val="false"/>
          <w:i w:val="false"/>
          <w:color w:val="000000"/>
          <w:vertAlign w:val="superscript"/>
        </w:rPr>
        <w:t>о</w:t>
      </w:r>
      <w:r>
        <w:rPr>
          <w:rFonts w:ascii="Times New Roman"/>
          <w:b w:val="false"/>
          <w:i w:val="false"/>
          <w:color w:val="000000"/>
          <w:sz w:val="28"/>
        </w:rPr>
        <w:t xml:space="preserve"> шектерінде бұруға болады)</w:t>
      </w:r>
    </w:p>
    <w:p>
      <w:pPr>
        <w:spacing w:after="0"/>
        <w:ind w:left="0"/>
        <w:jc w:val="both"/>
      </w:pPr>
      <w:r>
        <w:rPr>
          <w:rFonts w:ascii="Times New Roman"/>
          <w:b w:val="false"/>
          <w:i w:val="false"/>
          <w:color w:val="000000"/>
          <w:sz w:val="28"/>
        </w:rPr>
        <w:t>
      Сурет. Тікұшақ айлағының кедергілерден бос секторы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39-қосымша</w:t>
            </w:r>
          </w:p>
        </w:tc>
      </w:tr>
    </w:tbl>
    <w:p>
      <w:pPr>
        <w:spacing w:after="0"/>
        <w:ind w:left="0"/>
        <w:jc w:val="both"/>
      </w:pPr>
      <w:r>
        <w:rPr>
          <w:rFonts w:ascii="Times New Roman"/>
          <w:b w:val="false"/>
          <w:i w:val="false"/>
          <w:color w:val="ff0000"/>
          <w:sz w:val="28"/>
        </w:rPr>
        <w:t xml:space="preserve">
      Ескерту. 39-қосымшаның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7531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Тікұшақпалубасындағы кедергілерді шектеу секторлары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40-қосымша</w:t>
            </w:r>
          </w:p>
        </w:tc>
      </w:tr>
    </w:tbl>
    <w:p>
      <w:pPr>
        <w:spacing w:after="0"/>
        <w:ind w:left="0"/>
        <w:jc w:val="both"/>
      </w:pPr>
      <w:r>
        <w:rPr>
          <w:rFonts w:ascii="Times New Roman"/>
          <w:b w:val="false"/>
          <w:i w:val="false"/>
          <w:color w:val="ff0000"/>
          <w:sz w:val="28"/>
        </w:rPr>
        <w:t xml:space="preserve">
      Ескерту. 40-қосымшаның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7658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Ұшып-көтерілу/қонуға кіру кезінде биіктік жинақтау беті</w:t>
      </w:r>
    </w:p>
    <w:p>
      <w:pPr>
        <w:spacing w:after="0"/>
        <w:ind w:left="0"/>
        <w:jc w:val="both"/>
      </w:pPr>
      <w:r>
        <w:rPr>
          <w:rFonts w:ascii="Times New Roman"/>
          <w:b w:val="false"/>
          <w:i w:val="false"/>
          <w:color w:val="000000"/>
          <w:sz w:val="28"/>
        </w:rPr>
        <w:t>
      (жабдықталмаған FATO аймағы)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159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Ұшып-көтерілу кезінде биіктік жинақтау беті</w:t>
      </w:r>
    </w:p>
    <w:p>
      <w:pPr>
        <w:spacing w:after="0"/>
        <w:ind w:left="0"/>
        <w:jc w:val="both"/>
      </w:pPr>
      <w:r>
        <w:rPr>
          <w:rFonts w:ascii="Times New Roman"/>
          <w:b w:val="false"/>
          <w:i w:val="false"/>
          <w:color w:val="000000"/>
          <w:sz w:val="28"/>
        </w:rPr>
        <w:t>
      жабдықталған FATO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8166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Дәлме-дәл қонуға кірумен жабдықталған</w:t>
      </w:r>
    </w:p>
    <w:p>
      <w:pPr>
        <w:spacing w:after="0"/>
        <w:ind w:left="0"/>
        <w:jc w:val="both"/>
      </w:pPr>
      <w:r>
        <w:rPr>
          <w:rFonts w:ascii="Times New Roman"/>
          <w:b w:val="false"/>
          <w:i w:val="false"/>
          <w:color w:val="000000"/>
          <w:sz w:val="28"/>
        </w:rPr>
        <w:t>
      FATO жағдайындағы қонуға кіру 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8547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Қонуға дәлме-дәл емес кірумен жабдықталған FATO-ға</w:t>
      </w:r>
    </w:p>
    <w:p>
      <w:pPr>
        <w:spacing w:after="0"/>
        <w:ind w:left="0"/>
        <w:jc w:val="both"/>
      </w:pPr>
      <w:r>
        <w:rPr>
          <w:rFonts w:ascii="Times New Roman"/>
          <w:b w:val="false"/>
          <w:i w:val="false"/>
          <w:color w:val="000000"/>
          <w:sz w:val="28"/>
        </w:rPr>
        <w:t>
      арналатын қонуға кіру беті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41-қосымша</w:t>
            </w:r>
          </w:p>
        </w:tc>
      </w:tr>
    </w:tbl>
    <w:p>
      <w:pPr>
        <w:spacing w:after="0"/>
        <w:ind w:left="0"/>
        <w:jc w:val="both"/>
      </w:pPr>
      <w:r>
        <w:rPr>
          <w:rFonts w:ascii="Times New Roman"/>
          <w:b w:val="false"/>
          <w:i w:val="false"/>
          <w:color w:val="ff0000"/>
          <w:sz w:val="28"/>
        </w:rPr>
        <w:t xml:space="preserve">
      Ескерту. 41-қосымшаның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0452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көлденең бет болмаған жағдайдағы баламалы шешім Қонуға дәлме-дәл кіру (шектес пішіндер)</w:t>
      </w:r>
    </w:p>
    <w:p>
      <w:pPr>
        <w:spacing w:after="0"/>
        <w:ind w:left="0"/>
        <w:jc w:val="both"/>
      </w:pPr>
      <w:r>
        <w:rPr>
          <w:rFonts w:ascii="Times New Roman"/>
          <w:b w:val="false"/>
          <w:i w:val="false"/>
          <w:color w:val="000000"/>
          <w:sz w:val="28"/>
        </w:rPr>
        <w:t>
      Сурет. Кедергілерді шектеудің өтпелі, ішкі көлденең және конустық</w:t>
      </w:r>
    </w:p>
    <w:p>
      <w:pPr>
        <w:spacing w:after="0"/>
        <w:ind w:left="0"/>
        <w:jc w:val="both"/>
      </w:pPr>
      <w:r>
        <w:rPr>
          <w:rFonts w:ascii="Times New Roman"/>
          <w:b w:val="false"/>
          <w:i w:val="false"/>
          <w:color w:val="000000"/>
          <w:sz w:val="28"/>
        </w:rPr>
        <w:t>
      беттері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42-қосымша</w:t>
            </w:r>
          </w:p>
        </w:tc>
      </w:tr>
    </w:tbl>
    <w:p>
      <w:pPr>
        <w:spacing w:after="0"/>
        <w:ind w:left="0"/>
        <w:jc w:val="both"/>
      </w:pPr>
      <w:r>
        <w:rPr>
          <w:rFonts w:ascii="Times New Roman"/>
          <w:b w:val="false"/>
          <w:i w:val="false"/>
          <w:color w:val="ff0000"/>
          <w:sz w:val="28"/>
        </w:rPr>
        <w:t xml:space="preserve">
      Ескерту. 42-қосымшаның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9" w:id="538"/>
    <w:p>
      <w:pPr>
        <w:spacing w:after="0"/>
        <w:ind w:left="0"/>
        <w:jc w:val="both"/>
      </w:pPr>
      <w:r>
        <w:rPr>
          <w:rFonts w:ascii="Times New Roman"/>
          <w:b w:val="false"/>
          <w:i w:val="false"/>
          <w:color w:val="000000"/>
          <w:sz w:val="28"/>
        </w:rPr>
        <w:t>
      1-кесте</w:t>
      </w:r>
    </w:p>
    <w:bookmarkEnd w:id="538"/>
    <w:bookmarkStart w:name="z670" w:id="539"/>
    <w:p>
      <w:pPr>
        <w:spacing w:after="0"/>
        <w:ind w:left="0"/>
        <w:jc w:val="left"/>
      </w:pPr>
      <w:r>
        <w:rPr>
          <w:rFonts w:ascii="Times New Roman"/>
          <w:b/>
          <w:i w:val="false"/>
          <w:color w:val="000000"/>
        </w:rPr>
        <w:t xml:space="preserve"> Кедергілерді шектеу беттерінің өлшемдері мен еңістері</w:t>
      </w:r>
    </w:p>
    <w:bookmarkEnd w:id="539"/>
    <w:p>
      <w:pPr>
        <w:spacing w:after="0"/>
        <w:ind w:left="0"/>
        <w:jc w:val="both"/>
      </w:pPr>
      <w:r>
        <w:rPr>
          <w:rFonts w:ascii="Times New Roman"/>
          <w:b w:val="false"/>
          <w:i w:val="false"/>
          <w:color w:val="000000"/>
          <w:sz w:val="28"/>
        </w:rPr>
        <w:t>
      Жабдықталған fato аймағы (қонуға дәлме-дәл кіру)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үстіндегі биіктігі 3</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үстіндегі биіктігі 6</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p>
            <w:pPr>
              <w:spacing w:after="20"/>
              <w:ind w:left="20"/>
              <w:jc w:val="both"/>
            </w:pPr>
            <w:r>
              <w:rPr>
                <w:rFonts w:ascii="Times New Roman"/>
                <w:b w:val="false"/>
                <w:i w:val="false"/>
                <w:color w:val="000000"/>
                <w:sz w:val="20"/>
              </w:rPr>
              <w:t>
(300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p>
            <w:pPr>
              <w:spacing w:after="20"/>
              <w:ind w:left="20"/>
              <w:jc w:val="both"/>
            </w:pPr>
            <w:r>
              <w:rPr>
                <w:rFonts w:ascii="Times New Roman"/>
                <w:b w:val="false"/>
                <w:i w:val="false"/>
                <w:color w:val="000000"/>
                <w:sz w:val="20"/>
              </w:rPr>
              <w:t>
(200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p>
            <w:pPr>
              <w:spacing w:after="20"/>
              <w:ind w:left="20"/>
              <w:jc w:val="both"/>
            </w:pPr>
            <w:r>
              <w:rPr>
                <w:rFonts w:ascii="Times New Roman"/>
                <w:b w:val="false"/>
                <w:i w:val="false"/>
                <w:color w:val="000000"/>
                <w:sz w:val="20"/>
              </w:rPr>
              <w:t>
(150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p>
          <w:p>
            <w:pPr>
              <w:spacing w:after="20"/>
              <w:ind w:left="20"/>
              <w:jc w:val="both"/>
            </w:pPr>
            <w:r>
              <w:rPr>
                <w:rFonts w:ascii="Times New Roman"/>
                <w:b w:val="false"/>
                <w:i w:val="false"/>
                <w:color w:val="000000"/>
                <w:sz w:val="20"/>
              </w:rPr>
              <w:t>
(100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p>
            <w:pPr>
              <w:spacing w:after="20"/>
              <w:ind w:left="20"/>
              <w:jc w:val="both"/>
            </w:pPr>
            <w:r>
              <w:rPr>
                <w:rFonts w:ascii="Times New Roman"/>
                <w:b w:val="false"/>
                <w:i w:val="false"/>
                <w:color w:val="000000"/>
                <w:sz w:val="20"/>
              </w:rPr>
              <w:t>
(300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p>
            <w:pPr>
              <w:spacing w:after="20"/>
              <w:ind w:left="20"/>
              <w:jc w:val="both"/>
            </w:pPr>
            <w:r>
              <w:rPr>
                <w:rFonts w:ascii="Times New Roman"/>
                <w:b w:val="false"/>
                <w:i w:val="false"/>
                <w:color w:val="000000"/>
                <w:sz w:val="20"/>
              </w:rPr>
              <w:t>
(200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p>
            <w:pPr>
              <w:spacing w:after="20"/>
              <w:ind w:left="20"/>
              <w:jc w:val="both"/>
            </w:pPr>
            <w:r>
              <w:rPr>
                <w:rFonts w:ascii="Times New Roman"/>
                <w:b w:val="false"/>
                <w:i w:val="false"/>
                <w:color w:val="000000"/>
                <w:sz w:val="20"/>
              </w:rPr>
              <w:t>
150 фут)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p>
          <w:p>
            <w:pPr>
              <w:spacing w:after="20"/>
              <w:ind w:left="20"/>
              <w:jc w:val="both"/>
            </w:pPr>
            <w:r>
              <w:rPr>
                <w:rFonts w:ascii="Times New Roman"/>
                <w:b w:val="false"/>
                <w:i w:val="false"/>
                <w:color w:val="000000"/>
                <w:sz w:val="20"/>
              </w:rPr>
              <w:t>
(100 фут)</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соңынан қашықтығы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 әр жағының ауытқуы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дейінгі қашықтығы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биіктіктегі 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секторға дейінгі ауытқуы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қашықтығы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сектордың 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шегіне дейінгі қашықтық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шектегі ені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енісі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енісі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жалпы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 беті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p>
            <w:pPr>
              <w:spacing w:after="20"/>
              <w:ind w:left="20"/>
              <w:jc w:val="both"/>
            </w:pPr>
            <w:r>
              <w:rPr>
                <w:rFonts w:ascii="Times New Roman"/>
                <w:b w:val="false"/>
                <w:i w:val="false"/>
                <w:color w:val="000000"/>
                <w:sz w:val="20"/>
              </w:rPr>
              <w:t>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бет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p>
            <w:pPr>
              <w:spacing w:after="20"/>
              <w:ind w:left="20"/>
              <w:jc w:val="both"/>
            </w:pPr>
            <w:r>
              <w:rPr>
                <w:rFonts w:ascii="Times New Roman"/>
                <w:b w:val="false"/>
                <w:i w:val="false"/>
                <w:color w:val="000000"/>
                <w:sz w:val="20"/>
              </w:rPr>
              <w:t>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r>
    </w:tbl>
    <w:p>
      <w:pPr>
        <w:spacing w:after="0"/>
        <w:ind w:left="0"/>
        <w:jc w:val="left"/>
      </w:pPr>
      <w:r>
        <w:br/>
      </w:r>
      <w:r>
        <w:rPr>
          <w:rFonts w:ascii="Times New Roman"/>
          <w:b w:val="false"/>
          <w:i w:val="false"/>
          <w:color w:val="000000"/>
          <w:sz w:val="28"/>
        </w:rPr>
        <w:t>
</w:t>
      </w:r>
    </w:p>
    <w:bookmarkStart w:name="z671" w:id="540"/>
    <w:p>
      <w:pPr>
        <w:spacing w:after="0"/>
        <w:ind w:left="0"/>
        <w:jc w:val="both"/>
      </w:pPr>
      <w:r>
        <w:rPr>
          <w:rFonts w:ascii="Times New Roman"/>
          <w:b w:val="false"/>
          <w:i w:val="false"/>
          <w:color w:val="000000"/>
          <w:sz w:val="28"/>
        </w:rPr>
        <w:t>
      2-кесте</w:t>
      </w:r>
    </w:p>
    <w:bookmarkEnd w:id="540"/>
    <w:bookmarkStart w:name="z672" w:id="541"/>
    <w:p>
      <w:pPr>
        <w:spacing w:after="0"/>
        <w:ind w:left="0"/>
        <w:jc w:val="left"/>
      </w:pPr>
      <w:r>
        <w:rPr>
          <w:rFonts w:ascii="Times New Roman"/>
          <w:b/>
          <w:i w:val="false"/>
          <w:color w:val="000000"/>
        </w:rPr>
        <w:t xml:space="preserve"> Кедергілерді шектеу беттерінің өлшемдері мен еңістері</w:t>
      </w:r>
    </w:p>
    <w:bookmarkEnd w:id="541"/>
    <w:p>
      <w:pPr>
        <w:spacing w:after="0"/>
        <w:ind w:left="0"/>
        <w:jc w:val="both"/>
      </w:pPr>
      <w:r>
        <w:rPr>
          <w:rFonts w:ascii="Times New Roman"/>
          <w:b w:val="false"/>
          <w:i w:val="false"/>
          <w:color w:val="000000"/>
          <w:sz w:val="28"/>
        </w:rPr>
        <w:t>
      Жабдықталмаған fato аймағы (және қонуға дәлме-дәл емес кіруге)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 (көзбен шолу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 (қонуға құрал-аспаптың көмегімен кіру)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Бірінші сектор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 (максимальді)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Екінші сектор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 (максимальді)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p>
            <w:pPr>
              <w:spacing w:after="20"/>
              <w:ind w:left="20"/>
              <w:jc w:val="both"/>
            </w:pPr>
            <w:r>
              <w:rPr>
                <w:rFonts w:ascii="Times New Roman"/>
                <w:b w:val="false"/>
                <w:i w:val="false"/>
                <w:color w:val="000000"/>
                <w:sz w:val="20"/>
              </w:rPr>
              <w:t>
(максимальді)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Еңіс пен ұзындық тікұшақтарға дағдарыс аймақтарды "айналып өту" қағидаларын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ені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Ішкі шектен қонуға кіру бетінің ішкі шектің асырылымынан 150 м қатысты биіктікке жететін нүктеге дейінгі қашықтығымен анықталады. </w:t>
            </w:r>
          </w:p>
        </w:tc>
      </w:tr>
    </w:tbl>
    <w:p>
      <w:pPr>
        <w:spacing w:after="0"/>
        <w:ind w:left="0"/>
        <w:jc w:val="left"/>
      </w:pPr>
      <w:r>
        <w:br/>
      </w:r>
      <w:r>
        <w:rPr>
          <w:rFonts w:ascii="Times New Roman"/>
          <w:b w:val="false"/>
          <w:i w:val="false"/>
          <w:color w:val="000000"/>
          <w:sz w:val="28"/>
        </w:rPr>
        <w:t>
</w:t>
      </w:r>
    </w:p>
    <w:bookmarkStart w:name="z673" w:id="542"/>
    <w:p>
      <w:pPr>
        <w:spacing w:after="0"/>
        <w:ind w:left="0"/>
        <w:jc w:val="both"/>
      </w:pPr>
      <w:r>
        <w:rPr>
          <w:rFonts w:ascii="Times New Roman"/>
          <w:b w:val="false"/>
          <w:i w:val="false"/>
          <w:color w:val="000000"/>
          <w:sz w:val="28"/>
        </w:rPr>
        <w:t>
      3-кесте</w:t>
      </w:r>
    </w:p>
    <w:bookmarkEnd w:id="542"/>
    <w:bookmarkStart w:name="z674" w:id="543"/>
    <w:p>
      <w:pPr>
        <w:spacing w:after="0"/>
        <w:ind w:left="0"/>
        <w:jc w:val="left"/>
      </w:pPr>
      <w:r>
        <w:rPr>
          <w:rFonts w:ascii="Times New Roman"/>
          <w:b/>
          <w:i w:val="false"/>
          <w:color w:val="000000"/>
        </w:rPr>
        <w:t xml:space="preserve"> Кедергілерді шектеу беттерінің өлшемдері мен еністері</w:t>
      </w:r>
    </w:p>
    <w:bookmarkEnd w:id="543"/>
    <w:p>
      <w:pPr>
        <w:spacing w:after="0"/>
        <w:ind w:left="0"/>
        <w:jc w:val="both"/>
      </w:pPr>
      <w:r>
        <w:rPr>
          <w:rFonts w:ascii="Times New Roman"/>
          <w:b w:val="false"/>
          <w:i w:val="false"/>
          <w:color w:val="000000"/>
          <w:sz w:val="28"/>
        </w:rPr>
        <w:t>
      Түзусызықтық ұшып-көтерілу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емес (көзбен шолу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Ұшып-көтерілу кезіндегі биіктік жинақтау беті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Бірінші сектор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p>
            <w:pPr>
              <w:spacing w:after="20"/>
              <w:ind w:left="20"/>
              <w:jc w:val="both"/>
            </w:pPr>
            <w:r>
              <w:rPr>
                <w:rFonts w:ascii="Times New Roman"/>
                <w:b w:val="false"/>
                <w:i w:val="false"/>
                <w:color w:val="000000"/>
                <w:sz w:val="20"/>
              </w:rPr>
              <w:t>
(максималды)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Екінші сектор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p>
            <w:pPr>
              <w:spacing w:after="20"/>
              <w:ind w:left="20"/>
              <w:jc w:val="both"/>
            </w:pPr>
            <w:r>
              <w:rPr>
                <w:rFonts w:ascii="Times New Roman"/>
                <w:b w:val="false"/>
                <w:i w:val="false"/>
                <w:color w:val="000000"/>
                <w:sz w:val="20"/>
              </w:rPr>
              <w:t>
(максималды)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(максималды)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Еңкіштік пен ұзындық тікұшақтарға дағдарыс аймақтарды "айналып өту" қағидаларын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Ішкі шектен қонуға кіру бетінің ішкі шектің асырылымынан 150 м қатысты биіктікке жететін нүктеге дейінгі қашықтығымен анықталады. </w:t>
            </w:r>
          </w:p>
        </w:tc>
      </w:tr>
    </w:tbl>
    <w:p>
      <w:pPr>
        <w:spacing w:after="0"/>
        <w:ind w:left="0"/>
        <w:jc w:val="left"/>
      </w:pPr>
      <w:r>
        <w:br/>
      </w:r>
      <w:r>
        <w:rPr>
          <w:rFonts w:ascii="Times New Roman"/>
          <w:b w:val="false"/>
          <w:i w:val="false"/>
          <w:color w:val="000000"/>
          <w:sz w:val="28"/>
        </w:rPr>
        <w:t>
</w:t>
      </w:r>
    </w:p>
    <w:bookmarkStart w:name="z675" w:id="544"/>
    <w:p>
      <w:pPr>
        <w:spacing w:after="0"/>
        <w:ind w:left="0"/>
        <w:jc w:val="both"/>
      </w:pPr>
      <w:r>
        <w:rPr>
          <w:rFonts w:ascii="Times New Roman"/>
          <w:b w:val="false"/>
          <w:i w:val="false"/>
          <w:color w:val="000000"/>
          <w:sz w:val="28"/>
        </w:rPr>
        <w:t>
      4-кесте</w:t>
      </w:r>
    </w:p>
    <w:bookmarkEnd w:id="544"/>
    <w:bookmarkStart w:name="z676" w:id="545"/>
    <w:p>
      <w:pPr>
        <w:spacing w:after="0"/>
        <w:ind w:left="0"/>
        <w:jc w:val="left"/>
      </w:pPr>
      <w:r>
        <w:rPr>
          <w:rFonts w:ascii="Times New Roman"/>
          <w:b/>
          <w:i w:val="false"/>
          <w:color w:val="000000"/>
        </w:rPr>
        <w:t xml:space="preserve"> Қисық сызықты траектория бойынша қонуға кіру/ұшып-көтерілу</w:t>
      </w:r>
      <w:r>
        <w:br/>
      </w:r>
      <w:r>
        <w:rPr>
          <w:rFonts w:ascii="Times New Roman"/>
          <w:b/>
          <w:i w:val="false"/>
          <w:color w:val="000000"/>
        </w:rPr>
        <w:t>кезіндегі биіктік жинақтау аймағына қатысты критерийлері</w:t>
      </w:r>
    </w:p>
    <w:bookmarkEnd w:id="545"/>
    <w:p>
      <w:pPr>
        <w:spacing w:after="0"/>
        <w:ind w:left="0"/>
        <w:jc w:val="both"/>
      </w:pPr>
      <w:r>
        <w:rPr>
          <w:rFonts w:ascii="Times New Roman"/>
          <w:b w:val="false"/>
          <w:i w:val="false"/>
          <w:color w:val="000000"/>
          <w:sz w:val="28"/>
        </w:rPr>
        <w:t>
      Қону аспап-құралынсыз ұшып-көтерілудің және қонуға кірудің соңғы</w:t>
      </w:r>
    </w:p>
    <w:p>
      <w:pPr>
        <w:spacing w:after="0"/>
        <w:ind w:left="0"/>
        <w:jc w:val="both"/>
      </w:pPr>
      <w:r>
        <w:rPr>
          <w:rFonts w:ascii="Times New Roman"/>
          <w:b w:val="false"/>
          <w:i w:val="false"/>
          <w:color w:val="000000"/>
          <w:sz w:val="28"/>
        </w:rPr>
        <w:t>
      сатысы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Қойылатын 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өзгерту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Талаптарға сәйкес (максимальді 120</w:t>
            </w:r>
            <w:r>
              <w:rPr>
                <w:rFonts w:ascii="Times New Roman"/>
                <w:b w:val="false"/>
                <w:i w:val="false"/>
                <w:color w:val="000000"/>
                <w:vertAlign w:val="superscript"/>
              </w:rPr>
              <w:t>о</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сызыққа кері бұрылыс жасау радиусы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270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дәлізге дейінгі қашықтық*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класты ұшу-техникалық сипаттамалары бар тікұшақтар үшін - тікұшақтарға арналатын қауіпсіздік аймағының немесе кедергілерден бос жолақтың соңынан кем дегенде 305 м.</w:t>
            </w:r>
          </w:p>
          <w:p>
            <w:pPr>
              <w:spacing w:after="20"/>
              <w:ind w:left="20"/>
              <w:jc w:val="both"/>
            </w:pPr>
            <w:r>
              <w:rPr>
                <w:rFonts w:ascii="Times New Roman"/>
                <w:b w:val="false"/>
                <w:i w:val="false"/>
                <w:color w:val="000000"/>
                <w:sz w:val="20"/>
              </w:rPr>
              <w:t>
b) 2 және 3 класты ұшу-техникалық сипаттамалары бар тікұшақтар үшін - FATO аймағының соңынан кем дегенде 370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дәліздің ені</w:t>
            </w:r>
          </w:p>
          <w:p>
            <w:pPr>
              <w:spacing w:after="20"/>
              <w:ind w:left="20"/>
              <w:jc w:val="both"/>
            </w:pPr>
            <w:r>
              <w:rPr>
                <w:rFonts w:ascii="Times New Roman"/>
                <w:b w:val="false"/>
                <w:i w:val="false"/>
                <w:color w:val="000000"/>
                <w:sz w:val="20"/>
              </w:rPr>
              <w:t>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20%-ы.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30%-ы.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дәліздің ені</w:t>
            </w:r>
          </w:p>
          <w:p>
            <w:pPr>
              <w:spacing w:after="20"/>
              <w:ind w:left="20"/>
              <w:jc w:val="both"/>
            </w:pPr>
            <w:r>
              <w:rPr>
                <w:rFonts w:ascii="Times New Roman"/>
                <w:b w:val="false"/>
                <w:i w:val="false"/>
                <w:color w:val="000000"/>
                <w:sz w:val="20"/>
              </w:rPr>
              <w:t>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7 диаметрін құрайтын минимальді еніне дейінгі қашықтықтың 20%-ы.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10 диаметрін құрайтын минимальді еніне дейінгі қашықтықтың 30%-ы.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сыртқы дәліздің асырылымы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дәлізден қашықтығымен және берілген градиентпен (градиенттермен)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жалпы ұзындығы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3 кестелеріне сәйкес.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*Ұшып-көтерілгеннен кейін кері бұрылысты орындауды бастауға дейінгі немесе соңғы сатыдағы кері бұрылысты аяқтауға қажетті минималды қашықтықты білдіреді.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Ұшып-көтерілу немесе қонуға кіру кезінде, биіктік жинақтау аймағының жалпы ұзындығының шектерінде, тағы бір кері бұрылысты орындау қажет болуы мүмкін. Ішкі және сыртқы дәліздердің ені аймақтың максимальді енімен бірдей болатын жағдайларды қоспағанда, ұқсас критерийлер келесі кезектегі кері бұрылыстарға қатысты қолданылады.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43-қосымша</w:t>
            </w:r>
          </w:p>
        </w:tc>
      </w:tr>
    </w:tbl>
    <w:p>
      <w:pPr>
        <w:spacing w:after="0"/>
        <w:ind w:left="0"/>
        <w:jc w:val="both"/>
      </w:pPr>
      <w:r>
        <w:rPr>
          <w:rFonts w:ascii="Times New Roman"/>
          <w:b w:val="false"/>
          <w:i w:val="false"/>
          <w:color w:val="ff0000"/>
          <w:sz w:val="28"/>
        </w:rPr>
        <w:t xml:space="preserve">
      Ескерту. 43-қосымшаның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97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397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қана шығыр" жазуы тікұшақ пилотына жақсы көрінуі үшін</w:t>
      </w:r>
    </w:p>
    <w:p>
      <w:pPr>
        <w:spacing w:after="0"/>
        <w:ind w:left="0"/>
        <w:jc w:val="both"/>
      </w:pPr>
      <w:r>
        <w:rPr>
          <w:rFonts w:ascii="Times New Roman"/>
          <w:b w:val="false"/>
          <w:i w:val="false"/>
          <w:color w:val="000000"/>
          <w:sz w:val="28"/>
        </w:rPr>
        <w:t>
      ақ түске боялады.</w:t>
      </w:r>
    </w:p>
    <w:p>
      <w:pPr>
        <w:spacing w:after="0"/>
        <w:ind w:left="0"/>
        <w:jc w:val="both"/>
      </w:pPr>
      <w:r>
        <w:rPr>
          <w:rFonts w:ascii="Times New Roman"/>
          <w:b w:val="false"/>
          <w:i w:val="false"/>
          <w:color w:val="000000"/>
          <w:sz w:val="28"/>
        </w:rPr>
        <w:t>
      Сурет. Кеме бортындағы шығырлы алаң</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44-қосымша</w:t>
            </w:r>
          </w:p>
        </w:tc>
      </w:tr>
    </w:tbl>
    <w:p>
      <w:pPr>
        <w:spacing w:after="0"/>
        <w:ind w:left="0"/>
        <w:jc w:val="both"/>
      </w:pPr>
      <w:r>
        <w:rPr>
          <w:rFonts w:ascii="Times New Roman"/>
          <w:b w:val="false"/>
          <w:i w:val="false"/>
          <w:color w:val="ff0000"/>
          <w:sz w:val="28"/>
        </w:rPr>
        <w:t xml:space="preserve">
      Ескерту. 44-қосымшаның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524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 айлағының тану таңбалауы (крест аясында көрсетілген)</w:t>
      </w:r>
    </w:p>
    <w:p>
      <w:pPr>
        <w:spacing w:after="0"/>
        <w:ind w:left="0"/>
        <w:jc w:val="both"/>
      </w:pPr>
      <w:r>
        <w:rPr>
          <w:rFonts w:ascii="Times New Roman"/>
          <w:b w:val="false"/>
          <w:i w:val="false"/>
          <w:color w:val="000000"/>
          <w:sz w:val="28"/>
        </w:rPr>
        <w:t>
      кедергілерден бос секторды ескере отырып бағдарланған)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45-қосымша</w:t>
            </w:r>
          </w:p>
        </w:tc>
      </w:tr>
    </w:tbl>
    <w:p>
      <w:pPr>
        <w:spacing w:after="0"/>
        <w:ind w:left="0"/>
        <w:jc w:val="both"/>
      </w:pPr>
      <w:r>
        <w:rPr>
          <w:rFonts w:ascii="Times New Roman"/>
          <w:b w:val="false"/>
          <w:i w:val="false"/>
          <w:color w:val="ff0000"/>
          <w:sz w:val="28"/>
        </w:rPr>
        <w:t xml:space="preserve">
      Ескерту. 45-қосымшаның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8801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Барлық өлшем бірліктері сантиметрлермен көрсетілген.</w:t>
      </w:r>
    </w:p>
    <w:p>
      <w:pPr>
        <w:spacing w:after="0"/>
        <w:ind w:left="0"/>
        <w:jc w:val="both"/>
      </w:pPr>
      <w:r>
        <w:rPr>
          <w:rFonts w:ascii="Times New Roman"/>
          <w:b w:val="false"/>
          <w:i w:val="false"/>
          <w:color w:val="000000"/>
          <w:sz w:val="28"/>
        </w:rPr>
        <w:t>
      Сурет. Барынша рұқсат етілетін массаны таңбалауға арналған сандар</w:t>
      </w:r>
    </w:p>
    <w:p>
      <w:pPr>
        <w:spacing w:after="0"/>
        <w:ind w:left="0"/>
        <w:jc w:val="both"/>
      </w:pPr>
      <w:r>
        <w:rPr>
          <w:rFonts w:ascii="Times New Roman"/>
          <w:b w:val="false"/>
          <w:i w:val="false"/>
          <w:color w:val="000000"/>
          <w:sz w:val="28"/>
        </w:rPr>
        <w:t>
      мен әріптердің пішіні мен өлшемдері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46-қосымша</w:t>
            </w:r>
          </w:p>
        </w:tc>
      </w:tr>
    </w:tbl>
    <w:p>
      <w:pPr>
        <w:spacing w:after="0"/>
        <w:ind w:left="0"/>
        <w:jc w:val="both"/>
      </w:pPr>
      <w:r>
        <w:rPr>
          <w:rFonts w:ascii="Times New Roman"/>
          <w:b w:val="false"/>
          <w:i w:val="false"/>
          <w:color w:val="ff0000"/>
          <w:sz w:val="28"/>
        </w:rPr>
        <w:t xml:space="preserve">
      Ескерту. 46-қосымшаның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6548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FATO аймағын белгілеу таңбалауы.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47-қосымша</w:t>
            </w:r>
          </w:p>
        </w:tc>
      </w:tr>
    </w:tbl>
    <w:p>
      <w:pPr>
        <w:spacing w:after="0"/>
        <w:ind w:left="0"/>
        <w:jc w:val="both"/>
      </w:pPr>
      <w:r>
        <w:rPr>
          <w:rFonts w:ascii="Times New Roman"/>
          <w:b w:val="false"/>
          <w:i w:val="false"/>
          <w:color w:val="ff0000"/>
          <w:sz w:val="28"/>
        </w:rPr>
        <w:t xml:space="preserve">
      Ескерту. 47-қосымшаның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543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Дәлдеп қону нүктесінің таңбалауы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48-қосымша</w:t>
            </w:r>
          </w:p>
        </w:tc>
      </w:tr>
    </w:tbl>
    <w:p>
      <w:pPr>
        <w:spacing w:after="0"/>
        <w:ind w:left="0"/>
        <w:jc w:val="both"/>
      </w:pPr>
      <w:r>
        <w:rPr>
          <w:rFonts w:ascii="Times New Roman"/>
          <w:b w:val="false"/>
          <w:i w:val="false"/>
          <w:color w:val="ff0000"/>
          <w:sz w:val="28"/>
        </w:rPr>
        <w:t xml:space="preserve">
      Ескерту. 48-қосымшаның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911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Тікұшақпалубасының қонуға тыйым салынған секторының таңбалауы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49-қосымша</w:t>
            </w:r>
          </w:p>
        </w:tc>
      </w:tr>
    </w:tbl>
    <w:p>
      <w:pPr>
        <w:spacing w:after="0"/>
        <w:ind w:left="0"/>
        <w:jc w:val="both"/>
      </w:pPr>
      <w:r>
        <w:rPr>
          <w:rFonts w:ascii="Times New Roman"/>
          <w:b w:val="false"/>
          <w:i w:val="false"/>
          <w:color w:val="ff0000"/>
          <w:sz w:val="28"/>
        </w:rPr>
        <w:t xml:space="preserve">
      Ескерту. 49-қосымшаның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816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1816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Қонуға тыйым салынған бағыттың сегменттерін</w:t>
      </w:r>
    </w:p>
    <w:p>
      <w:pPr>
        <w:spacing w:after="0"/>
        <w:ind w:left="0"/>
        <w:jc w:val="both"/>
      </w:pPr>
      <w:r>
        <w:rPr>
          <w:rFonts w:ascii="Times New Roman"/>
          <w:b w:val="false"/>
          <w:i w:val="false"/>
          <w:color w:val="000000"/>
          <w:sz w:val="28"/>
        </w:rPr>
        <w:t>
      орналастыруға арналған техникалық сипаттамалар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50-қосымша</w:t>
            </w:r>
          </w:p>
        </w:tc>
      </w:tr>
    </w:tbl>
    <w:p>
      <w:pPr>
        <w:spacing w:after="0"/>
        <w:ind w:left="0"/>
        <w:jc w:val="both"/>
      </w:pPr>
      <w:r>
        <w:rPr>
          <w:rFonts w:ascii="Times New Roman"/>
          <w:b w:val="false"/>
          <w:i w:val="false"/>
          <w:color w:val="ff0000"/>
          <w:sz w:val="28"/>
        </w:rPr>
        <w:t xml:space="preserve">
      Ескерту. 50-қосымшаның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2672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сигнал көздемелі шеңберде орналасқан "Н" белгісін жасырып тұр.</w:t>
      </w:r>
    </w:p>
    <w:p>
      <w:pPr>
        <w:spacing w:after="0"/>
        <w:ind w:left="0"/>
        <w:jc w:val="both"/>
      </w:pPr>
      <w:r>
        <w:rPr>
          <w:rFonts w:ascii="Times New Roman"/>
          <w:b w:val="false"/>
          <w:i w:val="false"/>
          <w:color w:val="000000"/>
          <w:sz w:val="28"/>
        </w:rPr>
        <w:t>
      Сурет. Құрылысқа кеменің қонуына тыйым салынған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51-қосымша</w:t>
            </w:r>
          </w:p>
        </w:tc>
      </w:tr>
    </w:tbl>
    <w:p>
      <w:pPr>
        <w:spacing w:after="0"/>
        <w:ind w:left="0"/>
        <w:jc w:val="both"/>
      </w:pPr>
      <w:r>
        <w:rPr>
          <w:rFonts w:ascii="Times New Roman"/>
          <w:b w:val="false"/>
          <w:i w:val="false"/>
          <w:color w:val="ff0000"/>
          <w:sz w:val="28"/>
        </w:rPr>
        <w:t xml:space="preserve">
      Ескерту. 51-қосымшаның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2959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Әуе арқылы рульдеуге арналған маркер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4483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Әуе бойынша рульдеу маршрутының маркері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52-қосымша</w:t>
            </w:r>
          </w:p>
        </w:tc>
      </w:tr>
    </w:tbl>
    <w:p>
      <w:pPr>
        <w:spacing w:after="0"/>
        <w:ind w:left="0"/>
        <w:jc w:val="both"/>
      </w:pPr>
      <w:r>
        <w:rPr>
          <w:rFonts w:ascii="Times New Roman"/>
          <w:b w:val="false"/>
          <w:i w:val="false"/>
          <w:color w:val="ff0000"/>
          <w:sz w:val="28"/>
        </w:rPr>
        <w:t xml:space="preserve">
      Ескерту. 52-қосымшаның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413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Жақындау оттарының жүйесі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53-қосымша</w:t>
            </w:r>
          </w:p>
        </w:tc>
      </w:tr>
    </w:tbl>
    <w:p>
      <w:pPr>
        <w:spacing w:after="0"/>
        <w:ind w:left="0"/>
        <w:jc w:val="both"/>
      </w:pPr>
      <w:r>
        <w:rPr>
          <w:rFonts w:ascii="Times New Roman"/>
          <w:b w:val="false"/>
          <w:i w:val="false"/>
          <w:color w:val="ff0000"/>
          <w:sz w:val="28"/>
        </w:rPr>
        <w:t xml:space="preserve">
      Ескерту. 53-қосымшаның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1849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Тікұшақтардың жабдықталмаған ҰҚЖ-ға қонуын қамтамасыз</w:t>
      </w:r>
    </w:p>
    <w:p>
      <w:pPr>
        <w:spacing w:after="0"/>
        <w:ind w:left="0"/>
        <w:jc w:val="both"/>
      </w:pPr>
      <w:r>
        <w:rPr>
          <w:rFonts w:ascii="Times New Roman"/>
          <w:b w:val="false"/>
          <w:i w:val="false"/>
          <w:color w:val="000000"/>
          <w:sz w:val="28"/>
        </w:rPr>
        <w:t>
      етуге арналған оттар изоканделінің диаграммасы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54-қосымша</w:t>
            </w:r>
          </w:p>
        </w:tc>
      </w:tr>
    </w:tbl>
    <w:p>
      <w:pPr>
        <w:spacing w:after="0"/>
        <w:ind w:left="0"/>
        <w:jc w:val="both"/>
      </w:pPr>
      <w:r>
        <w:rPr>
          <w:rFonts w:ascii="Times New Roman"/>
          <w:b w:val="false"/>
          <w:i w:val="false"/>
          <w:color w:val="ff0000"/>
          <w:sz w:val="28"/>
        </w:rPr>
        <w:t xml:space="preserve">
      Ескерту. 54-қосымшаның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6642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"Траекториядағы" секторды кеңейту бұрышы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55-қосымша</w:t>
            </w:r>
          </w:p>
        </w:tc>
      </w:tr>
    </w:tbl>
    <w:p>
      <w:pPr>
        <w:spacing w:after="0"/>
        <w:ind w:left="0"/>
        <w:jc w:val="both"/>
      </w:pPr>
      <w:r>
        <w:rPr>
          <w:rFonts w:ascii="Times New Roman"/>
          <w:b w:val="false"/>
          <w:i w:val="false"/>
          <w:color w:val="ff0000"/>
          <w:sz w:val="28"/>
        </w:rPr>
        <w:t xml:space="preserve">
      Ескерту. 55-қосымшаның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674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8674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Глиссаданы визуалды индексациялау жүйелеріне арналған</w:t>
      </w:r>
    </w:p>
    <w:p>
      <w:pPr>
        <w:spacing w:after="0"/>
        <w:ind w:left="0"/>
        <w:jc w:val="both"/>
      </w:pPr>
      <w:r>
        <w:rPr>
          <w:rFonts w:ascii="Times New Roman"/>
          <w:b w:val="false"/>
          <w:i w:val="false"/>
          <w:color w:val="000000"/>
          <w:sz w:val="28"/>
        </w:rPr>
        <w:t>
      кедергілерді қорғау беті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56-қосымша</w:t>
            </w:r>
          </w:p>
        </w:tc>
      </w:tr>
    </w:tbl>
    <w:p>
      <w:pPr>
        <w:spacing w:after="0"/>
        <w:ind w:left="0"/>
        <w:jc w:val="both"/>
      </w:pPr>
      <w:r>
        <w:rPr>
          <w:rFonts w:ascii="Times New Roman"/>
          <w:b w:val="false"/>
          <w:i w:val="false"/>
          <w:color w:val="ff0000"/>
          <w:sz w:val="28"/>
        </w:rPr>
        <w:t xml:space="preserve">
      Ескерту. 56-қосымшаның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Кесте</w:t>
      </w:r>
    </w:p>
    <w:bookmarkStart w:name="z691" w:id="546"/>
    <w:p>
      <w:pPr>
        <w:spacing w:after="0"/>
        <w:ind w:left="0"/>
        <w:jc w:val="left"/>
      </w:pPr>
      <w:r>
        <w:rPr>
          <w:rFonts w:ascii="Times New Roman"/>
          <w:b/>
          <w:i w:val="false"/>
          <w:color w:val="000000"/>
        </w:rPr>
        <w:t xml:space="preserve"> Кедергілерден қорғау бетінің өлшемдері мен еңістері</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және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соңынан қашықтығы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Минимумы 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 A* - 0,57ғ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 A - 0,65ғ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- 0,65ғ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 A* - 0,9ғ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- 0,9ғ</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 сигналының жоғарғы шегінің бұрышы.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57-қосымша</w:t>
            </w:r>
          </w:p>
        </w:tc>
      </w:tr>
    </w:tbl>
    <w:p>
      <w:pPr>
        <w:spacing w:after="0"/>
        <w:ind w:left="0"/>
        <w:jc w:val="both"/>
      </w:pPr>
      <w:r>
        <w:rPr>
          <w:rFonts w:ascii="Times New Roman"/>
          <w:b w:val="false"/>
          <w:i w:val="false"/>
          <w:color w:val="ff0000"/>
          <w:sz w:val="28"/>
        </w:rPr>
        <w:t xml:space="preserve">
      Ескерту. 57-қосымшаның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5880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Қонуға кіру және ұшып көтерілудің соңғы кезеңі аймағының</w:t>
      </w:r>
    </w:p>
    <w:p>
      <w:pPr>
        <w:spacing w:after="0"/>
        <w:ind w:left="0"/>
        <w:jc w:val="both"/>
      </w:pPr>
      <w:r>
        <w:rPr>
          <w:rFonts w:ascii="Times New Roman"/>
          <w:b w:val="false"/>
          <w:i w:val="false"/>
          <w:color w:val="000000"/>
          <w:sz w:val="28"/>
        </w:rPr>
        <w:t>
      (FATO) тұмсықтағы және артқы жағындағы бөлігінде кедергілерді шектеу</w:t>
      </w:r>
    </w:p>
    <w:p>
      <w:pPr>
        <w:spacing w:after="0"/>
        <w:ind w:left="0"/>
        <w:jc w:val="both"/>
      </w:pPr>
      <w:r>
        <w:rPr>
          <w:rFonts w:ascii="Times New Roman"/>
          <w:b w:val="false"/>
          <w:i w:val="false"/>
          <w:color w:val="000000"/>
          <w:sz w:val="28"/>
        </w:rPr>
        <w:t>
      беті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58-қосымша</w:t>
            </w:r>
          </w:p>
        </w:tc>
      </w:tr>
    </w:tbl>
    <w:p>
      <w:pPr>
        <w:spacing w:after="0"/>
        <w:ind w:left="0"/>
        <w:jc w:val="both"/>
      </w:pPr>
      <w:r>
        <w:rPr>
          <w:rFonts w:ascii="Times New Roman"/>
          <w:b w:val="false"/>
          <w:i w:val="false"/>
          <w:color w:val="ff0000"/>
          <w:sz w:val="28"/>
        </w:rPr>
        <w:t xml:space="preserve">
      Ескерту. 58-қосымшаның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2484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Түнгі жұмыстарды жүргізу. Жарықтандыруға қойылатын талаптар.</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59-қосымша</w:t>
            </w:r>
          </w:p>
        </w:tc>
      </w:tr>
    </w:tbl>
    <w:p>
      <w:pPr>
        <w:spacing w:after="0"/>
        <w:ind w:left="0"/>
        <w:jc w:val="both"/>
      </w:pPr>
      <w:r>
        <w:rPr>
          <w:rFonts w:ascii="Times New Roman"/>
          <w:b w:val="false"/>
          <w:i w:val="false"/>
          <w:color w:val="ff0000"/>
          <w:sz w:val="28"/>
        </w:rPr>
        <w:t xml:space="preserve">
      Ескерту. 59-қосымшаның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4897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HAPI сигналының форматы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60-қосымша</w:t>
            </w:r>
          </w:p>
        </w:tc>
      </w:tr>
    </w:tbl>
    <w:p>
      <w:pPr>
        <w:spacing w:after="0"/>
        <w:ind w:left="0"/>
        <w:jc w:val="both"/>
      </w:pPr>
      <w:r>
        <w:rPr>
          <w:rFonts w:ascii="Times New Roman"/>
          <w:b w:val="false"/>
          <w:i w:val="false"/>
          <w:color w:val="ff0000"/>
          <w:sz w:val="28"/>
        </w:rPr>
        <w:t xml:space="preserve">
      Ескерту. 60-қосымшаның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Кесте</w:t>
      </w:r>
    </w:p>
    <w:bookmarkStart w:name="z696" w:id="547"/>
    <w:p>
      <w:pPr>
        <w:spacing w:after="0"/>
        <w:ind w:left="0"/>
        <w:jc w:val="left"/>
      </w:pPr>
      <w:r>
        <w:rPr>
          <w:rFonts w:ascii="Times New Roman"/>
          <w:b/>
          <w:i w:val="false"/>
          <w:color w:val="000000"/>
        </w:rPr>
        <w:t xml:space="preserve"> Тікұшақ алаңының периметрі бойынша оттардың изокандел</w:t>
      </w:r>
      <w:r>
        <w:br/>
      </w:r>
      <w:r>
        <w:rPr>
          <w:rFonts w:ascii="Times New Roman"/>
          <w:b/>
          <w:i w:val="false"/>
          <w:color w:val="000000"/>
        </w:rPr>
        <w:t>диаграммасы</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Жоғарылау бұрышы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Қарқындылығы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r>
              <w:rPr>
                <w:rFonts w:ascii="Times New Roman"/>
                <w:b w:val="false"/>
                <w:i w:val="false"/>
                <w:color w:val="000000"/>
                <w:vertAlign w:val="superscript"/>
              </w:rPr>
              <w:t>о</w:t>
            </w:r>
            <w:r>
              <w:rPr>
                <w:rFonts w:ascii="Times New Roman"/>
                <w:b w:val="false"/>
                <w:i w:val="false"/>
                <w:color w:val="000000"/>
                <w:sz w:val="20"/>
              </w:rPr>
              <w:t>-20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r>
              <w:rPr>
                <w:rFonts w:ascii="Times New Roman"/>
                <w:b w:val="false"/>
                <w:i w:val="false"/>
                <w:color w:val="000000"/>
                <w:sz w:val="20"/>
              </w:rPr>
              <w:t>-10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61-қосымша</w:t>
            </w:r>
          </w:p>
        </w:tc>
      </w:tr>
    </w:tbl>
    <w:p>
      <w:pPr>
        <w:spacing w:after="0"/>
        <w:ind w:left="0"/>
        <w:jc w:val="both"/>
      </w:pPr>
      <w:r>
        <w:rPr>
          <w:rFonts w:ascii="Times New Roman"/>
          <w:b w:val="false"/>
          <w:i w:val="false"/>
          <w:color w:val="ff0000"/>
          <w:sz w:val="28"/>
        </w:rPr>
        <w:t xml:space="preserve">
      Ескерту. 61-қосымшаның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8" w:id="548"/>
    <w:p>
      <w:pPr>
        <w:spacing w:after="0"/>
        <w:ind w:left="0"/>
        <w:jc w:val="both"/>
      </w:pPr>
      <w:r>
        <w:rPr>
          <w:rFonts w:ascii="Times New Roman"/>
          <w:b w:val="false"/>
          <w:i w:val="false"/>
          <w:color w:val="000000"/>
          <w:sz w:val="28"/>
        </w:rPr>
        <w:t>
      1-кесте</w:t>
      </w:r>
    </w:p>
    <w:bookmarkEnd w:id="548"/>
    <w:bookmarkStart w:name="z699" w:id="549"/>
    <w:p>
      <w:pPr>
        <w:spacing w:after="0"/>
        <w:ind w:left="0"/>
        <w:jc w:val="left"/>
      </w:pPr>
      <w:r>
        <w:rPr>
          <w:rFonts w:ascii="Times New Roman"/>
          <w:b/>
          <w:i w:val="false"/>
          <w:color w:val="000000"/>
        </w:rPr>
        <w:t xml:space="preserve"> Тікұшақ айлағы метеожабдығының құрамы</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үшін жабдықталған кемелер, 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Құрал-аспаптық ұшулар (ҚАҰ, КҰАЖ) үшін жабдықталмаған кемелер, ТҚ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Көрінім алыстығын өлшегіш-тіркегіштер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биіктігін (БТШБ) өлшегіштер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параметрлерінің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 өлшегіштері,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және ылғалдық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Жарықтандырылған желмеңзегіш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 Мата енінен жасалған конустың өлшемдері: ұзындығы 1,2 метр, диаметрі 0,3 метр (үлкені) және 0,15 м (кішісі); ақ пен қара немесе қызыл аралас жолақтары бар (5 жолақ), шеткі жолақтары қара (қызыл).</w:t>
      </w:r>
    </w:p>
    <w:bookmarkStart w:name="z700" w:id="550"/>
    <w:p>
      <w:pPr>
        <w:spacing w:after="0"/>
        <w:ind w:left="0"/>
        <w:jc w:val="both"/>
      </w:pPr>
      <w:r>
        <w:rPr>
          <w:rFonts w:ascii="Times New Roman"/>
          <w:b w:val="false"/>
          <w:i w:val="false"/>
          <w:color w:val="000000"/>
          <w:sz w:val="28"/>
        </w:rPr>
        <w:t>
      2-кесте</w:t>
      </w:r>
    </w:p>
    <w:bookmarkEnd w:id="550"/>
    <w:bookmarkStart w:name="z701" w:id="551"/>
    <w:p>
      <w:pPr>
        <w:spacing w:after="0"/>
        <w:ind w:left="0"/>
        <w:jc w:val="left"/>
      </w:pPr>
      <w:r>
        <w:rPr>
          <w:rFonts w:ascii="Times New Roman"/>
          <w:b/>
          <w:i w:val="false"/>
          <w:color w:val="000000"/>
        </w:rPr>
        <w:t xml:space="preserve"> Метеожабдыққа қойылатын талаптар</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 ұлғайтылымы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көрінім алыстығы (аспаптық)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бағыты.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орташаланған, 2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максимальді жылдамдығы, өткен 10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салыстырмалы ылғалдығы,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62-қосымша</w:t>
            </w:r>
          </w:p>
        </w:tc>
      </w:tr>
    </w:tbl>
    <w:p>
      <w:pPr>
        <w:spacing w:after="0"/>
        <w:ind w:left="0"/>
        <w:jc w:val="both"/>
      </w:pPr>
      <w:r>
        <w:rPr>
          <w:rFonts w:ascii="Times New Roman"/>
          <w:b w:val="false"/>
          <w:i w:val="false"/>
          <w:color w:val="ff0000"/>
          <w:sz w:val="28"/>
        </w:rPr>
        <w:t xml:space="preserve">
      Ескерту. 62-қосымшаның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3" w:id="552"/>
    <w:p>
      <w:pPr>
        <w:spacing w:after="0"/>
        <w:ind w:left="0"/>
        <w:jc w:val="left"/>
      </w:pPr>
      <w:r>
        <w:rPr>
          <w:rFonts w:ascii="Times New Roman"/>
          <w:b/>
          <w:i w:val="false"/>
          <w:color w:val="000000"/>
        </w:rPr>
        <w:t xml:space="preserve"> Тікүшақ алаңдар үшін авариялық-құтқару жабдығының ең аз</w:t>
      </w:r>
      <w:r>
        <w:br/>
      </w:r>
      <w:r>
        <w:rPr>
          <w:rFonts w:ascii="Times New Roman"/>
          <w:b/>
          <w:i w:val="false"/>
          <w:color w:val="000000"/>
        </w:rPr>
        <w:t>құрылымы</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мен құралдар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Ажыратылмалы кілт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Үлкен балта (сына тәрізді емес немесе авиациялық)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Бұрандамакескіш сайман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сүймен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Қармауыш немесе ілгек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кескіш қолара 6 қосалқы шербегімен қоса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Ыстыққа төзімді өрт көрпесі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Басқыш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сым арқаны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белбеуі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Бүйірлік тістеуіктер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Бұрауыштар жинағы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Бауларды кесуге арналған пышақ қынабымен қоса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қолғаптар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алу аппараттары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Электржетегімен қоса (в) (кескіш сайман)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а. Бүйірінде жатқан тікұшақ ішіндегі зардап шеккендерге жету үшін.</w:t>
      </w:r>
    </w:p>
    <w:p>
      <w:pPr>
        <w:spacing w:after="0"/>
        <w:ind w:left="0"/>
        <w:jc w:val="both"/>
      </w:pPr>
      <w:r>
        <w:rPr>
          <w:rFonts w:ascii="Times New Roman"/>
          <w:b w:val="false"/>
          <w:i w:val="false"/>
          <w:color w:val="000000"/>
          <w:sz w:val="28"/>
        </w:rPr>
        <w:t>
      б. Бұл жабдық тікұшақ командасының әр мүшесінде болуы қажет.</w:t>
      </w:r>
    </w:p>
    <w:p>
      <w:pPr>
        <w:spacing w:after="0"/>
        <w:ind w:left="0"/>
        <w:jc w:val="both"/>
      </w:pPr>
      <w:r>
        <w:rPr>
          <w:rFonts w:ascii="Times New Roman"/>
          <w:b w:val="false"/>
          <w:i w:val="false"/>
          <w:color w:val="000000"/>
          <w:sz w:val="28"/>
        </w:rPr>
        <w:t>
      в. Бұл жабдық "Д" мәнін 24 метрден астам тікұшақтарды пайдалану кезінде болуы қажет.</w:t>
      </w:r>
    </w:p>
    <w:p>
      <w:pPr>
        <w:spacing w:after="0"/>
        <w:ind w:left="0"/>
        <w:jc w:val="both"/>
      </w:pPr>
      <w:r>
        <w:rPr>
          <w:rFonts w:ascii="Times New Roman"/>
          <w:b w:val="false"/>
          <w:i w:val="false"/>
          <w:color w:val="000000"/>
          <w:sz w:val="28"/>
        </w:rPr>
        <w:t>
      Жабдықтың өлшемдері көрсетілмеген, бірақ та олар осы қондырғыда пайдаланылатын тікұқшақтардың типіне сәйкес болуы қажет.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 </w:t>
            </w:r>
            <w:r>
              <w:br/>
            </w:r>
            <w:r>
              <w:rPr>
                <w:rFonts w:ascii="Times New Roman"/>
                <w:b w:val="false"/>
                <w:i w:val="false"/>
                <w:color w:val="000000"/>
                <w:sz w:val="20"/>
              </w:rPr>
              <w:t xml:space="preserve">әуеайлақтарының (тікұшақ </w:t>
            </w:r>
            <w:r>
              <w:br/>
            </w:r>
            <w:r>
              <w:rPr>
                <w:rFonts w:ascii="Times New Roman"/>
                <w:b w:val="false"/>
                <w:i w:val="false"/>
                <w:color w:val="000000"/>
                <w:sz w:val="20"/>
              </w:rPr>
              <w:t xml:space="preserve">айлақтарының) пайдалануға </w:t>
            </w:r>
            <w:r>
              <w:br/>
            </w:r>
            <w:r>
              <w:rPr>
                <w:rFonts w:ascii="Times New Roman"/>
                <w:b w:val="false"/>
                <w:i w:val="false"/>
                <w:color w:val="000000"/>
                <w:sz w:val="20"/>
              </w:rPr>
              <w:t xml:space="preserve">жарамдылығы нормаларына </w:t>
            </w:r>
            <w:r>
              <w:br/>
            </w:r>
            <w:r>
              <w:rPr>
                <w:rFonts w:ascii="Times New Roman"/>
                <w:b w:val="false"/>
                <w:i w:val="false"/>
                <w:color w:val="000000"/>
                <w:sz w:val="20"/>
              </w:rPr>
              <w:t>сәйкестігін бағалау әдістемесіне</w:t>
            </w:r>
            <w:r>
              <w:br/>
            </w:r>
            <w:r>
              <w:rPr>
                <w:rFonts w:ascii="Times New Roman"/>
                <w:b w:val="false"/>
                <w:i w:val="false"/>
                <w:color w:val="000000"/>
                <w:sz w:val="20"/>
              </w:rPr>
              <w:t>63-қосымша</w:t>
            </w:r>
          </w:p>
        </w:tc>
      </w:tr>
    </w:tbl>
    <w:p>
      <w:pPr>
        <w:spacing w:after="0"/>
        <w:ind w:left="0"/>
        <w:jc w:val="both"/>
      </w:pPr>
      <w:r>
        <w:rPr>
          <w:rFonts w:ascii="Times New Roman"/>
          <w:b w:val="false"/>
          <w:i w:val="false"/>
          <w:color w:val="ff0000"/>
          <w:sz w:val="28"/>
        </w:rPr>
        <w:t xml:space="preserve">
      Ескерту. 63-қосымшаның оң жақ жоғарғы бұрышы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5" w:id="553"/>
    <w:p>
      <w:pPr>
        <w:spacing w:after="0"/>
        <w:ind w:left="0"/>
        <w:jc w:val="both"/>
      </w:pPr>
      <w:r>
        <w:rPr>
          <w:rFonts w:ascii="Times New Roman"/>
          <w:b w:val="false"/>
          <w:i w:val="false"/>
          <w:color w:val="000000"/>
          <w:sz w:val="28"/>
        </w:rPr>
        <w:t>
      1-кесте</w:t>
      </w:r>
    </w:p>
    <w:bookmarkEnd w:id="553"/>
    <w:bookmarkStart w:name="z706" w:id="554"/>
    <w:p>
      <w:pPr>
        <w:spacing w:after="0"/>
        <w:ind w:left="0"/>
        <w:jc w:val="left"/>
      </w:pPr>
      <w:r>
        <w:rPr>
          <w:rFonts w:ascii="Times New Roman"/>
          <w:b/>
          <w:i w:val="false"/>
          <w:color w:val="000000"/>
        </w:rPr>
        <w:t xml:space="preserve"> Өрттен қорғанудың талаптық деңгейі (ӨҚТД) бойынша тікұшақ</w:t>
      </w:r>
      <w:r>
        <w:br/>
      </w:r>
      <w:r>
        <w:rPr>
          <w:rFonts w:ascii="Times New Roman"/>
          <w:b/>
          <w:i w:val="false"/>
          <w:color w:val="000000"/>
        </w:rPr>
        <w:t>айлақтарының санаты</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тікұшақ айлақтарының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Фюзеляждің ұзындығы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0-ден 15 дейін, бірақ 15 қоспағанда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дейін, бірақ 24 қоспағанда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35, дейін, бірақ 35 қоспағанда</w:t>
            </w:r>
          </w:p>
        </w:tc>
      </w:tr>
    </w:tbl>
    <w:p>
      <w:pPr>
        <w:spacing w:after="0"/>
        <w:ind w:left="0"/>
        <w:jc w:val="left"/>
      </w:pPr>
    </w:p>
    <w:bookmarkStart w:name="z707" w:id="555"/>
    <w:p>
      <w:pPr>
        <w:spacing w:after="0"/>
        <w:ind w:left="0"/>
        <w:jc w:val="left"/>
      </w:pPr>
      <w:r>
        <w:rPr>
          <w:rFonts w:ascii="Times New Roman"/>
          <w:b/>
          <w:i w:val="false"/>
          <w:color w:val="000000"/>
        </w:rPr>
        <w:t xml:space="preserve"> 2-кесте</w:t>
      </w:r>
    </w:p>
    <w:bookmarkEnd w:id="555"/>
    <w:bookmarkStart w:name="z708" w:id="556"/>
    <w:p>
      <w:pPr>
        <w:spacing w:after="0"/>
        <w:ind w:left="0"/>
        <w:jc w:val="left"/>
      </w:pPr>
      <w:r>
        <w:rPr>
          <w:rFonts w:ascii="Times New Roman"/>
          <w:b/>
          <w:i w:val="false"/>
          <w:color w:val="000000"/>
        </w:rPr>
        <w:t xml:space="preserve"> Беттік деңгейде орналасқан тікұшақ айлақтарына арналатын</w:t>
      </w:r>
      <w:r>
        <w:br/>
      </w:r>
      <w:r>
        <w:rPr>
          <w:rFonts w:ascii="Times New Roman"/>
          <w:b/>
          <w:i w:val="false"/>
          <w:color w:val="000000"/>
        </w:rPr>
        <w:t>негізгі және қосымша өртсөндіргіш заттардың саны</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үілдірінен пайда болатын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p>
    <w:bookmarkStart w:name="z709" w:id="557"/>
    <w:p>
      <w:pPr>
        <w:spacing w:after="0"/>
        <w:ind w:left="0"/>
        <w:jc w:val="left"/>
      </w:pPr>
      <w:r>
        <w:rPr>
          <w:rFonts w:ascii="Times New Roman"/>
          <w:b/>
          <w:i w:val="false"/>
          <w:color w:val="000000"/>
        </w:rPr>
        <w:t xml:space="preserve"> 3-кесте</w:t>
      </w:r>
    </w:p>
    <w:bookmarkEnd w:id="557"/>
    <w:bookmarkStart w:name="z710" w:id="558"/>
    <w:p>
      <w:pPr>
        <w:spacing w:after="0"/>
        <w:ind w:left="0"/>
        <w:jc w:val="left"/>
      </w:pPr>
      <w:r>
        <w:rPr>
          <w:rFonts w:ascii="Times New Roman"/>
          <w:b/>
          <w:i w:val="false"/>
          <w:color w:val="000000"/>
        </w:rPr>
        <w:t xml:space="preserve"> Беттік деңгейден көтеріңкі орналасқан тікұшақ айлақтарына</w:t>
      </w:r>
      <w:r>
        <w:br/>
      </w:r>
      <w:r>
        <w:rPr>
          <w:rFonts w:ascii="Times New Roman"/>
          <w:b/>
          <w:i w:val="false"/>
          <w:color w:val="000000"/>
        </w:rPr>
        <w:t>арналатын негізгі және қосымша өртсөндіргіш заттардың саны</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 сөндіргіш заттар - су үілдірінен пайда болатын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көбік концентратының қасиеттері мен сипаттамалары "B" деңгейінің сипаттамаларын (Әуежай қызметтері бойынша нұсқаудың І бөлігінің 8.1.5.-т. (DOC 9137) - "құтқару және өртпен күресу") қанағаттандыруы тиіс.</w:t>
      </w:r>
    </w:p>
    <w:p>
      <w:pPr>
        <w:spacing w:after="0"/>
        <w:ind w:left="0"/>
        <w:jc w:val="both"/>
      </w:pPr>
      <w:r>
        <w:rPr>
          <w:rFonts w:ascii="Times New Roman"/>
          <w:b w:val="false"/>
          <w:i w:val="false"/>
          <w:color w:val="000000"/>
          <w:sz w:val="28"/>
        </w:rPr>
        <w:t>
      ** - авариялық тікұшақтан эвакуациялауды қамтамасыз ету үшін өртті сөндіру ұзақтығы бет деңгейінде орналасқан тікұшақ айлағы үшін кем дегенде 2 мин. және бет деңгейінен көтеріңкі орналасқан тікұшақ айлағы үшін кем дегенде 10 мин. болуы тиіс.</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