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4113" w14:textId="8fa4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Министрінің кейбір бұйрықтарына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23 қазандағы № 677 бұйрығы. Қазақстан Республикасының Әділет министрлігінде 2015 жылы 2 желтоқсанда № 12333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Министрінің кейбір бұйрықтарына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– ҚР Денсаулық сақтау министрінің 28.08.2018 </w:t>
      </w:r>
      <w:r>
        <w:rPr>
          <w:rFonts w:ascii="Times New Roman"/>
          <w:b w:val="false"/>
          <w:i w:val="false"/>
          <w:color w:val="000000"/>
          <w:sz w:val="28"/>
        </w:rPr>
        <w:t>№ ҚР ДСМ-8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– ҚР Денсаулық сақтау министрінің м.а. 13.06.2018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Денсаулық сақтау министрінің м.а. 13.06.2018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енгізіледі); 28.08.2018 </w:t>
      </w:r>
      <w:r>
        <w:rPr>
          <w:rFonts w:ascii="Times New Roman"/>
          <w:b w:val="false"/>
          <w:i w:val="false"/>
          <w:color w:val="000000"/>
          <w:sz w:val="28"/>
        </w:rPr>
        <w:t>№ ҚР ДСМ-8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экономика министрлігінің Тұтынушылардың құқықтарын қорғау комитеті заңнамада белгіленген тәртіппен: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 басылымдарында және "Әділет" ақпараттық-құқықтық жүйесінде ресми жариялануға жіберілуін;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ресми интернет-ресурсында орналастырылуын қамтамасыз етсін.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және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Т. Дүйсенова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29 қазан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28.08.2018 </w:t>
      </w:r>
      <w:r>
        <w:rPr>
          <w:rFonts w:ascii="Times New Roman"/>
          <w:b w:val="false"/>
          <w:i w:val="false"/>
          <w:color w:val="ff0000"/>
          <w:sz w:val="28"/>
        </w:rPr>
        <w:t>№ ҚР ДСМ-8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