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845c9" w14:textId="30845c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дипломатиялық қызмет органдарымен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Сыртқы істер министрінің 2015 жылғы 10 тамыздағы № 11-1-2/328 бұйрығы. Қазақстан Республикасының Әділет министрлігінде 2015 жылы 11 қыркүйекте № 12056 болып тіркелді. Күші жойылды - Қазақстан Республикасы Сыртқы істер министрінің 2020 жылғы 5 қарашадағы № 11-1-4/319 бұйрығымен</w:t>
      </w:r>
    </w:p>
    <w:p>
      <w:pPr>
        <w:spacing w:after="0"/>
        <w:ind w:left="0"/>
        <w:jc w:val="both"/>
      </w:pPr>
      <w:r>
        <w:rPr>
          <w:rFonts w:ascii="Times New Roman"/>
          <w:b w:val="false"/>
          <w:i w:val="false"/>
          <w:color w:val="ff0000"/>
          <w:sz w:val="28"/>
        </w:rPr>
        <w:t xml:space="preserve">
      Ескерту. Күші жойылды – ҚР Сыртқы істер министрінің 05.11.2020 </w:t>
      </w:r>
      <w:r>
        <w:rPr>
          <w:rFonts w:ascii="Times New Roman"/>
          <w:b w:val="false"/>
          <w:i w:val="false"/>
          <w:color w:val="ff0000"/>
          <w:sz w:val="28"/>
        </w:rPr>
        <w:t>№ 11-1-4/319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"Мемлекеттiк көрсетілетін қызметтер туралы" 2013 жылғы 15 сәуірдегі Қазақстан Республикасы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"Құжаттарды қабылдау және оларды Қазақстан Республикасының шет елдерде жүрген азаматтарына паспорттар жасауға жіберу және олардың паспорттарына қажетті жазбалар енгізу" мемлекеттік көрсетілетін қызмет регламенті;</w:t>
      </w:r>
    </w:p>
    <w:bookmarkEnd w:id="2"/>
    <w:bookmarkStart w:name="z4" w:id="3"/>
    <w:p>
      <w:pPr>
        <w:spacing w:after="0"/>
        <w:ind w:left="0"/>
        <w:jc w:val="both"/>
      </w:pPr>
      <w:r>
        <w:rPr>
          <w:rFonts w:ascii="Times New Roman"/>
          <w:b w:val="false"/>
          <w:i w:val="false"/>
          <w:color w:val="000000"/>
          <w:sz w:val="28"/>
        </w:rPr>
        <w:t xml:space="preserve">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"Қазақстан Республикасының шетелдегі мекемелерінің Қазақстан Республикасының азаматтығынан шығу жөніндегі құжаттарды ресiмдеуі" мемлекеттік көрсетілетін қызмет регламенті;</w:t>
      </w:r>
    </w:p>
    <w:bookmarkEnd w:id="3"/>
    <w:bookmarkStart w:name="z5" w:id="4"/>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"Шетелде Қазақстан Республикасының азаматтарын есепке алу" мемлекеттік көрсетілетін қызмет регламенті;</w:t>
      </w:r>
    </w:p>
    <w:bookmarkEnd w:id="4"/>
    <w:bookmarkStart w:name="z6" w:id="5"/>
    <w:p>
      <w:pPr>
        <w:spacing w:after="0"/>
        <w:ind w:left="0"/>
        <w:jc w:val="both"/>
      </w:pPr>
      <w:r>
        <w:rPr>
          <w:rFonts w:ascii="Times New Roman"/>
          <w:b w:val="false"/>
          <w:i w:val="false"/>
          <w:color w:val="000000"/>
          <w:sz w:val="28"/>
        </w:rPr>
        <w:t xml:space="preserve">
      4)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"Қазақстан Республикасының шетелдегі азаматтарының азаматтық хал актілерін тіркеу" мемлекеттік көрсетілетін қызмет регламенті;</w:t>
      </w:r>
    </w:p>
    <w:bookmarkEnd w:id="5"/>
    <w:bookmarkStart w:name="z7" w:id="6"/>
    <w:p>
      <w:pPr>
        <w:spacing w:after="0"/>
        <w:ind w:left="0"/>
        <w:jc w:val="both"/>
      </w:pPr>
      <w:r>
        <w:rPr>
          <w:rFonts w:ascii="Times New Roman"/>
          <w:b w:val="false"/>
          <w:i w:val="false"/>
          <w:color w:val="000000"/>
          <w:sz w:val="28"/>
        </w:rPr>
        <w:t xml:space="preserve">
      5)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 "Қазақстан Республикасына кіруге және Қазақстан Республикасының аумағы арқылы транзиттік өтуге визалар беру, олардың мерзімін ұзарту" мемлекеттік көрсетілетін қызмет регламенті;</w:t>
      </w:r>
    </w:p>
    <w:bookmarkEnd w:id="6"/>
    <w:bookmarkStart w:name="z8" w:id="7"/>
    <w:p>
      <w:pPr>
        <w:spacing w:after="0"/>
        <w:ind w:left="0"/>
        <w:jc w:val="both"/>
      </w:pPr>
      <w:r>
        <w:rPr>
          <w:rFonts w:ascii="Times New Roman"/>
          <w:b w:val="false"/>
          <w:i w:val="false"/>
          <w:color w:val="000000"/>
          <w:sz w:val="28"/>
        </w:rPr>
        <w:t xml:space="preserve">
      6) осы бұйрықтың </w:t>
      </w:r>
      <w:r>
        <w:rPr>
          <w:rFonts w:ascii="Times New Roman"/>
          <w:b w:val="false"/>
          <w:i w:val="false"/>
          <w:color w:val="000000"/>
          <w:sz w:val="28"/>
        </w:rPr>
        <w:t>6-қосымшасына</w:t>
      </w:r>
      <w:r>
        <w:rPr>
          <w:rFonts w:ascii="Times New Roman"/>
          <w:b w:val="false"/>
          <w:i w:val="false"/>
          <w:color w:val="000000"/>
          <w:sz w:val="28"/>
        </w:rPr>
        <w:t xml:space="preserve"> сәйкес "Шетелдіктерге асырап алуға берілген Қазақстан Республикасының азаматтары болып табылатын балаларды есепке алу" мемлекеттік көрсетілетін қызмет регламенті;</w:t>
      </w:r>
    </w:p>
    <w:bookmarkEnd w:id="7"/>
    <w:bookmarkStart w:name="z9" w:id="8"/>
    <w:p>
      <w:pPr>
        <w:spacing w:after="0"/>
        <w:ind w:left="0"/>
        <w:jc w:val="both"/>
      </w:pPr>
      <w:r>
        <w:rPr>
          <w:rFonts w:ascii="Times New Roman"/>
          <w:b w:val="false"/>
          <w:i w:val="false"/>
          <w:color w:val="000000"/>
          <w:sz w:val="28"/>
        </w:rPr>
        <w:t xml:space="preserve">
      7) осы бұйрықтың </w:t>
      </w:r>
      <w:r>
        <w:rPr>
          <w:rFonts w:ascii="Times New Roman"/>
          <w:b w:val="false"/>
          <w:i w:val="false"/>
          <w:color w:val="000000"/>
          <w:sz w:val="28"/>
        </w:rPr>
        <w:t>7-қосымшасына</w:t>
      </w:r>
      <w:r>
        <w:rPr>
          <w:rFonts w:ascii="Times New Roman"/>
          <w:b w:val="false"/>
          <w:i w:val="false"/>
          <w:color w:val="000000"/>
          <w:sz w:val="28"/>
        </w:rPr>
        <w:t xml:space="preserve"> сәйкес "Қазақстан Республикасының қызметтік паспорттарын беру" мемлекеттік көрсетілетін қызмет регламенті;</w:t>
      </w:r>
    </w:p>
    <w:bookmarkEnd w:id="8"/>
    <w:bookmarkStart w:name="z10" w:id="9"/>
    <w:p>
      <w:pPr>
        <w:spacing w:after="0"/>
        <w:ind w:left="0"/>
        <w:jc w:val="both"/>
      </w:pPr>
      <w:r>
        <w:rPr>
          <w:rFonts w:ascii="Times New Roman"/>
          <w:b w:val="false"/>
          <w:i w:val="false"/>
          <w:color w:val="000000"/>
          <w:sz w:val="28"/>
        </w:rPr>
        <w:t xml:space="preserve">
      8) осы бұйрықтың </w:t>
      </w:r>
      <w:r>
        <w:rPr>
          <w:rFonts w:ascii="Times New Roman"/>
          <w:b w:val="false"/>
          <w:i w:val="false"/>
          <w:color w:val="000000"/>
          <w:sz w:val="28"/>
        </w:rPr>
        <w:t>8-қосымшасына</w:t>
      </w:r>
      <w:r>
        <w:rPr>
          <w:rFonts w:ascii="Times New Roman"/>
          <w:b w:val="false"/>
          <w:i w:val="false"/>
          <w:color w:val="000000"/>
          <w:sz w:val="28"/>
        </w:rPr>
        <w:t xml:space="preserve"> сәйкес "Консулдық заңдастыру" мемлекеттік көрсетілетін қызмет регламенті;</w:t>
      </w:r>
    </w:p>
    <w:bookmarkEnd w:id="9"/>
    <w:bookmarkStart w:name="z11" w:id="10"/>
    <w:p>
      <w:pPr>
        <w:spacing w:after="0"/>
        <w:ind w:left="0"/>
        <w:jc w:val="both"/>
      </w:pPr>
      <w:r>
        <w:rPr>
          <w:rFonts w:ascii="Times New Roman"/>
          <w:b w:val="false"/>
          <w:i w:val="false"/>
          <w:color w:val="000000"/>
          <w:sz w:val="28"/>
        </w:rPr>
        <w:t xml:space="preserve">
      9) осы бұйрықтың </w:t>
      </w:r>
      <w:r>
        <w:rPr>
          <w:rFonts w:ascii="Times New Roman"/>
          <w:b w:val="false"/>
          <w:i w:val="false"/>
          <w:color w:val="000000"/>
          <w:sz w:val="28"/>
        </w:rPr>
        <w:t>9-қосымшасына</w:t>
      </w:r>
      <w:r>
        <w:rPr>
          <w:rFonts w:ascii="Times New Roman"/>
          <w:b w:val="false"/>
          <w:i w:val="false"/>
          <w:color w:val="000000"/>
          <w:sz w:val="28"/>
        </w:rPr>
        <w:t xml:space="preserve"> сәйкес "Кеме шетелде сатып алынған жағдайда Қазақстан Республикасының Мемлекеттiк Туын көтеріп жүзу құқығына уақытша куәлiк беру" мемлекеттік көрсетілетін қызмет регламенті;</w:t>
      </w:r>
    </w:p>
    <w:bookmarkEnd w:id="10"/>
    <w:bookmarkStart w:name="z12" w:id="11"/>
    <w:p>
      <w:pPr>
        <w:spacing w:after="0"/>
        <w:ind w:left="0"/>
        <w:jc w:val="both"/>
      </w:pPr>
      <w:r>
        <w:rPr>
          <w:rFonts w:ascii="Times New Roman"/>
          <w:b w:val="false"/>
          <w:i w:val="false"/>
          <w:color w:val="000000"/>
          <w:sz w:val="28"/>
        </w:rPr>
        <w:t xml:space="preserve">
      10) осы бұйрықтың </w:t>
      </w:r>
      <w:r>
        <w:rPr>
          <w:rFonts w:ascii="Times New Roman"/>
          <w:b w:val="false"/>
          <w:i w:val="false"/>
          <w:color w:val="000000"/>
          <w:sz w:val="28"/>
        </w:rPr>
        <w:t>10-қосымшасына</w:t>
      </w:r>
      <w:r>
        <w:rPr>
          <w:rFonts w:ascii="Times New Roman"/>
          <w:b w:val="false"/>
          <w:i w:val="false"/>
          <w:color w:val="000000"/>
          <w:sz w:val="28"/>
        </w:rPr>
        <w:t xml:space="preserve"> сәйкес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құжатты жасау немесе куәландыру" мемлекеттік көрсетілетін қызмет регламенті;</w:t>
      </w:r>
    </w:p>
    <w:bookmarkEnd w:id="11"/>
    <w:bookmarkStart w:name="z13" w:id="12"/>
    <w:p>
      <w:pPr>
        <w:spacing w:after="0"/>
        <w:ind w:left="0"/>
        <w:jc w:val="both"/>
      </w:pPr>
      <w:r>
        <w:rPr>
          <w:rFonts w:ascii="Times New Roman"/>
          <w:b w:val="false"/>
          <w:i w:val="false"/>
          <w:color w:val="000000"/>
          <w:sz w:val="28"/>
        </w:rPr>
        <w:t xml:space="preserve">
      11) осы бұйрықтың </w:t>
      </w:r>
      <w:r>
        <w:rPr>
          <w:rFonts w:ascii="Times New Roman"/>
          <w:b w:val="false"/>
          <w:i w:val="false"/>
          <w:color w:val="000000"/>
          <w:sz w:val="28"/>
        </w:rPr>
        <w:t>11-қосымшасына</w:t>
      </w:r>
      <w:r>
        <w:rPr>
          <w:rFonts w:ascii="Times New Roman"/>
          <w:b w:val="false"/>
          <w:i w:val="false"/>
          <w:color w:val="000000"/>
          <w:sz w:val="28"/>
        </w:rPr>
        <w:t xml:space="preserve"> сәйкес "Қазақстан Республикасының шетелде орналасқан кемелері апатқа ұшыраған жағдайда теңiз наразылығы туралы акт жасау" мемлекеттік көрсетілетін қызмет регламенті;</w:t>
      </w:r>
    </w:p>
    <w:bookmarkEnd w:id="12"/>
    <w:bookmarkStart w:name="z14" w:id="13"/>
    <w:p>
      <w:pPr>
        <w:spacing w:after="0"/>
        <w:ind w:left="0"/>
        <w:jc w:val="both"/>
      </w:pPr>
      <w:r>
        <w:rPr>
          <w:rFonts w:ascii="Times New Roman"/>
          <w:b w:val="false"/>
          <w:i w:val="false"/>
          <w:color w:val="000000"/>
          <w:sz w:val="28"/>
        </w:rPr>
        <w:t xml:space="preserve">
      12) осы бұйрықтың </w:t>
      </w:r>
      <w:r>
        <w:rPr>
          <w:rFonts w:ascii="Times New Roman"/>
          <w:b w:val="false"/>
          <w:i w:val="false"/>
          <w:color w:val="000000"/>
          <w:sz w:val="28"/>
        </w:rPr>
        <w:t>12-қосымшасына</w:t>
      </w:r>
      <w:r>
        <w:rPr>
          <w:rFonts w:ascii="Times New Roman"/>
          <w:b w:val="false"/>
          <w:i w:val="false"/>
          <w:color w:val="000000"/>
          <w:sz w:val="28"/>
        </w:rPr>
        <w:t xml:space="preserve"> сәйкес "Шетелдіктерге Қазақстан Республикасына кіруге шақыруды ресімдеу" мемлекеттік көрсетілетін қызмет регламенті;</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Күші жойылды – ҚР Сыртқы істер министрінің 03.06.2020 </w:t>
      </w:r>
      <w:r>
        <w:rPr>
          <w:rFonts w:ascii="Times New Roman"/>
          <w:b w:val="false"/>
          <w:i w:val="false"/>
          <w:color w:val="000000"/>
          <w:sz w:val="28"/>
        </w:rPr>
        <w:t>№ 11-1-4/183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Сыртқы істер министрінің 15.02.2016 </w:t>
      </w:r>
      <w:r>
        <w:rPr>
          <w:rFonts w:ascii="Times New Roman"/>
          <w:b w:val="false"/>
          <w:i w:val="false"/>
          <w:color w:val="000000"/>
          <w:sz w:val="28"/>
        </w:rPr>
        <w:t>№ 11-1-2/44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Сыртқы істер министрінің 03.06.2020 </w:t>
      </w:r>
      <w:r>
        <w:rPr>
          <w:rFonts w:ascii="Times New Roman"/>
          <w:b w:val="false"/>
          <w:i w:val="false"/>
          <w:color w:val="000000"/>
          <w:sz w:val="28"/>
        </w:rPr>
        <w:t>№ 11-1-4/183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5" w:id="14"/>
    <w:p>
      <w:pPr>
        <w:spacing w:after="0"/>
        <w:ind w:left="0"/>
        <w:jc w:val="both"/>
      </w:pPr>
      <w:r>
        <w:rPr>
          <w:rFonts w:ascii="Times New Roman"/>
          <w:b w:val="false"/>
          <w:i w:val="false"/>
          <w:color w:val="000000"/>
          <w:sz w:val="28"/>
        </w:rPr>
        <w:t>
       2. Қазақстан Республикасы Сыртқы істер министрлігінің Консулдық қызмет департаменті:</w:t>
      </w:r>
    </w:p>
    <w:bookmarkEnd w:id="14"/>
    <w:p>
      <w:pPr>
        <w:spacing w:after="0"/>
        <w:ind w:left="0"/>
        <w:jc w:val="both"/>
      </w:pPr>
      <w:r>
        <w:rPr>
          <w:rFonts w:ascii="Times New Roman"/>
          <w:b w:val="false"/>
          <w:i w:val="false"/>
          <w:color w:val="000000"/>
          <w:sz w:val="28"/>
        </w:rPr>
        <w:t>
      1) осы бұйрықтың заңнамада белгіленген тәртіппен Қазақстан Республикасы Әділет министрлігінде мемлекеттік тіркелуін;</w:t>
      </w:r>
    </w:p>
    <w:p>
      <w:pPr>
        <w:spacing w:after="0"/>
        <w:ind w:left="0"/>
        <w:jc w:val="both"/>
      </w:pPr>
      <w:r>
        <w:rPr>
          <w:rFonts w:ascii="Times New Roman"/>
          <w:b w:val="false"/>
          <w:i w:val="false"/>
          <w:color w:val="000000"/>
          <w:sz w:val="28"/>
        </w:rPr>
        <w:t>
      2) осы бұйрықты Қазақстан Республикасының Әділет министрлігінде мемлекеттік тіркеуден өткізгеннен кейін күнтізбелік он күн ішінде мерзімдік баспа басылымдарында және "Әділет" ақпараттық-құқықтық жүйесінде ресми жариялауға жіберуді;</w:t>
      </w:r>
    </w:p>
    <w:p>
      <w:pPr>
        <w:spacing w:after="0"/>
        <w:ind w:left="0"/>
        <w:jc w:val="both"/>
      </w:pPr>
      <w:r>
        <w:rPr>
          <w:rFonts w:ascii="Times New Roman"/>
          <w:b w:val="false"/>
          <w:i w:val="false"/>
          <w:color w:val="000000"/>
          <w:sz w:val="28"/>
        </w:rPr>
        <w:t>
      3) осы бұйрықты Қазақстан Республикасы Сыртқы істер министрлігінің ресми интернет-ресурсында орналастыруды қамтамасыз етсін.</w:t>
      </w:r>
    </w:p>
    <w:bookmarkStart w:name="z16" w:id="15"/>
    <w:p>
      <w:pPr>
        <w:spacing w:after="0"/>
        <w:ind w:left="0"/>
        <w:jc w:val="both"/>
      </w:pPr>
      <w:r>
        <w:rPr>
          <w:rFonts w:ascii="Times New Roman"/>
          <w:b w:val="false"/>
          <w:i w:val="false"/>
          <w:color w:val="000000"/>
          <w:sz w:val="28"/>
        </w:rPr>
        <w:t xml:space="preserve">
      3. "Мемлекеттік қызметтер регламенттерін бекіту туралы" Қазақстан Республикасының Сыртқы істер министрінің міндетін атқарушының 2014 жылғы 19 наурыздағы № 08-1-1-1/87 бұйрығының (нормативтік құқықтық актілерді мемлекеттік тіркеу тізілімінде </w:t>
      </w:r>
      <w:r>
        <w:rPr>
          <w:rFonts w:ascii="Times New Roman"/>
          <w:b w:val="false"/>
          <w:i w:val="false"/>
          <w:color w:val="000000"/>
          <w:sz w:val="28"/>
        </w:rPr>
        <w:t>№ 9364</w:t>
      </w:r>
      <w:r>
        <w:rPr>
          <w:rFonts w:ascii="Times New Roman"/>
          <w:b w:val="false"/>
          <w:i w:val="false"/>
          <w:color w:val="000000"/>
          <w:sz w:val="28"/>
        </w:rPr>
        <w:t xml:space="preserve"> болып тіркелген, 2014 жылғы 30 қазандағы № 212 (28435) және 2014 жылғы 5 қарашадағы № 216 (28439) "Егемен Қазақстан" газетінде жарияланған) күші жойылды деп танылсын.</w:t>
      </w:r>
    </w:p>
    <w:bookmarkEnd w:id="15"/>
    <w:bookmarkStart w:name="z17" w:id="16"/>
    <w:p>
      <w:pPr>
        <w:spacing w:after="0"/>
        <w:ind w:left="0"/>
        <w:jc w:val="both"/>
      </w:pPr>
      <w:r>
        <w:rPr>
          <w:rFonts w:ascii="Times New Roman"/>
          <w:b w:val="false"/>
          <w:i w:val="false"/>
          <w:color w:val="000000"/>
          <w:sz w:val="28"/>
        </w:rPr>
        <w:t>
      4. Осы бұйрықтың орындалуын бақылауды Қазақстан Республикасы Сыртқы істер министрінің бірінші орынбасары Р.С. Жошыбаевқа жүктелсін.</w:t>
      </w:r>
    </w:p>
    <w:bookmarkEnd w:id="16"/>
    <w:bookmarkStart w:name="z18" w:id="17"/>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17"/>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істер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Ыдырысов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1-қосымша</w:t>
            </w:r>
          </w:p>
        </w:tc>
      </w:tr>
    </w:tbl>
    <w:bookmarkStart w:name="z20" w:id="18"/>
    <w:p>
      <w:pPr>
        <w:spacing w:after="0"/>
        <w:ind w:left="0"/>
        <w:jc w:val="left"/>
      </w:pPr>
      <w:r>
        <w:rPr>
          <w:rFonts w:ascii="Times New Roman"/>
          <w:b/>
          <w:i w:val="false"/>
          <w:color w:val="000000"/>
        </w:rPr>
        <w:t xml:space="preserve"> "Құжаттарды қабылдау және оларды Қазақстан Республикасының шет</w:t>
      </w:r>
      <w:r>
        <w:br/>
      </w:r>
      <w:r>
        <w:rPr>
          <w:rFonts w:ascii="Times New Roman"/>
          <w:b/>
          <w:i w:val="false"/>
          <w:color w:val="000000"/>
        </w:rPr>
        <w:t>елдерде жүрген азаматтарына паспорттар жасауға жіберу және</w:t>
      </w:r>
      <w:r>
        <w:br/>
      </w:r>
      <w:r>
        <w:rPr>
          <w:rFonts w:ascii="Times New Roman"/>
          <w:b/>
          <w:i w:val="false"/>
          <w:color w:val="000000"/>
        </w:rPr>
        <w:t>олардың паспорттарына қажетті жазбалар енгізу"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18"/>
    <w:bookmarkStart w:name="z22" w:id="19"/>
    <w:p>
      <w:pPr>
        <w:spacing w:after="0"/>
        <w:ind w:left="0"/>
        <w:jc w:val="both"/>
      </w:pPr>
      <w:r>
        <w:rPr>
          <w:rFonts w:ascii="Times New Roman"/>
          <w:b w:val="false"/>
          <w:i w:val="false"/>
          <w:color w:val="000000"/>
          <w:sz w:val="28"/>
        </w:rPr>
        <w:t xml:space="preserve">
      1. "Құжаттарды қабылдау және оларды Қазақстан Республикасының шет елдерде жүрген азаматтарына паспорттар жасауға жіберу және олардың паспорттарына қажетті жазбалар енгізу"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"Құжаттарды қабылдау және оларды Қазақстан Республикасының шет елдерде жүрген азаматтарына паспорттар жасауға жіберу және олардың паспорттарына қажетті жазбалар енгізу" мемлекеттік қызмет стандартына сәйкес көрсетіледі (нормативтік-құқықтық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End w:id="19"/>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 Қазақстан Республикасының шетелдегі мекемелері арқылы жүзеге асырылады (бұдан әрі – көрсетілетін қызметті беруші).</w:t>
      </w:r>
    </w:p>
    <w:bookmarkStart w:name="z23" w:id="20"/>
    <w:p>
      <w:pPr>
        <w:spacing w:after="0"/>
        <w:ind w:left="0"/>
        <w:jc w:val="both"/>
      </w:pPr>
      <w:r>
        <w:rPr>
          <w:rFonts w:ascii="Times New Roman"/>
          <w:b w:val="false"/>
          <w:i w:val="false"/>
          <w:color w:val="000000"/>
          <w:sz w:val="28"/>
        </w:rPr>
        <w:t>
      2. Мемлекеттік қызметті көрсету нысаны: қағаз түрінде.</w:t>
      </w:r>
    </w:p>
    <w:bookmarkEnd w:id="20"/>
    <w:bookmarkStart w:name="z24" w:id="21"/>
    <w:p>
      <w:pPr>
        <w:spacing w:after="0"/>
        <w:ind w:left="0"/>
        <w:jc w:val="both"/>
      </w:pPr>
      <w:r>
        <w:rPr>
          <w:rFonts w:ascii="Times New Roman"/>
          <w:b w:val="false"/>
          <w:i w:val="false"/>
          <w:color w:val="000000"/>
          <w:sz w:val="28"/>
        </w:rPr>
        <w:t>
      3. Мемлекеттік қызмет көрсету нәтижесі – Қазақстан Республикасы азаматының паспортын (бұдан әрі - паспорт) жасау не паспортқа жазба енгізу.</w:t>
      </w:r>
    </w:p>
    <w:bookmarkEnd w:id="21"/>
    <w:bookmarkStart w:name="z25" w:id="22"/>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22"/>
    <w:bookmarkStart w:name="z26" w:id="23"/>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 тәртібін сипаттау</w:t>
      </w:r>
    </w:p>
    <w:bookmarkEnd w:id="23"/>
    <w:bookmarkStart w:name="z27" w:id="24"/>
    <w:p>
      <w:pPr>
        <w:spacing w:after="0"/>
        <w:ind w:left="0"/>
        <w:jc w:val="both"/>
      </w:pPr>
      <w:r>
        <w:rPr>
          <w:rFonts w:ascii="Times New Roman"/>
          <w:b w:val="false"/>
          <w:i w:val="false"/>
          <w:color w:val="000000"/>
          <w:sz w:val="28"/>
        </w:rPr>
        <w:t>
      5. Көрсетілетін қызметті алушының өтініші мемлекеттік қызмет көрсету жөніндегі рәсімді (іс-қимылды) бастау үшін негіз болып табылады.</w:t>
      </w:r>
    </w:p>
    <w:bookmarkEnd w:id="24"/>
    <w:bookmarkStart w:name="z28" w:id="25"/>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25"/>
    <w:p>
      <w:pPr>
        <w:spacing w:after="0"/>
        <w:ind w:left="0"/>
        <w:jc w:val="both"/>
      </w:pPr>
      <w:r>
        <w:rPr>
          <w:rFonts w:ascii="Times New Roman"/>
          <w:b w:val="false"/>
          <w:i w:val="false"/>
          <w:color w:val="000000"/>
          <w:sz w:val="28"/>
        </w:rPr>
        <w:t>
      1) паспортты ресімдеу бойынша:</w:t>
      </w:r>
    </w:p>
    <w:p>
      <w:pPr>
        <w:spacing w:after="0"/>
        <w:ind w:left="0"/>
        <w:jc w:val="both"/>
      </w:pPr>
      <w:r>
        <w:rPr>
          <w:rFonts w:ascii="Times New Roman"/>
          <w:b w:val="false"/>
          <w:i w:val="false"/>
          <w:color w:val="000000"/>
          <w:sz w:val="28"/>
        </w:rPr>
        <w:t>
      1-процесс - көрсетілетін қызметті берушінің құжаттарды қабылдауы, тіркеуі - 1 жұмыс күн;</w:t>
      </w:r>
    </w:p>
    <w:p>
      <w:pPr>
        <w:spacing w:after="0"/>
        <w:ind w:left="0"/>
        <w:jc w:val="both"/>
      </w:pPr>
      <w:r>
        <w:rPr>
          <w:rFonts w:ascii="Times New Roman"/>
          <w:b w:val="false"/>
          <w:i w:val="false"/>
          <w:color w:val="000000"/>
          <w:sz w:val="28"/>
        </w:rPr>
        <w:t>
      2-процесс - көрсетілетін қызметті берушінің құжаттарды тексеруі - 1 жұмыс күн;</w:t>
      </w:r>
    </w:p>
    <w:p>
      <w:pPr>
        <w:spacing w:after="0"/>
        <w:ind w:left="0"/>
        <w:jc w:val="both"/>
      </w:pPr>
      <w:r>
        <w:rPr>
          <w:rFonts w:ascii="Times New Roman"/>
          <w:b w:val="false"/>
          <w:i w:val="false"/>
          <w:color w:val="000000"/>
          <w:sz w:val="28"/>
        </w:rPr>
        <w:t>
      3-процесс - құжаттарды дипломатиялық пошта арналары арқылы Қазақстан Республикасының Сыртқы істер министрлігіне (ҚР СІМ) одан әрі Қазақстан Республикасының Ішкі істер министрлігіне (ҚР ІІМ) қарастыру үшін жолдау - 35 күнтізбелік күн.</w:t>
      </w:r>
    </w:p>
    <w:p>
      <w:pPr>
        <w:spacing w:after="0"/>
        <w:ind w:left="0"/>
        <w:jc w:val="both"/>
      </w:pPr>
      <w:r>
        <w:rPr>
          <w:rFonts w:ascii="Times New Roman"/>
          <w:b w:val="false"/>
          <w:i w:val="false"/>
          <w:color w:val="000000"/>
          <w:sz w:val="28"/>
        </w:rPr>
        <w:t>
      4-процесс - СІМ-нің жүзеге асырған құжаттарын ІІМ-ге жолдауы - 5 жұмыс күн;</w:t>
      </w:r>
    </w:p>
    <w:p>
      <w:pPr>
        <w:spacing w:after="0"/>
        <w:ind w:left="0"/>
        <w:jc w:val="both"/>
      </w:pPr>
      <w:r>
        <w:rPr>
          <w:rFonts w:ascii="Times New Roman"/>
          <w:b w:val="false"/>
          <w:i w:val="false"/>
          <w:color w:val="000000"/>
          <w:sz w:val="28"/>
        </w:rPr>
        <w:t>
      5-процесс - ІІМ-нің жүзеге асырған құжаттарын тексеру, паспорттарды дайындау және құжаттарды СІМ-ге жолдау - 35 күнтізбелік күн;</w:t>
      </w:r>
    </w:p>
    <w:p>
      <w:pPr>
        <w:spacing w:after="0"/>
        <w:ind w:left="0"/>
        <w:jc w:val="both"/>
      </w:pPr>
      <w:r>
        <w:rPr>
          <w:rFonts w:ascii="Times New Roman"/>
          <w:b w:val="false"/>
          <w:i w:val="false"/>
          <w:color w:val="000000"/>
          <w:sz w:val="28"/>
        </w:rPr>
        <w:t>
      6-процесс - ІІМ-нен алынған құжаттарды тексеру, дайындау және СІМ жүзеге асыратын көрсетілетін қызметті берушіге жолдау - 37 күнтізбелік күн;</w:t>
      </w:r>
    </w:p>
    <w:p>
      <w:pPr>
        <w:spacing w:after="0"/>
        <w:ind w:left="0"/>
        <w:jc w:val="both"/>
      </w:pPr>
      <w:r>
        <w:rPr>
          <w:rFonts w:ascii="Times New Roman"/>
          <w:b w:val="false"/>
          <w:i w:val="false"/>
          <w:color w:val="000000"/>
          <w:sz w:val="28"/>
        </w:rPr>
        <w:t>
      7-процесс - СІМ-нен келіп түскен құжаттарды алу және дайын паспортты көрсетілетін қызметті алушыға қолма-қол беру - 3 жұмыс күн.</w:t>
      </w:r>
    </w:p>
    <w:p>
      <w:pPr>
        <w:spacing w:after="0"/>
        <w:ind w:left="0"/>
        <w:jc w:val="both"/>
      </w:pPr>
      <w:r>
        <w:rPr>
          <w:rFonts w:ascii="Times New Roman"/>
          <w:b w:val="false"/>
          <w:i w:val="false"/>
          <w:color w:val="000000"/>
          <w:sz w:val="28"/>
        </w:rPr>
        <w:t>
      2) паспортқа жазба енгізу бойынша:</w:t>
      </w:r>
    </w:p>
    <w:p>
      <w:pPr>
        <w:spacing w:after="0"/>
        <w:ind w:left="0"/>
        <w:jc w:val="both"/>
      </w:pPr>
      <w:r>
        <w:rPr>
          <w:rFonts w:ascii="Times New Roman"/>
          <w:b w:val="false"/>
          <w:i w:val="false"/>
          <w:color w:val="000000"/>
          <w:sz w:val="28"/>
        </w:rPr>
        <w:t>
      1-процесс - өтініштерді, құжаттарды қабылдау және оларды тексеру - 1 жұмыс күн;</w:t>
      </w:r>
    </w:p>
    <w:p>
      <w:pPr>
        <w:spacing w:after="0"/>
        <w:ind w:left="0"/>
        <w:jc w:val="both"/>
      </w:pPr>
      <w:r>
        <w:rPr>
          <w:rFonts w:ascii="Times New Roman"/>
          <w:b w:val="false"/>
          <w:i w:val="false"/>
          <w:color w:val="000000"/>
          <w:sz w:val="28"/>
        </w:rPr>
        <w:t>
      2-процесс - паспортқа белгілер енгізу үшін құжаттарды дайындау және оларға қол қою - 1 жұмыс күн;</w:t>
      </w:r>
    </w:p>
    <w:p>
      <w:pPr>
        <w:spacing w:after="0"/>
        <w:ind w:left="0"/>
        <w:jc w:val="both"/>
      </w:pPr>
      <w:r>
        <w:rPr>
          <w:rFonts w:ascii="Times New Roman"/>
          <w:b w:val="false"/>
          <w:i w:val="false"/>
          <w:color w:val="000000"/>
          <w:sz w:val="28"/>
        </w:rPr>
        <w:t>
      3-процесс - белгілер енгізілген паспортты беру - 1 жұмыс күн.</w:t>
      </w:r>
    </w:p>
    <w:bookmarkStart w:name="z29" w:id="26"/>
    <w:p>
      <w:pPr>
        <w:spacing w:after="0"/>
        <w:ind w:left="0"/>
        <w:jc w:val="both"/>
      </w:pPr>
      <w:r>
        <w:rPr>
          <w:rFonts w:ascii="Times New Roman"/>
          <w:b w:val="false"/>
          <w:i w:val="false"/>
          <w:color w:val="000000"/>
          <w:sz w:val="28"/>
        </w:rPr>
        <w:t>
      7. Мемлекеттік қызмет көрсету рәсімінің нәтижесі мынадай рәсімді орындауды бастауға негіз болады:</w:t>
      </w:r>
    </w:p>
    <w:bookmarkEnd w:id="26"/>
    <w:p>
      <w:pPr>
        <w:spacing w:after="0"/>
        <w:ind w:left="0"/>
        <w:jc w:val="both"/>
      </w:pPr>
      <w:r>
        <w:rPr>
          <w:rFonts w:ascii="Times New Roman"/>
          <w:b w:val="false"/>
          <w:i w:val="false"/>
          <w:color w:val="000000"/>
          <w:sz w:val="28"/>
        </w:rPr>
        <w:t xml:space="preserve">
      1) паспортты ресімдеу бойынша: </w:t>
      </w:r>
    </w:p>
    <w:p>
      <w:pPr>
        <w:spacing w:after="0"/>
        <w:ind w:left="0"/>
        <w:jc w:val="both"/>
      </w:pPr>
      <w:r>
        <w:rPr>
          <w:rFonts w:ascii="Times New Roman"/>
          <w:b w:val="false"/>
          <w:i w:val="false"/>
          <w:color w:val="000000"/>
          <w:sz w:val="28"/>
        </w:rPr>
        <w:t>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2-процесс бойынша - дипломатиялық поштаны ресімдеу;</w:t>
      </w:r>
    </w:p>
    <w:p>
      <w:pPr>
        <w:spacing w:after="0"/>
        <w:ind w:left="0"/>
        <w:jc w:val="both"/>
      </w:pPr>
      <w:r>
        <w:rPr>
          <w:rFonts w:ascii="Times New Roman"/>
          <w:b w:val="false"/>
          <w:i w:val="false"/>
          <w:color w:val="000000"/>
          <w:sz w:val="28"/>
        </w:rPr>
        <w:t>
      3-процесс бойынша- көрсетілетін қызметті берушінің СІМ-ге ілеспе хаты;</w:t>
      </w:r>
    </w:p>
    <w:p>
      <w:pPr>
        <w:spacing w:after="0"/>
        <w:ind w:left="0"/>
        <w:jc w:val="both"/>
      </w:pPr>
      <w:r>
        <w:rPr>
          <w:rFonts w:ascii="Times New Roman"/>
          <w:b w:val="false"/>
          <w:i w:val="false"/>
          <w:color w:val="000000"/>
          <w:sz w:val="28"/>
        </w:rPr>
        <w:t>
      4-процесс бойынша - СІМ-нің ІІМ-ге ілеспе хаты;</w:t>
      </w:r>
    </w:p>
    <w:p>
      <w:pPr>
        <w:spacing w:after="0"/>
        <w:ind w:left="0"/>
        <w:jc w:val="both"/>
      </w:pPr>
      <w:r>
        <w:rPr>
          <w:rFonts w:ascii="Times New Roman"/>
          <w:b w:val="false"/>
          <w:i w:val="false"/>
          <w:color w:val="000000"/>
          <w:sz w:val="28"/>
        </w:rPr>
        <w:t>
      5-процесс бойынша - ІІМ-нің СІМ-ге ілеспе хаты;</w:t>
      </w:r>
    </w:p>
    <w:p>
      <w:pPr>
        <w:spacing w:after="0"/>
        <w:ind w:left="0"/>
        <w:jc w:val="both"/>
      </w:pPr>
      <w:r>
        <w:rPr>
          <w:rFonts w:ascii="Times New Roman"/>
          <w:b w:val="false"/>
          <w:i w:val="false"/>
          <w:color w:val="000000"/>
          <w:sz w:val="28"/>
        </w:rPr>
        <w:t>
      6-процесс бойынша - СІМ-нің көрсетілетін қызметті берушіге ілеспе хаты;</w:t>
      </w:r>
    </w:p>
    <w:p>
      <w:pPr>
        <w:spacing w:after="0"/>
        <w:ind w:left="0"/>
        <w:jc w:val="both"/>
      </w:pPr>
      <w:r>
        <w:rPr>
          <w:rFonts w:ascii="Times New Roman"/>
          <w:b w:val="false"/>
          <w:i w:val="false"/>
          <w:color w:val="000000"/>
          <w:sz w:val="28"/>
        </w:rPr>
        <w:t>
      7-процесс бойынша - қызмет алушымен паспортты алу.</w:t>
      </w:r>
    </w:p>
    <w:p>
      <w:pPr>
        <w:spacing w:after="0"/>
        <w:ind w:left="0"/>
        <w:jc w:val="both"/>
      </w:pPr>
      <w:r>
        <w:rPr>
          <w:rFonts w:ascii="Times New Roman"/>
          <w:b w:val="false"/>
          <w:i w:val="false"/>
          <w:color w:val="000000"/>
          <w:sz w:val="28"/>
        </w:rPr>
        <w:t>
      2) паспортқа жазба енгізу бойынша:</w:t>
      </w:r>
    </w:p>
    <w:p>
      <w:pPr>
        <w:spacing w:after="0"/>
        <w:ind w:left="0"/>
        <w:jc w:val="both"/>
      </w:pPr>
      <w:r>
        <w:rPr>
          <w:rFonts w:ascii="Times New Roman"/>
          <w:b w:val="false"/>
          <w:i w:val="false"/>
          <w:color w:val="000000"/>
          <w:sz w:val="28"/>
        </w:rPr>
        <w:t>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2-процесс бойынша - паспортқа жазба енгізу;</w:t>
      </w:r>
    </w:p>
    <w:p>
      <w:pPr>
        <w:spacing w:after="0"/>
        <w:ind w:left="0"/>
        <w:jc w:val="both"/>
      </w:pPr>
      <w:r>
        <w:rPr>
          <w:rFonts w:ascii="Times New Roman"/>
          <w:b w:val="false"/>
          <w:i w:val="false"/>
          <w:color w:val="000000"/>
          <w:sz w:val="28"/>
        </w:rPr>
        <w:t>
      3-процесс бойынша - қызмет алушымен жазба енгізілген паспортты алу.</w:t>
      </w:r>
    </w:p>
    <w:p>
      <w:pPr>
        <w:spacing w:after="0"/>
        <w:ind w:left="0"/>
        <w:jc w:val="both"/>
      </w:pPr>
      <w:r>
        <w:rPr>
          <w:rFonts w:ascii="Times New Roman"/>
          <w:b w:val="false"/>
          <w:i w:val="false"/>
          <w:color w:val="000000"/>
          <w:sz w:val="28"/>
        </w:rPr>
        <w:t>
      Мемлекеттік қызмет алдын ала жазылусыз және жедел қызмет көрсетусіз кезек күту тәртібінде көрсетіледі.</w:t>
      </w:r>
    </w:p>
    <w:bookmarkStart w:name="z30" w:id="2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іс-қимылы тәртібін сипаттау</w:t>
      </w:r>
    </w:p>
    <w:bookmarkEnd w:id="27"/>
    <w:bookmarkStart w:name="z31" w:id="28"/>
    <w:p>
      <w:pPr>
        <w:spacing w:after="0"/>
        <w:ind w:left="0"/>
        <w:jc w:val="both"/>
      </w:pPr>
      <w:r>
        <w:rPr>
          <w:rFonts w:ascii="Times New Roman"/>
          <w:b w:val="false"/>
          <w:i w:val="false"/>
          <w:color w:val="000000"/>
          <w:sz w:val="28"/>
        </w:rPr>
        <w:t>
      8. Мемлекеттік қызмет көрсету процесіне мынадай адамдар қатысады:</w:t>
      </w:r>
    </w:p>
    <w:bookmarkEnd w:id="28"/>
    <w:p>
      <w:pPr>
        <w:spacing w:after="0"/>
        <w:ind w:left="0"/>
        <w:jc w:val="both"/>
      </w:pPr>
      <w:r>
        <w:rPr>
          <w:rFonts w:ascii="Times New Roman"/>
          <w:b w:val="false"/>
          <w:i w:val="false"/>
          <w:color w:val="000000"/>
          <w:sz w:val="28"/>
        </w:rPr>
        <w:t>
      1) көрсетілетін қызметті берушінің лауазымды адамы;</w:t>
      </w:r>
    </w:p>
    <w:p>
      <w:pPr>
        <w:spacing w:after="0"/>
        <w:ind w:left="0"/>
        <w:jc w:val="both"/>
      </w:pPr>
      <w:r>
        <w:rPr>
          <w:rFonts w:ascii="Times New Roman"/>
          <w:b w:val="false"/>
          <w:i w:val="false"/>
          <w:color w:val="000000"/>
          <w:sz w:val="28"/>
        </w:rPr>
        <w:t>
      2) СІМ-нің лауазымды адамы;</w:t>
      </w:r>
    </w:p>
    <w:p>
      <w:pPr>
        <w:spacing w:after="0"/>
        <w:ind w:left="0"/>
        <w:jc w:val="both"/>
      </w:pPr>
      <w:r>
        <w:rPr>
          <w:rFonts w:ascii="Times New Roman"/>
          <w:b w:val="false"/>
          <w:i w:val="false"/>
          <w:color w:val="000000"/>
          <w:sz w:val="28"/>
        </w:rPr>
        <w:t>
      3) ІІМ-нің лауазымды адамы.</w:t>
      </w:r>
    </w:p>
    <w:bookmarkStart w:name="z32" w:id="29"/>
    <w:p>
      <w:pPr>
        <w:spacing w:after="0"/>
        <w:ind w:left="0"/>
        <w:jc w:val="both"/>
      </w:pPr>
      <w:r>
        <w:rPr>
          <w:rFonts w:ascii="Times New Roman"/>
          <w:b w:val="false"/>
          <w:i w:val="false"/>
          <w:color w:val="000000"/>
          <w:sz w:val="28"/>
        </w:rPr>
        <w:t>
      9. Мемлекеттік қызметті көрсету үшін өтінішті қабылдауды және тіркеуді көрсетілетін қызметті берушінің лауазымды адамы жүзеге асырады.</w:t>
      </w:r>
    </w:p>
    <w:bookmarkEnd w:id="29"/>
    <w:p>
      <w:pPr>
        <w:spacing w:after="0"/>
        <w:ind w:left="0"/>
        <w:jc w:val="both"/>
      </w:pPr>
      <w:r>
        <w:rPr>
          <w:rFonts w:ascii="Times New Roman"/>
          <w:b w:val="false"/>
          <w:i w:val="false"/>
          <w:color w:val="000000"/>
          <w:sz w:val="28"/>
        </w:rPr>
        <w:t>
      Тиісті құжаттары бар өтінішті қабылдауды, тексеруді, тіркеуді және қарастыруды көрсетілетін қызметті берушінің лауазымды адамы жүзеге асырады.</w:t>
      </w:r>
    </w:p>
    <w:p>
      <w:pPr>
        <w:spacing w:after="0"/>
        <w:ind w:left="0"/>
        <w:jc w:val="both"/>
      </w:pPr>
      <w:r>
        <w:rPr>
          <w:rFonts w:ascii="Times New Roman"/>
          <w:b w:val="false"/>
          <w:i w:val="false"/>
          <w:color w:val="000000"/>
          <w:sz w:val="28"/>
        </w:rPr>
        <w:t>
      СІМ-нің лауазымды адамы көрсетілетін қызметті берушіден алынған құжаттарды ары қарай ІІМ-ге жолдауды жүзеге асырады.</w:t>
      </w:r>
    </w:p>
    <w:p>
      <w:pPr>
        <w:spacing w:after="0"/>
        <w:ind w:left="0"/>
        <w:jc w:val="both"/>
      </w:pPr>
      <w:r>
        <w:rPr>
          <w:rFonts w:ascii="Times New Roman"/>
          <w:b w:val="false"/>
          <w:i w:val="false"/>
          <w:color w:val="000000"/>
          <w:sz w:val="28"/>
        </w:rPr>
        <w:t xml:space="preserve">
      ІІМ-нің қызметі "Жеке басты куәландыратын құжаттар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"Құжаттарды қабылдау және оларды</w:t>
            </w:r>
            <w:r>
              <w:br/>
            </w:r>
            <w:r>
              <w:rPr>
                <w:rFonts w:ascii="Times New Roman"/>
                <w:b w:val="false"/>
                <w:i w:val="false"/>
                <w:color w:val="000000"/>
                <w:sz w:val="20"/>
              </w:rPr>
              <w:t>Қазақстан Республикасының шет елдерде</w:t>
            </w:r>
            <w:r>
              <w:br/>
            </w:r>
            <w:r>
              <w:rPr>
                <w:rFonts w:ascii="Times New Roman"/>
                <w:b w:val="false"/>
                <w:i w:val="false"/>
                <w:color w:val="000000"/>
                <w:sz w:val="20"/>
              </w:rPr>
              <w:t>жүрген азаматтарына паспорттар жасауға</w:t>
            </w:r>
            <w:r>
              <w:br/>
            </w:r>
            <w:r>
              <w:rPr>
                <w:rFonts w:ascii="Times New Roman"/>
                <w:b w:val="false"/>
                <w:i w:val="false"/>
                <w:color w:val="000000"/>
                <w:sz w:val="20"/>
              </w:rPr>
              <w:t>жіберу және олардың паспорттарына қажетті</w:t>
            </w:r>
            <w:r>
              <w:br/>
            </w:r>
            <w:r>
              <w:rPr>
                <w:rFonts w:ascii="Times New Roman"/>
                <w:b w:val="false"/>
                <w:i w:val="false"/>
                <w:color w:val="000000"/>
                <w:sz w:val="20"/>
              </w:rPr>
              <w:t>жазбалар енгізу" мемлекеттік қызмет</w:t>
            </w:r>
            <w:r>
              <w:br/>
            </w:r>
            <w:r>
              <w:rPr>
                <w:rFonts w:ascii="Times New Roman"/>
                <w:b w:val="false"/>
                <w:i w:val="false"/>
                <w:color w:val="000000"/>
                <w:sz w:val="20"/>
              </w:rPr>
              <w:t>көрсету регламентіне қосымша</w:t>
            </w:r>
          </w:p>
        </w:tc>
      </w:tr>
    </w:tbl>
    <w:bookmarkStart w:name="z34" w:id="30"/>
    <w:p>
      <w:pPr>
        <w:spacing w:after="0"/>
        <w:ind w:left="0"/>
        <w:jc w:val="left"/>
      </w:pPr>
      <w:r>
        <w:rPr>
          <w:rFonts w:ascii="Times New Roman"/>
          <w:b/>
          <w:i w:val="false"/>
          <w:color w:val="000000"/>
        </w:rPr>
        <w:t xml:space="preserve"> "Құжаттарды қабылдау және оларды Қазақстан Республикасының шет</w:t>
      </w:r>
      <w:r>
        <w:br/>
      </w:r>
      <w:r>
        <w:rPr>
          <w:rFonts w:ascii="Times New Roman"/>
          <w:b/>
          <w:i w:val="false"/>
          <w:color w:val="000000"/>
        </w:rPr>
        <w:t>елдерде жүрген азаматтарына паспорттар жасауға жіберу және</w:t>
      </w:r>
      <w:r>
        <w:br/>
      </w:r>
      <w:r>
        <w:rPr>
          <w:rFonts w:ascii="Times New Roman"/>
          <w:b/>
          <w:i w:val="false"/>
          <w:color w:val="000000"/>
        </w:rPr>
        <w:t>олардың паспорттарына қажетті жазбалар енгізу" мемлекеттік</w:t>
      </w:r>
      <w:r>
        <w:br/>
      </w:r>
      <w:r>
        <w:rPr>
          <w:rFonts w:ascii="Times New Roman"/>
          <w:b/>
          <w:i w:val="false"/>
          <w:color w:val="000000"/>
        </w:rPr>
        <w:t>қызметін көрсету бизнес-процестерінің анықтамалығы</w:t>
      </w:r>
      <w:r>
        <w:br/>
      </w:r>
      <w:r>
        <w:rPr>
          <w:rFonts w:ascii="Times New Roman"/>
          <w:b/>
          <w:i w:val="false"/>
          <w:color w:val="000000"/>
        </w:rPr>
        <w:t>Шет елдерде Қазақстан Республикасының азаматтарына</w:t>
      </w:r>
      <w:r>
        <w:br/>
      </w:r>
      <w:r>
        <w:rPr>
          <w:rFonts w:ascii="Times New Roman"/>
          <w:b/>
          <w:i w:val="false"/>
          <w:color w:val="000000"/>
        </w:rPr>
        <w:t>паспорт ресімдеу бойынша</w:t>
      </w:r>
    </w:p>
    <w:bookmarkEnd w:id="30"/>
    <w:p>
      <w:pPr>
        <w:spacing w:after="0"/>
        <w:ind w:left="0"/>
        <w:jc w:val="left"/>
      </w:pPr>
      <w:r>
        <w:br/>
      </w:r>
    </w:p>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31"/>
    <w:p>
      <w:pPr>
        <w:spacing w:after="0"/>
        <w:ind w:left="0"/>
        <w:jc w:val="left"/>
      </w:pPr>
      <w:r>
        <w:rPr>
          <w:rFonts w:ascii="Times New Roman"/>
          <w:b/>
          <w:i w:val="false"/>
          <w:color w:val="000000"/>
        </w:rPr>
        <w:t xml:space="preserve"> Паспортқа жазба енгізу бойынша</w:t>
      </w:r>
    </w:p>
    <w:bookmarkEnd w:id="31"/>
    <w:p>
      <w:pPr>
        <w:spacing w:after="0"/>
        <w:ind w:left="0"/>
        <w:jc w:val="left"/>
      </w:pPr>
      <w:r>
        <w:br/>
      </w:r>
    </w:p>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2-қосымша</w:t>
            </w:r>
          </w:p>
        </w:tc>
      </w:tr>
    </w:tbl>
    <w:bookmarkStart w:name="z38" w:id="32"/>
    <w:p>
      <w:pPr>
        <w:spacing w:after="0"/>
        <w:ind w:left="0"/>
        <w:jc w:val="left"/>
      </w:pPr>
      <w:r>
        <w:rPr>
          <w:rFonts w:ascii="Times New Roman"/>
          <w:b/>
          <w:i w:val="false"/>
          <w:color w:val="000000"/>
        </w:rPr>
        <w:t xml:space="preserve"> "Қазақстан Республикасының шетелдегі мекемелерінің Қазақстан</w:t>
      </w:r>
      <w:r>
        <w:br/>
      </w:r>
      <w:r>
        <w:rPr>
          <w:rFonts w:ascii="Times New Roman"/>
          <w:b/>
          <w:i w:val="false"/>
          <w:color w:val="000000"/>
        </w:rPr>
        <w:t>Республикасының азаматтығынан шығу жөніндегі құжаттарды</w:t>
      </w:r>
      <w:r>
        <w:br/>
      </w:r>
      <w:r>
        <w:rPr>
          <w:rFonts w:ascii="Times New Roman"/>
          <w:b/>
          <w:i w:val="false"/>
          <w:color w:val="000000"/>
        </w:rPr>
        <w:t>ресiмдеуі" мемлекеттік көрсетілетін қызмет регламенті</w:t>
      </w:r>
      <w:r>
        <w:br/>
      </w:r>
      <w:r>
        <w:rPr>
          <w:rFonts w:ascii="Times New Roman"/>
          <w:b/>
          <w:i w:val="false"/>
          <w:color w:val="000000"/>
        </w:rPr>
        <w:t>1. Жалпы ережелер</w:t>
      </w:r>
    </w:p>
    <w:bookmarkEnd w:id="32"/>
    <w:bookmarkStart w:name="z40" w:id="33"/>
    <w:p>
      <w:pPr>
        <w:spacing w:after="0"/>
        <w:ind w:left="0"/>
        <w:jc w:val="both"/>
      </w:pPr>
      <w:r>
        <w:rPr>
          <w:rFonts w:ascii="Times New Roman"/>
          <w:b w:val="false"/>
          <w:i w:val="false"/>
          <w:color w:val="000000"/>
          <w:sz w:val="28"/>
        </w:rPr>
        <w:t xml:space="preserve">
      1. "Қазақстан Республикасының шетелдегі мекемелерінің Қазақстан Республикасының азаматтығынан шығу жөніндегі құжаттарды ресiмдеуі"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"Қазақстан Республикасының шетелдегі мекемелерінің Қазақстан Республикасының азаматтығынан шығу жөніндегі құжаттарды ресiмдеуі" мемлекеттік қызмет стандартына сәйкес Қазақстан Республикасының шет елдердегі мекемелерімен (бұдан әрі - көрсетілетін қызметті беруші) көрсетіледі (нормативтік - құқықтық актілердің мемлекеттік тіркеу Тізілімінде № </w:t>
      </w:r>
      <w:r>
        <w:rPr>
          <w:rFonts w:ascii="Times New Roman"/>
          <w:b w:val="false"/>
          <w:i w:val="false"/>
          <w:color w:val="000000"/>
          <w:sz w:val="28"/>
        </w:rPr>
        <w:t>11646</w:t>
      </w:r>
      <w:r>
        <w:rPr>
          <w:rFonts w:ascii="Times New Roman"/>
          <w:b w:val="false"/>
          <w:i w:val="false"/>
          <w:color w:val="000000"/>
          <w:sz w:val="28"/>
        </w:rPr>
        <w:t xml:space="preserve"> болып тіркелген).</w:t>
      </w:r>
    </w:p>
    <w:bookmarkEnd w:id="33"/>
    <w:bookmarkStart w:name="z41" w:id="34"/>
    <w:p>
      <w:pPr>
        <w:spacing w:after="0"/>
        <w:ind w:left="0"/>
        <w:jc w:val="both"/>
      </w:pPr>
      <w:r>
        <w:rPr>
          <w:rFonts w:ascii="Times New Roman"/>
          <w:b w:val="false"/>
          <w:i w:val="false"/>
          <w:color w:val="000000"/>
          <w:sz w:val="28"/>
        </w:rPr>
        <w:t>
      2. Мемлекеттік қызмет көрсету нысаны: қағаз түрінде.</w:t>
      </w:r>
    </w:p>
    <w:bookmarkEnd w:id="34"/>
    <w:bookmarkStart w:name="z42" w:id="35"/>
    <w:p>
      <w:pPr>
        <w:spacing w:after="0"/>
        <w:ind w:left="0"/>
        <w:jc w:val="both"/>
      </w:pPr>
      <w:r>
        <w:rPr>
          <w:rFonts w:ascii="Times New Roman"/>
          <w:b w:val="false"/>
          <w:i w:val="false"/>
          <w:color w:val="000000"/>
          <w:sz w:val="28"/>
        </w:rPr>
        <w:t>
      3. Мемлекеттік қызмет көрсету нәтижесі – Қазақстан Республикасының азаматтығынан шыққандығы туралы анықтама.</w:t>
      </w:r>
    </w:p>
    <w:bookmarkEnd w:id="35"/>
    <w:bookmarkStart w:name="z43" w:id="36"/>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36"/>
    <w:bookmarkStart w:name="z44" w:id="3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37"/>
    <w:bookmarkStart w:name="z45" w:id="38"/>
    <w:p>
      <w:pPr>
        <w:spacing w:after="0"/>
        <w:ind w:left="0"/>
        <w:jc w:val="both"/>
      </w:pPr>
      <w:r>
        <w:rPr>
          <w:rFonts w:ascii="Times New Roman"/>
          <w:b w:val="false"/>
          <w:i w:val="false"/>
          <w:color w:val="000000"/>
          <w:sz w:val="28"/>
        </w:rPr>
        <w:t>
      5. Көрсетілетін қызметті алушының өтініші мемлекеттік қызмет көрсету жөніндегі рәсімді (іс-қимылды) бастау үшін негіз болып табылады.</w:t>
      </w:r>
    </w:p>
    <w:bookmarkEnd w:id="38"/>
    <w:bookmarkStart w:name="z46" w:id="39"/>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39"/>
    <w:p>
      <w:pPr>
        <w:spacing w:after="0"/>
        <w:ind w:left="0"/>
        <w:jc w:val="both"/>
      </w:pPr>
      <w:r>
        <w:rPr>
          <w:rFonts w:ascii="Times New Roman"/>
          <w:b w:val="false"/>
          <w:i w:val="false"/>
          <w:color w:val="000000"/>
          <w:sz w:val="28"/>
        </w:rPr>
        <w:t>
      1) 1-процесс - көрсетілетін қызметті берушінің құжаттарды қабылдауы, тексеруі, тіркеуі - 1 жұмыс күн;</w:t>
      </w:r>
    </w:p>
    <w:p>
      <w:pPr>
        <w:spacing w:after="0"/>
        <w:ind w:left="0"/>
        <w:jc w:val="both"/>
      </w:pPr>
      <w:r>
        <w:rPr>
          <w:rFonts w:ascii="Times New Roman"/>
          <w:b w:val="false"/>
          <w:i w:val="false"/>
          <w:color w:val="000000"/>
          <w:sz w:val="28"/>
        </w:rPr>
        <w:t>
      2) 2-процесс - құжаттарды қарастыру, көрсетілетін қызметті алушының деректерін Қазақстан Республикасы Ұлттық қауіпсіздік комитетінің (бұдан әрі - ҰҚК) ақпараттық жүйесіне енгізу - 1 жұмыс күн;</w:t>
      </w:r>
    </w:p>
    <w:p>
      <w:pPr>
        <w:spacing w:after="0"/>
        <w:ind w:left="0"/>
        <w:jc w:val="both"/>
      </w:pPr>
      <w:r>
        <w:rPr>
          <w:rFonts w:ascii="Times New Roman"/>
          <w:b w:val="false"/>
          <w:i w:val="false"/>
          <w:color w:val="000000"/>
          <w:sz w:val="28"/>
        </w:rPr>
        <w:t>
      3) 3-процесс - материалдарды ҰҚК-мен келісу - 7 жұмыс күн;</w:t>
      </w:r>
    </w:p>
    <w:p>
      <w:pPr>
        <w:spacing w:after="0"/>
        <w:ind w:left="0"/>
        <w:jc w:val="both"/>
      </w:pPr>
      <w:r>
        <w:rPr>
          <w:rFonts w:ascii="Times New Roman"/>
          <w:b w:val="false"/>
          <w:i w:val="false"/>
          <w:color w:val="000000"/>
          <w:sz w:val="28"/>
        </w:rPr>
        <w:t>
      4) 4-процесс - көрсетілетін қызметті берушінің қорытындыны дайындауы және дипломатиялық пошта арналары арқылы Қазақстан Республикасының Сыртқы істер министрлігіне (бұдан әрі – СІМ) жолдауы - 15 күнтізбелік күн;</w:t>
      </w:r>
    </w:p>
    <w:p>
      <w:pPr>
        <w:spacing w:after="0"/>
        <w:ind w:left="0"/>
        <w:jc w:val="both"/>
      </w:pPr>
      <w:r>
        <w:rPr>
          <w:rFonts w:ascii="Times New Roman"/>
          <w:b w:val="false"/>
          <w:i w:val="false"/>
          <w:color w:val="000000"/>
          <w:sz w:val="28"/>
        </w:rPr>
        <w:t>
      5) 5-процесс - материалдарды қарау және тексеру, СІМ қорытындысын дайындау - 7 рабочих дней;</w:t>
      </w:r>
    </w:p>
    <w:p>
      <w:pPr>
        <w:spacing w:after="0"/>
        <w:ind w:left="0"/>
        <w:jc w:val="both"/>
      </w:pPr>
      <w:r>
        <w:rPr>
          <w:rFonts w:ascii="Times New Roman"/>
          <w:b w:val="false"/>
          <w:i w:val="false"/>
          <w:color w:val="000000"/>
          <w:sz w:val="28"/>
        </w:rPr>
        <w:t>
      6) 6-процесс - Комиссия мүшелерінің отырысында дауыс беруге салу үшін Қазақстан Республикасы Президентінің жанындағы Азаматтық мәселелер жөніндегі комиссияның (бұдан әрі – Комиссия) жұмыс органының материалдарды қарауы - 120 күнтізбелік күн;</w:t>
      </w:r>
    </w:p>
    <w:p>
      <w:pPr>
        <w:spacing w:after="0"/>
        <w:ind w:left="0"/>
        <w:jc w:val="both"/>
      </w:pPr>
      <w:r>
        <w:rPr>
          <w:rFonts w:ascii="Times New Roman"/>
          <w:b w:val="false"/>
          <w:i w:val="false"/>
          <w:color w:val="000000"/>
          <w:sz w:val="28"/>
        </w:rPr>
        <w:t>
      7) 7-процесс - Комиссия шешімін және Қазақстан Республикасы Президентінің азаматтық мәселелер жөніндегі Жарлығының жобасын дайындау - 5 жұмыс күн;</w:t>
      </w:r>
    </w:p>
    <w:p>
      <w:pPr>
        <w:spacing w:after="0"/>
        <w:ind w:left="0"/>
        <w:jc w:val="both"/>
      </w:pPr>
      <w:r>
        <w:rPr>
          <w:rFonts w:ascii="Times New Roman"/>
          <w:b w:val="false"/>
          <w:i w:val="false"/>
          <w:color w:val="000000"/>
          <w:sz w:val="28"/>
        </w:rPr>
        <w:t>
      8) 8-процесс - көрсетілетін қызметті берушіні Қазақстан Республикасы Президентінің азаматтық мәселелер жөніндегі Жарлығы туралы хабардар ету - 15 күнтізбелік күн;</w:t>
      </w:r>
    </w:p>
    <w:p>
      <w:pPr>
        <w:spacing w:after="0"/>
        <w:ind w:left="0"/>
        <w:jc w:val="both"/>
      </w:pPr>
      <w:r>
        <w:rPr>
          <w:rFonts w:ascii="Times New Roman"/>
          <w:b w:val="false"/>
          <w:i w:val="false"/>
          <w:color w:val="000000"/>
          <w:sz w:val="28"/>
        </w:rPr>
        <w:t>
      9) 9-процесс - Қазақстан Республикасының азаматтығынан шығу туралы анықтаманы беру - 3 жұмыс күн.</w:t>
      </w:r>
    </w:p>
    <w:bookmarkStart w:name="z47" w:id="40"/>
    <w:p>
      <w:pPr>
        <w:spacing w:after="0"/>
        <w:ind w:left="0"/>
        <w:jc w:val="both"/>
      </w:pPr>
      <w:r>
        <w:rPr>
          <w:rFonts w:ascii="Times New Roman"/>
          <w:b w:val="false"/>
          <w:i w:val="false"/>
          <w:color w:val="000000"/>
          <w:sz w:val="28"/>
        </w:rPr>
        <w:t>
      7. Мемлекеттік қызмет көрсету рәсімінің нәтижесі мынадай рәсімді орындауды бастау үшін негіз болады:</w:t>
      </w:r>
    </w:p>
    <w:bookmarkEnd w:id="40"/>
    <w:p>
      <w:pPr>
        <w:spacing w:after="0"/>
        <w:ind w:left="0"/>
        <w:jc w:val="both"/>
      </w:pPr>
      <w:r>
        <w:rPr>
          <w:rFonts w:ascii="Times New Roman"/>
          <w:b w:val="false"/>
          <w:i w:val="false"/>
          <w:color w:val="000000"/>
          <w:sz w:val="28"/>
        </w:rPr>
        <w:t>
      1) 1-процесс бойынша - өтініштің көшірмесіне құжаттарды қабылдау туралы белгі қою;</w:t>
      </w:r>
    </w:p>
    <w:p>
      <w:pPr>
        <w:spacing w:after="0"/>
        <w:ind w:left="0"/>
        <w:jc w:val="both"/>
      </w:pPr>
      <w:r>
        <w:rPr>
          <w:rFonts w:ascii="Times New Roman"/>
          <w:b w:val="false"/>
          <w:i w:val="false"/>
          <w:color w:val="000000"/>
          <w:sz w:val="28"/>
        </w:rPr>
        <w:t>
      2) 2-процесс бойынша - көрсетілетін қызметті берушінің ҰҚК ақпараттық жүйесіне сұрау салуы;</w:t>
      </w:r>
    </w:p>
    <w:p>
      <w:pPr>
        <w:spacing w:after="0"/>
        <w:ind w:left="0"/>
        <w:jc w:val="both"/>
      </w:pPr>
      <w:r>
        <w:rPr>
          <w:rFonts w:ascii="Times New Roman"/>
          <w:b w:val="false"/>
          <w:i w:val="false"/>
          <w:color w:val="000000"/>
          <w:sz w:val="28"/>
        </w:rPr>
        <w:t>
      3) 3-процесс бойынша - материалдарды келісу туралы ақпараттық жүйенің жауабы және СІМ хабарламасы;</w:t>
      </w:r>
    </w:p>
    <w:p>
      <w:pPr>
        <w:spacing w:after="0"/>
        <w:ind w:left="0"/>
        <w:jc w:val="both"/>
      </w:pPr>
      <w:r>
        <w:rPr>
          <w:rFonts w:ascii="Times New Roman"/>
          <w:b w:val="false"/>
          <w:i w:val="false"/>
          <w:color w:val="000000"/>
          <w:sz w:val="28"/>
        </w:rPr>
        <w:t>
      4) 4-процесс бойынша - көрсетілетін қызметті берушінің Қазақстан Республикасының азаматтығынан шығу туралы қорытындысы;</w:t>
      </w:r>
    </w:p>
    <w:p>
      <w:pPr>
        <w:spacing w:after="0"/>
        <w:ind w:left="0"/>
        <w:jc w:val="both"/>
      </w:pPr>
      <w:r>
        <w:rPr>
          <w:rFonts w:ascii="Times New Roman"/>
          <w:b w:val="false"/>
          <w:i w:val="false"/>
          <w:color w:val="000000"/>
          <w:sz w:val="28"/>
        </w:rPr>
        <w:t>
      5) 5-процесс бойынша - Қазақстан Республикасының азаматтығынан шығу туралы СІМ-нің қорытындысы;</w:t>
      </w:r>
    </w:p>
    <w:p>
      <w:pPr>
        <w:spacing w:after="0"/>
        <w:ind w:left="0"/>
        <w:jc w:val="both"/>
      </w:pPr>
      <w:r>
        <w:rPr>
          <w:rFonts w:ascii="Times New Roman"/>
          <w:b w:val="false"/>
          <w:i w:val="false"/>
          <w:color w:val="000000"/>
          <w:sz w:val="28"/>
        </w:rPr>
        <w:t>
      6) 6-процесс бойынша - Комиссияның шешімі;</w:t>
      </w:r>
    </w:p>
    <w:p>
      <w:pPr>
        <w:spacing w:after="0"/>
        <w:ind w:left="0"/>
        <w:jc w:val="both"/>
      </w:pPr>
      <w:r>
        <w:rPr>
          <w:rFonts w:ascii="Times New Roman"/>
          <w:b w:val="false"/>
          <w:i w:val="false"/>
          <w:color w:val="000000"/>
          <w:sz w:val="28"/>
        </w:rPr>
        <w:t>
      7) 7-процесс бойынша - Қазақстан Республикасы Президентінің азаматтық мәселелер жөніндегі Жарлығы;</w:t>
      </w:r>
    </w:p>
    <w:p>
      <w:pPr>
        <w:spacing w:after="0"/>
        <w:ind w:left="0"/>
        <w:jc w:val="both"/>
      </w:pPr>
      <w:r>
        <w:rPr>
          <w:rFonts w:ascii="Times New Roman"/>
          <w:b w:val="false"/>
          <w:i w:val="false"/>
          <w:color w:val="000000"/>
          <w:sz w:val="28"/>
        </w:rPr>
        <w:t>
      8) 8-процесс бойынша - көрсетілетін қызметті берушінің хабарламасы;</w:t>
      </w:r>
    </w:p>
    <w:p>
      <w:pPr>
        <w:spacing w:after="0"/>
        <w:ind w:left="0"/>
        <w:jc w:val="both"/>
      </w:pPr>
      <w:r>
        <w:rPr>
          <w:rFonts w:ascii="Times New Roman"/>
          <w:b w:val="false"/>
          <w:i w:val="false"/>
          <w:color w:val="000000"/>
          <w:sz w:val="28"/>
        </w:rPr>
        <w:t>
      9) 9-процесс бойынша - Қазақстан Республикасының азаматтығынан шыққандығы туралы анықтама алу.</w:t>
      </w:r>
    </w:p>
    <w:p>
      <w:pPr>
        <w:spacing w:after="0"/>
        <w:ind w:left="0"/>
        <w:jc w:val="both"/>
      </w:pPr>
      <w:r>
        <w:rPr>
          <w:rFonts w:ascii="Times New Roman"/>
          <w:b w:val="false"/>
          <w:i w:val="false"/>
          <w:color w:val="000000"/>
          <w:sz w:val="28"/>
        </w:rPr>
        <w:t>
      Мемлекеттік қызмет алдын ала жазылусыз және жедел қызмет көрсетусіз кезек күту тәртібінде көрсетіледі.</w:t>
      </w:r>
    </w:p>
    <w:bookmarkStart w:name="z48" w:id="4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бөлімшелернің (қызметкерлердің) өзара</w:t>
      </w:r>
      <w:r>
        <w:br/>
      </w:r>
      <w:r>
        <w:rPr>
          <w:rFonts w:ascii="Times New Roman"/>
          <w:b/>
          <w:i w:val="false"/>
          <w:color w:val="000000"/>
        </w:rPr>
        <w:t>іс-қимыл тәртібін сипаттау</w:t>
      </w:r>
    </w:p>
    <w:bookmarkEnd w:id="41"/>
    <w:bookmarkStart w:name="z49" w:id="42"/>
    <w:p>
      <w:pPr>
        <w:spacing w:after="0"/>
        <w:ind w:left="0"/>
        <w:jc w:val="both"/>
      </w:pPr>
      <w:r>
        <w:rPr>
          <w:rFonts w:ascii="Times New Roman"/>
          <w:b w:val="false"/>
          <w:i w:val="false"/>
          <w:color w:val="000000"/>
          <w:sz w:val="28"/>
        </w:rPr>
        <w:t>
      8. Мемлекеттік қызмет көрсету процесіне мынадай адамдар қатысады:</w:t>
      </w:r>
    </w:p>
    <w:bookmarkEnd w:id="42"/>
    <w:p>
      <w:pPr>
        <w:spacing w:after="0"/>
        <w:ind w:left="0"/>
        <w:jc w:val="both"/>
      </w:pPr>
      <w:r>
        <w:rPr>
          <w:rFonts w:ascii="Times New Roman"/>
          <w:b w:val="false"/>
          <w:i w:val="false"/>
          <w:color w:val="000000"/>
          <w:sz w:val="28"/>
        </w:rPr>
        <w:t>
      1) көрсетілетін қызметті берушінің лауазымды адамы;</w:t>
      </w:r>
    </w:p>
    <w:p>
      <w:pPr>
        <w:spacing w:after="0"/>
        <w:ind w:left="0"/>
        <w:jc w:val="both"/>
      </w:pPr>
      <w:r>
        <w:rPr>
          <w:rFonts w:ascii="Times New Roman"/>
          <w:b w:val="false"/>
          <w:i w:val="false"/>
          <w:color w:val="000000"/>
          <w:sz w:val="28"/>
        </w:rPr>
        <w:t>
      2) ҰҚК-нің лауазымды адамы;</w:t>
      </w:r>
    </w:p>
    <w:p>
      <w:pPr>
        <w:spacing w:after="0"/>
        <w:ind w:left="0"/>
        <w:jc w:val="both"/>
      </w:pPr>
      <w:r>
        <w:rPr>
          <w:rFonts w:ascii="Times New Roman"/>
          <w:b w:val="false"/>
          <w:i w:val="false"/>
          <w:color w:val="000000"/>
          <w:sz w:val="28"/>
        </w:rPr>
        <w:t>
      3) СІМ-нің лауазымды адамы;</w:t>
      </w:r>
    </w:p>
    <w:p>
      <w:pPr>
        <w:spacing w:after="0"/>
        <w:ind w:left="0"/>
        <w:jc w:val="both"/>
      </w:pPr>
      <w:r>
        <w:rPr>
          <w:rFonts w:ascii="Times New Roman"/>
          <w:b w:val="false"/>
          <w:i w:val="false"/>
          <w:color w:val="000000"/>
          <w:sz w:val="28"/>
        </w:rPr>
        <w:t>
      4) Комиссия Жұмыс органының лауазымды адамы.</w:t>
      </w:r>
    </w:p>
    <w:bookmarkStart w:name="z50" w:id="43"/>
    <w:p>
      <w:pPr>
        <w:spacing w:after="0"/>
        <w:ind w:left="0"/>
        <w:jc w:val="both"/>
      </w:pPr>
      <w:r>
        <w:rPr>
          <w:rFonts w:ascii="Times New Roman"/>
          <w:b w:val="false"/>
          <w:i w:val="false"/>
          <w:color w:val="000000"/>
          <w:sz w:val="28"/>
        </w:rPr>
        <w:t>
      9. Көрсетілетін қызметті берушінің лауазымды адамы мемлекеттік қызмет көрсету нәтижесін бере отырып, тиісті құжаттары бар өтінішті қабылдауды, тексеруді, тіркеуді және қарастыруды, азаматтықтан шығу туралы қорытындыны дайындауды жүзеге асырады.</w:t>
      </w:r>
    </w:p>
    <w:bookmarkEnd w:id="43"/>
    <w:p>
      <w:pPr>
        <w:spacing w:after="0"/>
        <w:ind w:left="0"/>
        <w:jc w:val="both"/>
      </w:pPr>
      <w:r>
        <w:rPr>
          <w:rFonts w:ascii="Times New Roman"/>
          <w:b w:val="false"/>
          <w:i w:val="false"/>
          <w:color w:val="000000"/>
          <w:sz w:val="28"/>
        </w:rPr>
        <w:t>
      Материалдарды ҰҚК-мен келісу ақпараттық жүйені пайдалану арқылы жүзеге асырылады. ҰҚК-нің лауазымды адамы қабылданған шешім туралы СІМ-ді хабарландырады.</w:t>
      </w:r>
    </w:p>
    <w:p>
      <w:pPr>
        <w:spacing w:after="0"/>
        <w:ind w:left="0"/>
        <w:jc w:val="both"/>
      </w:pPr>
      <w:r>
        <w:rPr>
          <w:rFonts w:ascii="Times New Roman"/>
          <w:b w:val="false"/>
          <w:i w:val="false"/>
          <w:color w:val="000000"/>
          <w:sz w:val="28"/>
        </w:rPr>
        <w:t>
      СІМ-нің лауазымды адамы материалдарды қарастырады және Комиссияның жұмыс органына жолданатын азаматтықтан шығу туралы қорытындыны дайындайды.</w:t>
      </w:r>
    </w:p>
    <w:p>
      <w:pPr>
        <w:spacing w:after="0"/>
        <w:ind w:left="0"/>
        <w:jc w:val="both"/>
      </w:pPr>
      <w:r>
        <w:rPr>
          <w:rFonts w:ascii="Times New Roman"/>
          <w:b w:val="false"/>
          <w:i w:val="false"/>
          <w:color w:val="000000"/>
          <w:sz w:val="28"/>
        </w:rPr>
        <w:t>
      Комиссия отырысында материалдарды қарастыруды және Қазақстан Республикасы Президенті Жарлығының жобасын дайындауды Жұмыс органының лауазымды адамы жүзеге асырады.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шетелдегі</w:t>
            </w:r>
            <w:r>
              <w:br/>
            </w:r>
            <w:r>
              <w:rPr>
                <w:rFonts w:ascii="Times New Roman"/>
                <w:b w:val="false"/>
                <w:i w:val="false"/>
                <w:color w:val="000000"/>
                <w:sz w:val="20"/>
              </w:rPr>
              <w:t>мекемелерінің Қазақстан Республикасының</w:t>
            </w:r>
            <w:r>
              <w:br/>
            </w:r>
            <w:r>
              <w:rPr>
                <w:rFonts w:ascii="Times New Roman"/>
                <w:b w:val="false"/>
                <w:i w:val="false"/>
                <w:color w:val="000000"/>
                <w:sz w:val="20"/>
              </w:rPr>
              <w:t>азаматтығынан шығу жөніндегі құжаттарды</w:t>
            </w:r>
            <w:r>
              <w:br/>
            </w:r>
            <w:r>
              <w:rPr>
                <w:rFonts w:ascii="Times New Roman"/>
                <w:b w:val="false"/>
                <w:i w:val="false"/>
                <w:color w:val="000000"/>
                <w:sz w:val="20"/>
              </w:rPr>
              <w:t>ресiмдеуі" мемлекеттік қызмет көрсету</w:t>
            </w:r>
            <w:r>
              <w:br/>
            </w:r>
            <w:r>
              <w:rPr>
                <w:rFonts w:ascii="Times New Roman"/>
                <w:b w:val="false"/>
                <w:i w:val="false"/>
                <w:color w:val="000000"/>
                <w:sz w:val="20"/>
              </w:rPr>
              <w:t>регламентіне қосымша</w:t>
            </w:r>
          </w:p>
        </w:tc>
      </w:tr>
    </w:tbl>
    <w:bookmarkStart w:name="z52" w:id="44"/>
    <w:p>
      <w:pPr>
        <w:spacing w:after="0"/>
        <w:ind w:left="0"/>
        <w:jc w:val="left"/>
      </w:pPr>
      <w:r>
        <w:rPr>
          <w:rFonts w:ascii="Times New Roman"/>
          <w:b/>
          <w:i w:val="false"/>
          <w:color w:val="000000"/>
        </w:rPr>
        <w:t xml:space="preserve"> "Қазақстан Республикасының шетелдегі мекемелерінің Қазақстан</w:t>
      </w:r>
      <w:r>
        <w:br/>
      </w:r>
      <w:r>
        <w:rPr>
          <w:rFonts w:ascii="Times New Roman"/>
          <w:b/>
          <w:i w:val="false"/>
          <w:color w:val="000000"/>
        </w:rPr>
        <w:t>Республикасының азаматтығынан шығу жөніндегі құжаттарды</w:t>
      </w:r>
      <w:r>
        <w:br/>
      </w:r>
      <w:r>
        <w:rPr>
          <w:rFonts w:ascii="Times New Roman"/>
          <w:b/>
          <w:i w:val="false"/>
          <w:color w:val="000000"/>
        </w:rPr>
        <w:t>ресiмдеуі" мемлекеттік қызметін көрсету бизнес-процестерінің</w:t>
      </w:r>
      <w:r>
        <w:br/>
      </w:r>
      <w:r>
        <w:rPr>
          <w:rFonts w:ascii="Times New Roman"/>
          <w:b/>
          <w:i w:val="false"/>
          <w:color w:val="000000"/>
        </w:rPr>
        <w:t>анықтамалығы</w:t>
      </w:r>
    </w:p>
    <w:bookmarkEnd w:id="44"/>
    <w:p>
      <w:pPr>
        <w:spacing w:after="0"/>
        <w:ind w:left="0"/>
        <w:jc w:val="left"/>
      </w:pP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3-қосымша</w:t>
            </w:r>
          </w:p>
        </w:tc>
      </w:tr>
    </w:tbl>
    <w:bookmarkStart w:name="z54" w:id="45"/>
    <w:p>
      <w:pPr>
        <w:spacing w:after="0"/>
        <w:ind w:left="0"/>
        <w:jc w:val="left"/>
      </w:pPr>
      <w:r>
        <w:rPr>
          <w:rFonts w:ascii="Times New Roman"/>
          <w:b/>
          <w:i w:val="false"/>
          <w:color w:val="000000"/>
        </w:rPr>
        <w:t xml:space="preserve"> "Шетелде Қазақстан Республикасының азаматтарын есепке алу"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45"/>
    <w:bookmarkStart w:name="z56" w:id="46"/>
    <w:p>
      <w:pPr>
        <w:spacing w:after="0"/>
        <w:ind w:left="0"/>
        <w:jc w:val="both"/>
      </w:pPr>
      <w:r>
        <w:rPr>
          <w:rFonts w:ascii="Times New Roman"/>
          <w:b w:val="false"/>
          <w:i w:val="false"/>
          <w:color w:val="000000"/>
          <w:sz w:val="28"/>
        </w:rPr>
        <w:t xml:space="preserve">
      1. "Шетелде Қазақстан Республикасының азаматтарын есепке алу"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"Шетелде Қазақстан Республикасының азаматтарын есепке алу" мемлекеттік қызмет стандартына сәйкес Қазақстан Республикасының шет елдердегі мекемелерімен (бұдан әрі - көрсетілетін қызметті беруші) көрсетіледі (нормативтік - құқықтық актілердің мемлекеттік тіркеу Тізілімінде № </w:t>
      </w:r>
      <w:r>
        <w:rPr>
          <w:rFonts w:ascii="Times New Roman"/>
          <w:b w:val="false"/>
          <w:i w:val="false"/>
          <w:color w:val="000000"/>
          <w:sz w:val="28"/>
        </w:rPr>
        <w:t>11646</w:t>
      </w:r>
      <w:r>
        <w:rPr>
          <w:rFonts w:ascii="Times New Roman"/>
          <w:b w:val="false"/>
          <w:i w:val="false"/>
          <w:color w:val="000000"/>
          <w:sz w:val="28"/>
        </w:rPr>
        <w:t xml:space="preserve"> болып тіркелген).</w:t>
      </w:r>
    </w:p>
    <w:bookmarkEnd w:id="46"/>
    <w:bookmarkStart w:name="z57" w:id="47"/>
    <w:p>
      <w:pPr>
        <w:spacing w:after="0"/>
        <w:ind w:left="0"/>
        <w:jc w:val="both"/>
      </w:pPr>
      <w:r>
        <w:rPr>
          <w:rFonts w:ascii="Times New Roman"/>
          <w:b w:val="false"/>
          <w:i w:val="false"/>
          <w:color w:val="000000"/>
          <w:sz w:val="28"/>
        </w:rPr>
        <w:t>
      2. Мемлекеттік қызмет көрсету нысаны: қағаз түрінде.</w:t>
      </w:r>
    </w:p>
    <w:bookmarkEnd w:id="47"/>
    <w:bookmarkStart w:name="z58" w:id="48"/>
    <w:p>
      <w:pPr>
        <w:spacing w:after="0"/>
        <w:ind w:left="0"/>
        <w:jc w:val="both"/>
      </w:pPr>
      <w:r>
        <w:rPr>
          <w:rFonts w:ascii="Times New Roman"/>
          <w:b w:val="false"/>
          <w:i w:val="false"/>
          <w:color w:val="000000"/>
          <w:sz w:val="28"/>
        </w:rPr>
        <w:t>
      3. Мемлекеттік қызмет көрсету нәтижесі - Қазақстан Республикасының азаматтарын консулдық тіркеуге алу немесе одан шығару.</w:t>
      </w:r>
    </w:p>
    <w:bookmarkEnd w:id="48"/>
    <w:bookmarkStart w:name="z59" w:id="49"/>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49"/>
    <w:bookmarkStart w:name="z60" w:id="5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(қызметкерлердің) іс-қимыл</w:t>
      </w:r>
      <w:r>
        <w:br/>
      </w:r>
      <w:r>
        <w:rPr>
          <w:rFonts w:ascii="Times New Roman"/>
          <w:b/>
          <w:i w:val="false"/>
          <w:color w:val="000000"/>
        </w:rPr>
        <w:t>тәртібін сипаттау</w:t>
      </w:r>
    </w:p>
    <w:bookmarkEnd w:id="50"/>
    <w:bookmarkStart w:name="z61" w:id="51"/>
    <w:p>
      <w:pPr>
        <w:spacing w:after="0"/>
        <w:ind w:left="0"/>
        <w:jc w:val="both"/>
      </w:pPr>
      <w:r>
        <w:rPr>
          <w:rFonts w:ascii="Times New Roman"/>
          <w:b w:val="false"/>
          <w:i w:val="false"/>
          <w:color w:val="000000"/>
          <w:sz w:val="28"/>
        </w:rPr>
        <w:t>
      5. Көрсетілетін қызметті алушының өтініші мемлекеттік қызмет көрсету жөніндегі рәсімді (іс-қимылды) бастау үшін негіз болып табылады.</w:t>
      </w:r>
    </w:p>
    <w:bookmarkEnd w:id="51"/>
    <w:bookmarkStart w:name="z62" w:id="52"/>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52"/>
    <w:p>
      <w:pPr>
        <w:spacing w:after="0"/>
        <w:ind w:left="0"/>
        <w:jc w:val="both"/>
      </w:pPr>
      <w:r>
        <w:rPr>
          <w:rFonts w:ascii="Times New Roman"/>
          <w:b w:val="false"/>
          <w:i w:val="false"/>
          <w:color w:val="000000"/>
          <w:sz w:val="28"/>
        </w:rPr>
        <w:t>
      1) 1-процесс - құжаттарды қабылдау, тіркеу - 1 жұмыс күн;</w:t>
      </w:r>
    </w:p>
    <w:p>
      <w:pPr>
        <w:spacing w:after="0"/>
        <w:ind w:left="0"/>
        <w:jc w:val="both"/>
      </w:pPr>
      <w:r>
        <w:rPr>
          <w:rFonts w:ascii="Times New Roman"/>
          <w:b w:val="false"/>
          <w:i w:val="false"/>
          <w:color w:val="000000"/>
          <w:sz w:val="28"/>
        </w:rPr>
        <w:t>
      2) 2-процесс - құжаттарды қарастыру және тексеру, қажетті деректерді ақпараттық жүйеге енгізу - 1 жұмыс күн;</w:t>
      </w:r>
    </w:p>
    <w:p>
      <w:pPr>
        <w:spacing w:after="0"/>
        <w:ind w:left="0"/>
        <w:jc w:val="both"/>
      </w:pPr>
      <w:r>
        <w:rPr>
          <w:rFonts w:ascii="Times New Roman"/>
          <w:b w:val="false"/>
          <w:i w:val="false"/>
          <w:color w:val="000000"/>
          <w:sz w:val="28"/>
        </w:rPr>
        <w:t>
      3) 3-процесс - консулдық есепке қою немесе алып тастау, дайын құжаттарды беру - 1 жұмыс күн.</w:t>
      </w:r>
    </w:p>
    <w:bookmarkStart w:name="z63" w:id="53"/>
    <w:p>
      <w:pPr>
        <w:spacing w:after="0"/>
        <w:ind w:left="0"/>
        <w:jc w:val="both"/>
      </w:pPr>
      <w:r>
        <w:rPr>
          <w:rFonts w:ascii="Times New Roman"/>
          <w:b w:val="false"/>
          <w:i w:val="false"/>
          <w:color w:val="000000"/>
          <w:sz w:val="28"/>
        </w:rPr>
        <w:t>
      7. Мемлекеттік қызмет көрсету рәсімінің нәтижесі мынадай рәсімді (іс-қимылды) орындауды бастау үшін негіз болады:</w:t>
      </w:r>
    </w:p>
    <w:bookmarkEnd w:id="53"/>
    <w:p>
      <w:pPr>
        <w:spacing w:after="0"/>
        <w:ind w:left="0"/>
        <w:jc w:val="both"/>
      </w:pPr>
      <w:r>
        <w:rPr>
          <w:rFonts w:ascii="Times New Roman"/>
          <w:b w:val="false"/>
          <w:i w:val="false"/>
          <w:color w:val="000000"/>
          <w:sz w:val="28"/>
        </w:rPr>
        <w:t>
      1) 1-процесс бойынша - көрсетілетін қызметті алушының өтінішінің көшірмесіне құжаттардың қабылданғаны туралы белгі қою;</w:t>
      </w:r>
    </w:p>
    <w:p>
      <w:pPr>
        <w:spacing w:after="0"/>
        <w:ind w:left="0"/>
        <w:jc w:val="both"/>
      </w:pPr>
      <w:r>
        <w:rPr>
          <w:rFonts w:ascii="Times New Roman"/>
          <w:b w:val="false"/>
          <w:i w:val="false"/>
          <w:color w:val="000000"/>
          <w:sz w:val="28"/>
        </w:rPr>
        <w:t>
      2) 2-процесс бойынша - көрсетілетін қызметті алушының ақпараттық жүйедегі деректерін өзгерту.</w:t>
      </w:r>
    </w:p>
    <w:p>
      <w:pPr>
        <w:spacing w:after="0"/>
        <w:ind w:left="0"/>
        <w:jc w:val="both"/>
      </w:pPr>
      <w:r>
        <w:rPr>
          <w:rFonts w:ascii="Times New Roman"/>
          <w:b w:val="false"/>
          <w:i w:val="false"/>
          <w:color w:val="000000"/>
          <w:sz w:val="28"/>
        </w:rPr>
        <w:t>
      3) 3-процесс бойынша - консулдық тіркеуден алынғаны жөнінде анықтама алу немесе консулдық тіркеуге тұрғаны жөнінде паспортқа белгі қою.</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 қызмет көрсетусіз, кезек күту тәртібінде көрсетіледі.</w:t>
      </w:r>
    </w:p>
    <w:bookmarkStart w:name="z64" w:id="54"/>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бөлімшелердің (қызметкерлердің) өзара</w:t>
      </w:r>
      <w:r>
        <w:br/>
      </w:r>
      <w:r>
        <w:rPr>
          <w:rFonts w:ascii="Times New Roman"/>
          <w:b/>
          <w:i w:val="false"/>
          <w:color w:val="000000"/>
        </w:rPr>
        <w:t>іс-қимыл тәртібін сипаттау</w:t>
      </w:r>
    </w:p>
    <w:bookmarkEnd w:id="54"/>
    <w:bookmarkStart w:name="z65" w:id="55"/>
    <w:p>
      <w:pPr>
        <w:spacing w:after="0"/>
        <w:ind w:left="0"/>
        <w:jc w:val="both"/>
      </w:pPr>
      <w:r>
        <w:rPr>
          <w:rFonts w:ascii="Times New Roman"/>
          <w:b w:val="false"/>
          <w:i w:val="false"/>
          <w:color w:val="000000"/>
          <w:sz w:val="28"/>
        </w:rPr>
        <w:t>
      8. Мемлекеттік қызмет көрсету процесіне көрсетілетін қызмет берушінің лауазымды адамы қатысады.</w:t>
      </w:r>
    </w:p>
    <w:bookmarkEnd w:id="55"/>
    <w:bookmarkStart w:name="z66" w:id="56"/>
    <w:p>
      <w:pPr>
        <w:spacing w:after="0"/>
        <w:ind w:left="0"/>
        <w:jc w:val="both"/>
      </w:pPr>
      <w:r>
        <w:rPr>
          <w:rFonts w:ascii="Times New Roman"/>
          <w:b w:val="false"/>
          <w:i w:val="false"/>
          <w:color w:val="000000"/>
          <w:sz w:val="28"/>
        </w:rPr>
        <w:t>
      9. Тиісті құжаттары бар өтінішті қабылдауды, тексеруді, тіркеуді және қарастыруды көрсетілетін қызмет берушінің лауазымды адамы жүзеге асырады.</w:t>
      </w:r>
    </w:p>
    <w:bookmarkEnd w:id="56"/>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"Шетелде Қазақстан Республикасының</w:t>
            </w:r>
            <w:r>
              <w:br/>
            </w:r>
            <w:r>
              <w:rPr>
                <w:rFonts w:ascii="Times New Roman"/>
                <w:b w:val="false"/>
                <w:i w:val="false"/>
                <w:color w:val="000000"/>
                <w:sz w:val="20"/>
              </w:rPr>
              <w:t>азаматтарын есепке алу"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68" w:id="57"/>
    <w:p>
      <w:pPr>
        <w:spacing w:after="0"/>
        <w:ind w:left="0"/>
        <w:jc w:val="left"/>
      </w:pPr>
      <w:r>
        <w:rPr>
          <w:rFonts w:ascii="Times New Roman"/>
          <w:b/>
          <w:i w:val="false"/>
          <w:color w:val="000000"/>
        </w:rPr>
        <w:t xml:space="preserve"> "Шетелде Қазақстан Республикасының азаматтарын есепке алу"</w:t>
      </w:r>
      <w:r>
        <w:br/>
      </w:r>
      <w:r>
        <w:rPr>
          <w:rFonts w:ascii="Times New Roman"/>
          <w:b/>
          <w:i w:val="false"/>
          <w:color w:val="000000"/>
        </w:rPr>
        <w:t>мемлекеттік қызметін көрсету бизнес-процестерінің анықтамалығы</w:t>
      </w:r>
    </w:p>
    <w:bookmarkEnd w:id="57"/>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4-қосымша</w:t>
            </w:r>
          </w:p>
        </w:tc>
      </w:tr>
    </w:tbl>
    <w:bookmarkStart w:name="z70" w:id="58"/>
    <w:p>
      <w:pPr>
        <w:spacing w:after="0"/>
        <w:ind w:left="0"/>
        <w:jc w:val="left"/>
      </w:pPr>
      <w:r>
        <w:rPr>
          <w:rFonts w:ascii="Times New Roman"/>
          <w:b/>
          <w:i w:val="false"/>
          <w:color w:val="000000"/>
        </w:rPr>
        <w:t xml:space="preserve"> "Қазақстан Республикасының шетелдегі азаматтарының азаматтық</w:t>
      </w:r>
      <w:r>
        <w:br/>
      </w:r>
      <w:r>
        <w:rPr>
          <w:rFonts w:ascii="Times New Roman"/>
          <w:b/>
          <w:i w:val="false"/>
          <w:color w:val="000000"/>
        </w:rPr>
        <w:t>хал актілерін тіркеу"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58"/>
    <w:bookmarkStart w:name="z72" w:id="59"/>
    <w:p>
      <w:pPr>
        <w:spacing w:after="0"/>
        <w:ind w:left="0"/>
        <w:jc w:val="both"/>
      </w:pPr>
      <w:r>
        <w:rPr>
          <w:rFonts w:ascii="Times New Roman"/>
          <w:b w:val="false"/>
          <w:i w:val="false"/>
          <w:color w:val="000000"/>
          <w:sz w:val="28"/>
        </w:rPr>
        <w:t xml:space="preserve">
      1. "Қазақстан Республикасының шетелдегі азаматтарының азаматтық хал актілерін тіркеу"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"Қазақстан Республикасының шетелдегі азаматтарының азаматтық хал актілерін тіркеу" мемлекеттік қызмет стандартына сәйкес Қазақстан Республикасының шет елдердегі мекемелерімен (бұдан әрі - көрсетілетін қызметті беруші) көрсетіледі (нормативтік - 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End w:id="59"/>
    <w:bookmarkStart w:name="z73" w:id="60"/>
    <w:p>
      <w:pPr>
        <w:spacing w:after="0"/>
        <w:ind w:left="0"/>
        <w:jc w:val="both"/>
      </w:pPr>
      <w:r>
        <w:rPr>
          <w:rFonts w:ascii="Times New Roman"/>
          <w:b w:val="false"/>
          <w:i w:val="false"/>
          <w:color w:val="000000"/>
          <w:sz w:val="28"/>
        </w:rPr>
        <w:t>
      2. Мемлекеттік қызмет көрсету нысаны: қағаз түрінде.</w:t>
      </w:r>
    </w:p>
    <w:bookmarkEnd w:id="60"/>
    <w:bookmarkStart w:name="z74" w:id="61"/>
    <w:p>
      <w:pPr>
        <w:spacing w:after="0"/>
        <w:ind w:left="0"/>
        <w:jc w:val="both"/>
      </w:pPr>
      <w:r>
        <w:rPr>
          <w:rFonts w:ascii="Times New Roman"/>
          <w:b w:val="false"/>
          <w:i w:val="false"/>
          <w:color w:val="000000"/>
          <w:sz w:val="28"/>
        </w:rPr>
        <w:t>
      3. Мемлекеттік қызмет көрсету нәтижесі - Қазақстан Республикасы азаматтарының азаматтық хал актілерін тіркеу туралы куәлік (бұдан әрі – куәлік).</w:t>
      </w:r>
    </w:p>
    <w:bookmarkEnd w:id="61"/>
    <w:bookmarkStart w:name="z75" w:id="62"/>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62"/>
    <w:bookmarkStart w:name="z76" w:id="63"/>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63"/>
    <w:bookmarkStart w:name="z77" w:id="64"/>
    <w:p>
      <w:pPr>
        <w:spacing w:after="0"/>
        <w:ind w:left="0"/>
        <w:jc w:val="both"/>
      </w:pPr>
      <w:r>
        <w:rPr>
          <w:rFonts w:ascii="Times New Roman"/>
          <w:b w:val="false"/>
          <w:i w:val="false"/>
          <w:color w:val="000000"/>
          <w:sz w:val="28"/>
        </w:rPr>
        <w:t>
      5. Көрсетілетін қызметті алушының өтініші көрсету бойынша рәсімді (іс-қимылды) бастау үшін негіз болып табылады.</w:t>
      </w:r>
    </w:p>
    <w:bookmarkEnd w:id="64"/>
    <w:bookmarkStart w:name="z78" w:id="65"/>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65"/>
    <w:p>
      <w:pPr>
        <w:spacing w:after="0"/>
        <w:ind w:left="0"/>
        <w:jc w:val="both"/>
      </w:pPr>
      <w:r>
        <w:rPr>
          <w:rFonts w:ascii="Times New Roman"/>
          <w:b w:val="false"/>
          <w:i w:val="false"/>
          <w:color w:val="000000"/>
          <w:sz w:val="28"/>
        </w:rPr>
        <w:t>
      1) баланың тууын тіркеу:</w:t>
      </w:r>
    </w:p>
    <w:p>
      <w:pPr>
        <w:spacing w:after="0"/>
        <w:ind w:left="0"/>
        <w:jc w:val="both"/>
      </w:pPr>
      <w:r>
        <w:rPr>
          <w:rFonts w:ascii="Times New Roman"/>
          <w:b w:val="false"/>
          <w:i w:val="false"/>
          <w:color w:val="000000"/>
          <w:sz w:val="28"/>
        </w:rPr>
        <w:t>
      1-процесс - көрсетілетін қызметті берушінің құжаттарды қабылдауы, тексеруі, тіркеуі - 2 жұмыс күн;</w:t>
      </w:r>
    </w:p>
    <w:p>
      <w:pPr>
        <w:spacing w:after="0"/>
        <w:ind w:left="0"/>
        <w:jc w:val="both"/>
      </w:pPr>
      <w:r>
        <w:rPr>
          <w:rFonts w:ascii="Times New Roman"/>
          <w:b w:val="false"/>
          <w:i w:val="false"/>
          <w:color w:val="000000"/>
          <w:sz w:val="28"/>
        </w:rPr>
        <w:t>
      2-процесс - азаматтық хал актілерін тіркеу және куәлікті беру - 3 жұмыс күн.</w:t>
      </w:r>
    </w:p>
    <w:p>
      <w:pPr>
        <w:spacing w:after="0"/>
        <w:ind w:left="0"/>
        <w:jc w:val="both"/>
      </w:pPr>
      <w:r>
        <w:rPr>
          <w:rFonts w:ascii="Times New Roman"/>
          <w:b w:val="false"/>
          <w:i w:val="false"/>
          <w:color w:val="000000"/>
          <w:sz w:val="28"/>
        </w:rPr>
        <w:t>
      2) қайтыс болуды тіркеу:</w:t>
      </w:r>
    </w:p>
    <w:p>
      <w:pPr>
        <w:spacing w:after="0"/>
        <w:ind w:left="0"/>
        <w:jc w:val="both"/>
      </w:pPr>
      <w:r>
        <w:rPr>
          <w:rFonts w:ascii="Times New Roman"/>
          <w:b w:val="false"/>
          <w:i w:val="false"/>
          <w:color w:val="000000"/>
          <w:sz w:val="28"/>
        </w:rPr>
        <w:t>
      1-процесс - көрсетілетін қызметті берушінің құжаттарды қабылдауы, тексеруі, тіркеуі - 2 жұмыс күн;</w:t>
      </w:r>
    </w:p>
    <w:p>
      <w:pPr>
        <w:spacing w:after="0"/>
        <w:ind w:left="0"/>
        <w:jc w:val="both"/>
      </w:pPr>
      <w:r>
        <w:rPr>
          <w:rFonts w:ascii="Times New Roman"/>
          <w:b w:val="false"/>
          <w:i w:val="false"/>
          <w:color w:val="000000"/>
          <w:sz w:val="28"/>
        </w:rPr>
        <w:t>
      2-процесс - азаматтық хал актілерін тіркеу және куәлікті беру - 3 жұмыс күн.</w:t>
      </w:r>
    </w:p>
    <w:p>
      <w:pPr>
        <w:spacing w:after="0"/>
        <w:ind w:left="0"/>
        <w:jc w:val="both"/>
      </w:pPr>
      <w:r>
        <w:rPr>
          <w:rFonts w:ascii="Times New Roman"/>
          <w:b w:val="false"/>
          <w:i w:val="false"/>
          <w:color w:val="000000"/>
          <w:sz w:val="28"/>
        </w:rPr>
        <w:t>
      3) әкелікті анықтау, бала асырап алуды, атын, әкесінің атын, тегін өзгертуді тіркеу:</w:t>
      </w:r>
    </w:p>
    <w:p>
      <w:pPr>
        <w:spacing w:after="0"/>
        <w:ind w:left="0"/>
        <w:jc w:val="both"/>
      </w:pPr>
      <w:r>
        <w:rPr>
          <w:rFonts w:ascii="Times New Roman"/>
          <w:b w:val="false"/>
          <w:i w:val="false"/>
          <w:color w:val="000000"/>
          <w:sz w:val="28"/>
        </w:rPr>
        <w:t>
      1-процесс - көрсетілетін қызметті берушінің құжаттарды қабылдауы, тексеруі, тіркеуі - 1 жұмыс күн;</w:t>
      </w:r>
    </w:p>
    <w:p>
      <w:pPr>
        <w:spacing w:after="0"/>
        <w:ind w:left="0"/>
        <w:jc w:val="both"/>
      </w:pPr>
      <w:r>
        <w:rPr>
          <w:rFonts w:ascii="Times New Roman"/>
          <w:b w:val="false"/>
          <w:i w:val="false"/>
          <w:color w:val="000000"/>
          <w:sz w:val="28"/>
        </w:rPr>
        <w:t>
      2-процесс - құжаттарды зерделеу немесе тексеру - 28 күнтізбелік күн;</w:t>
      </w:r>
    </w:p>
    <w:p>
      <w:pPr>
        <w:spacing w:after="0"/>
        <w:ind w:left="0"/>
        <w:jc w:val="both"/>
      </w:pPr>
      <w:r>
        <w:rPr>
          <w:rFonts w:ascii="Times New Roman"/>
          <w:b w:val="false"/>
          <w:i w:val="false"/>
          <w:color w:val="000000"/>
          <w:sz w:val="28"/>
        </w:rPr>
        <w:t>
      3-процесс - азаматтық хал актілерін тіркеу және куәлікті беру - 1 жұмыс күн.</w:t>
      </w:r>
    </w:p>
    <w:p>
      <w:pPr>
        <w:spacing w:after="0"/>
        <w:ind w:left="0"/>
        <w:jc w:val="both"/>
      </w:pPr>
      <w:r>
        <w:rPr>
          <w:rFonts w:ascii="Times New Roman"/>
          <w:b w:val="false"/>
          <w:i w:val="false"/>
          <w:color w:val="000000"/>
          <w:sz w:val="28"/>
        </w:rPr>
        <w:t>
      4) неке қиюды (ерлі-зайыптылықты) және бұзуды тіркеу:</w:t>
      </w:r>
    </w:p>
    <w:p>
      <w:pPr>
        <w:spacing w:after="0"/>
        <w:ind w:left="0"/>
        <w:jc w:val="both"/>
      </w:pPr>
      <w:r>
        <w:rPr>
          <w:rFonts w:ascii="Times New Roman"/>
          <w:b w:val="false"/>
          <w:i w:val="false"/>
          <w:color w:val="000000"/>
          <w:sz w:val="28"/>
        </w:rPr>
        <w:t>
      1-процесс - көрсетілетін қызметті берушінің құжаттарды қабылдауы, тексеруі, тіркеуі - 1 жұмыс күн;</w:t>
      </w:r>
    </w:p>
    <w:p>
      <w:pPr>
        <w:spacing w:after="0"/>
        <w:ind w:left="0"/>
        <w:jc w:val="both"/>
      </w:pPr>
      <w:r>
        <w:rPr>
          <w:rFonts w:ascii="Times New Roman"/>
          <w:b w:val="false"/>
          <w:i w:val="false"/>
          <w:color w:val="000000"/>
          <w:sz w:val="28"/>
        </w:rPr>
        <w:t>
      2-процесс – азаматтық хал актілерін тіркеу және куәлікті беру - 30 күнтізбелік күн;</w:t>
      </w:r>
    </w:p>
    <w:bookmarkStart w:name="z79" w:id="66"/>
    <w:p>
      <w:pPr>
        <w:spacing w:after="0"/>
        <w:ind w:left="0"/>
        <w:jc w:val="both"/>
      </w:pPr>
      <w:r>
        <w:rPr>
          <w:rFonts w:ascii="Times New Roman"/>
          <w:b w:val="false"/>
          <w:i w:val="false"/>
          <w:color w:val="000000"/>
          <w:sz w:val="28"/>
        </w:rPr>
        <w:t>
      7. Мемлекеттік қызмет көрсету рәсімінің нәтижесі мынадай рәсімді (іс-қимылды) орындауды бастау үшін негіз болады:</w:t>
      </w:r>
    </w:p>
    <w:bookmarkEnd w:id="66"/>
    <w:p>
      <w:pPr>
        <w:spacing w:after="0"/>
        <w:ind w:left="0"/>
        <w:jc w:val="both"/>
      </w:pPr>
      <w:r>
        <w:rPr>
          <w:rFonts w:ascii="Times New Roman"/>
          <w:b w:val="false"/>
          <w:i w:val="false"/>
          <w:color w:val="000000"/>
          <w:sz w:val="28"/>
        </w:rPr>
        <w:t>
      1) баланың тууын тіркеу:</w:t>
      </w:r>
    </w:p>
    <w:p>
      <w:pPr>
        <w:spacing w:after="0"/>
        <w:ind w:left="0"/>
        <w:jc w:val="both"/>
      </w:pPr>
      <w:r>
        <w:rPr>
          <w:rFonts w:ascii="Times New Roman"/>
          <w:b w:val="false"/>
          <w:i w:val="false"/>
          <w:color w:val="000000"/>
          <w:sz w:val="28"/>
        </w:rPr>
        <w:t>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2-процесс бойынша - туу туралы куәлік беру.</w:t>
      </w:r>
    </w:p>
    <w:p>
      <w:pPr>
        <w:spacing w:after="0"/>
        <w:ind w:left="0"/>
        <w:jc w:val="both"/>
      </w:pPr>
      <w:r>
        <w:rPr>
          <w:rFonts w:ascii="Times New Roman"/>
          <w:b w:val="false"/>
          <w:i w:val="false"/>
          <w:color w:val="000000"/>
          <w:sz w:val="28"/>
        </w:rPr>
        <w:t>
      2) қайтыс болуды тіркеу:</w:t>
      </w:r>
    </w:p>
    <w:p>
      <w:pPr>
        <w:spacing w:after="0"/>
        <w:ind w:left="0"/>
        <w:jc w:val="both"/>
      </w:pPr>
      <w:r>
        <w:rPr>
          <w:rFonts w:ascii="Times New Roman"/>
          <w:b w:val="false"/>
          <w:i w:val="false"/>
          <w:color w:val="000000"/>
          <w:sz w:val="28"/>
        </w:rPr>
        <w:t>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2-процесс бойынша - қайтыс болу туралы куәлік беру.</w:t>
      </w:r>
    </w:p>
    <w:p>
      <w:pPr>
        <w:spacing w:after="0"/>
        <w:ind w:left="0"/>
        <w:jc w:val="both"/>
      </w:pPr>
      <w:r>
        <w:rPr>
          <w:rFonts w:ascii="Times New Roman"/>
          <w:b w:val="false"/>
          <w:i w:val="false"/>
          <w:color w:val="000000"/>
          <w:sz w:val="28"/>
        </w:rPr>
        <w:t>
      3) әкелікті анықтау, бала асырап алуды, атын, әкесінің атын, тегін өзгертуді тіркеу:</w:t>
      </w:r>
    </w:p>
    <w:p>
      <w:pPr>
        <w:spacing w:after="0"/>
        <w:ind w:left="0"/>
        <w:jc w:val="both"/>
      </w:pPr>
      <w:r>
        <w:rPr>
          <w:rFonts w:ascii="Times New Roman"/>
          <w:b w:val="false"/>
          <w:i w:val="false"/>
          <w:color w:val="000000"/>
          <w:sz w:val="28"/>
        </w:rPr>
        <w:t>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2-процесс бойынша - азаматтық хал актілерін тіркеу туралы қорытындыны ресімдеу;</w:t>
      </w:r>
    </w:p>
    <w:p>
      <w:pPr>
        <w:spacing w:after="0"/>
        <w:ind w:left="0"/>
        <w:jc w:val="both"/>
      </w:pPr>
      <w:r>
        <w:rPr>
          <w:rFonts w:ascii="Times New Roman"/>
          <w:b w:val="false"/>
          <w:i w:val="false"/>
          <w:color w:val="000000"/>
          <w:sz w:val="28"/>
        </w:rPr>
        <w:t>
      3-процесс бойынша - азаматтық хал акіні тіркеу және куәлік беру.</w:t>
      </w:r>
    </w:p>
    <w:p>
      <w:pPr>
        <w:spacing w:after="0"/>
        <w:ind w:left="0"/>
        <w:jc w:val="both"/>
      </w:pPr>
      <w:r>
        <w:rPr>
          <w:rFonts w:ascii="Times New Roman"/>
          <w:b w:val="false"/>
          <w:i w:val="false"/>
          <w:color w:val="000000"/>
          <w:sz w:val="28"/>
        </w:rPr>
        <w:t>
      4) неке қиюды (ерлі-зайыптылықты) және бұзуды тіркеу:</w:t>
      </w:r>
    </w:p>
    <w:p>
      <w:pPr>
        <w:spacing w:after="0"/>
        <w:ind w:left="0"/>
        <w:jc w:val="both"/>
      </w:pPr>
      <w:r>
        <w:rPr>
          <w:rFonts w:ascii="Times New Roman"/>
          <w:b w:val="false"/>
          <w:i w:val="false"/>
          <w:color w:val="000000"/>
          <w:sz w:val="28"/>
        </w:rPr>
        <w:t>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2-процесс бойынша - неке қию және неке бұзу туралы куәлік беру.</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 қызмет көрсетусіз, кезек күту тәртібінде көрсетіледі.</w:t>
      </w:r>
    </w:p>
    <w:bookmarkStart w:name="z80" w:id="6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67"/>
    <w:bookmarkStart w:name="z81" w:id="68"/>
    <w:p>
      <w:pPr>
        <w:spacing w:after="0"/>
        <w:ind w:left="0"/>
        <w:jc w:val="both"/>
      </w:pPr>
      <w:r>
        <w:rPr>
          <w:rFonts w:ascii="Times New Roman"/>
          <w:b w:val="false"/>
          <w:i w:val="false"/>
          <w:color w:val="000000"/>
          <w:sz w:val="28"/>
        </w:rPr>
        <w:t>
      8. Мемлекеттік қызмет көрсету процесіне көрсетілетін қызметті берушінің лауазымды адамы қатысады.</w:t>
      </w:r>
    </w:p>
    <w:bookmarkEnd w:id="68"/>
    <w:bookmarkStart w:name="z82" w:id="69"/>
    <w:p>
      <w:pPr>
        <w:spacing w:after="0"/>
        <w:ind w:left="0"/>
        <w:jc w:val="both"/>
      </w:pPr>
      <w:r>
        <w:rPr>
          <w:rFonts w:ascii="Times New Roman"/>
          <w:b w:val="false"/>
          <w:i w:val="false"/>
          <w:color w:val="000000"/>
          <w:sz w:val="28"/>
        </w:rPr>
        <w:t>
      9. Мемлекеттік қызмет көрсету үшін өтінішті қабылдауды, тіркеуді, тиісті құжаттарды тексеруді, мемлекеттік қызмет көрсетудің нәтижесін беру мен өтінішті қарауды көрсетілетін қызметті берушінің лауазымды адамы жүзеге асырады.</w:t>
      </w:r>
    </w:p>
    <w:bookmarkEnd w:id="69"/>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шетелдегі азаматтарының азаматтық</w:t>
            </w:r>
            <w:r>
              <w:br/>
            </w:r>
            <w:r>
              <w:rPr>
                <w:rFonts w:ascii="Times New Roman"/>
                <w:b w:val="false"/>
                <w:i w:val="false"/>
                <w:color w:val="000000"/>
                <w:sz w:val="20"/>
              </w:rPr>
              <w:t>хал актілерін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84" w:id="70"/>
    <w:p>
      <w:pPr>
        <w:spacing w:after="0"/>
        <w:ind w:left="0"/>
        <w:jc w:val="left"/>
      </w:pPr>
      <w:r>
        <w:rPr>
          <w:rFonts w:ascii="Times New Roman"/>
          <w:b/>
          <w:i w:val="false"/>
          <w:color w:val="000000"/>
        </w:rPr>
        <w:t xml:space="preserve"> "Қазақстан Республикасының шетелдегі мекемелерінің Қазақстан</w:t>
      </w:r>
      <w:r>
        <w:br/>
      </w:r>
      <w:r>
        <w:rPr>
          <w:rFonts w:ascii="Times New Roman"/>
          <w:b/>
          <w:i w:val="false"/>
          <w:color w:val="000000"/>
        </w:rPr>
        <w:t>Республикасының азаматтығынан шығу жөніндегі құжаттарды</w:t>
      </w:r>
      <w:r>
        <w:br/>
      </w:r>
      <w:r>
        <w:rPr>
          <w:rFonts w:ascii="Times New Roman"/>
          <w:b/>
          <w:i w:val="false"/>
          <w:color w:val="000000"/>
        </w:rPr>
        <w:t>ресiмдеуі" мемлекеттік қызмет көрсетудің бизнес-процестерінің</w:t>
      </w:r>
      <w:r>
        <w:br/>
      </w:r>
      <w:r>
        <w:rPr>
          <w:rFonts w:ascii="Times New Roman"/>
          <w:b/>
          <w:i w:val="false"/>
          <w:color w:val="000000"/>
        </w:rPr>
        <w:t>анықтамалығы</w:t>
      </w:r>
      <w:r>
        <w:br/>
      </w:r>
      <w:r>
        <w:rPr>
          <w:rFonts w:ascii="Times New Roman"/>
          <w:b/>
          <w:i w:val="false"/>
          <w:color w:val="000000"/>
        </w:rPr>
        <w:t>Туу туралы куәлікті беру бойынша</w:t>
      </w:r>
    </w:p>
    <w:bookmarkEnd w:id="70"/>
    <w:p>
      <w:pPr>
        <w:spacing w:after="0"/>
        <w:ind w:left="0"/>
        <w:jc w:val="left"/>
      </w:pP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1"/>
    <w:p>
      <w:pPr>
        <w:spacing w:after="0"/>
        <w:ind w:left="0"/>
        <w:jc w:val="left"/>
      </w:pPr>
      <w:r>
        <w:rPr>
          <w:rFonts w:ascii="Times New Roman"/>
          <w:b/>
          <w:i w:val="false"/>
          <w:color w:val="000000"/>
        </w:rPr>
        <w:t xml:space="preserve"> Қайтыс болу туралы куәлікті беру бойынша</w:t>
      </w:r>
    </w:p>
    <w:bookmarkEnd w:id="71"/>
    <w:p>
      <w:pPr>
        <w:spacing w:after="0"/>
        <w:ind w:left="0"/>
        <w:jc w:val="left"/>
      </w:pPr>
      <w:r>
        <w:br/>
      </w:r>
    </w:p>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2"/>
    <w:p>
      <w:pPr>
        <w:spacing w:after="0"/>
        <w:ind w:left="0"/>
        <w:jc w:val="left"/>
      </w:pPr>
      <w:r>
        <w:rPr>
          <w:rFonts w:ascii="Times New Roman"/>
          <w:b/>
          <w:i w:val="false"/>
          <w:color w:val="000000"/>
        </w:rPr>
        <w:t xml:space="preserve"> Әкелікті анықтау, бала асырап алуды, атын, әкесінің атын, тегін өзгертуді тіркеу туралы куәлікті беру бойынша</w:t>
      </w:r>
    </w:p>
    <w:bookmarkEnd w:id="72"/>
    <w:p>
      <w:pPr>
        <w:spacing w:after="0"/>
        <w:ind w:left="0"/>
        <w:jc w:val="left"/>
      </w:pPr>
      <w:r>
        <w:br/>
      </w:r>
    </w:p>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3"/>
    <w:p>
      <w:pPr>
        <w:spacing w:after="0"/>
        <w:ind w:left="0"/>
        <w:jc w:val="left"/>
      </w:pPr>
      <w:r>
        <w:rPr>
          <w:rFonts w:ascii="Times New Roman"/>
          <w:b/>
          <w:i w:val="false"/>
          <w:color w:val="000000"/>
        </w:rPr>
        <w:t xml:space="preserve"> Неке қию (ерлі-зайыптылықты) және бұзу туралы куәлікті беру</w:t>
      </w:r>
      <w:r>
        <w:br/>
      </w:r>
      <w:r>
        <w:rPr>
          <w:rFonts w:ascii="Times New Roman"/>
          <w:b/>
          <w:i w:val="false"/>
          <w:color w:val="000000"/>
        </w:rPr>
        <w:t>бойынша</w:t>
      </w:r>
    </w:p>
    <w:bookmarkEnd w:id="73"/>
    <w:p>
      <w:pPr>
        <w:spacing w:after="0"/>
        <w:ind w:left="0"/>
        <w:jc w:val="left"/>
      </w:pPr>
      <w:r>
        <w:br/>
      </w:r>
    </w:p>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5-қосымша</w:t>
            </w:r>
          </w:p>
        </w:tc>
      </w:tr>
    </w:tbl>
    <w:bookmarkStart w:name="z90" w:id="74"/>
    <w:p>
      <w:pPr>
        <w:spacing w:after="0"/>
        <w:ind w:left="0"/>
        <w:jc w:val="left"/>
      </w:pPr>
      <w:r>
        <w:rPr>
          <w:rFonts w:ascii="Times New Roman"/>
          <w:b/>
          <w:i w:val="false"/>
          <w:color w:val="000000"/>
        </w:rPr>
        <w:t xml:space="preserve"> "Қазақстан Республикасына кіруге және Қазақстан Республикасының</w:t>
      </w:r>
      <w:r>
        <w:br/>
      </w:r>
      <w:r>
        <w:rPr>
          <w:rFonts w:ascii="Times New Roman"/>
          <w:b/>
          <w:i w:val="false"/>
          <w:color w:val="000000"/>
        </w:rPr>
        <w:t>аумағы арқылы транзиттік өтуге визалар беру, олардың мерзімін</w:t>
      </w:r>
      <w:r>
        <w:br/>
      </w:r>
      <w:r>
        <w:rPr>
          <w:rFonts w:ascii="Times New Roman"/>
          <w:b/>
          <w:i w:val="false"/>
          <w:color w:val="000000"/>
        </w:rPr>
        <w:t>ұзарту" мемлекеттік көрсетілетін қызмет регламенті</w:t>
      </w:r>
      <w:r>
        <w:br/>
      </w:r>
      <w:r>
        <w:rPr>
          <w:rFonts w:ascii="Times New Roman"/>
          <w:b/>
          <w:i w:val="false"/>
          <w:color w:val="000000"/>
        </w:rPr>
        <w:t>1. Жалпы ережелер</w:t>
      </w:r>
    </w:p>
    <w:bookmarkEnd w:id="74"/>
    <w:bookmarkStart w:name="z92" w:id="75"/>
    <w:p>
      <w:pPr>
        <w:spacing w:after="0"/>
        <w:ind w:left="0"/>
        <w:jc w:val="both"/>
      </w:pPr>
      <w:r>
        <w:rPr>
          <w:rFonts w:ascii="Times New Roman"/>
          <w:b w:val="false"/>
          <w:i w:val="false"/>
          <w:color w:val="000000"/>
          <w:sz w:val="28"/>
        </w:rPr>
        <w:t xml:space="preserve">
      1. "Қазақстан Республикасына кіруге және Қазақстан Республикасының аумағы арқылы транзиттік өтуге визалар беру, олардың мерзімін ұзарту"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"Қазақстан Республикасына кіруге және Қазақстан Республикасының аумағы арқылы транзиттік өтуге визалар беру, олардың мерзімін ұзарту" мемлекеттік қызмет стандартына сәйкес Қазақстан Республикасының Сыртқы істер министрлігі және шет елдердегі мекемелерімен (бұдан әрі - көрсетілетін қызметті беруші) көрсетіледі (нормативтік - 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End w:id="75"/>
    <w:bookmarkStart w:name="z93" w:id="76"/>
    <w:p>
      <w:pPr>
        <w:spacing w:after="0"/>
        <w:ind w:left="0"/>
        <w:jc w:val="both"/>
      </w:pPr>
      <w:r>
        <w:rPr>
          <w:rFonts w:ascii="Times New Roman"/>
          <w:b w:val="false"/>
          <w:i w:val="false"/>
          <w:color w:val="000000"/>
          <w:sz w:val="28"/>
        </w:rPr>
        <w:t>
      2. Мемлекеттік қызмет көрсету нысаны: қағаз түрінде.</w:t>
      </w:r>
    </w:p>
    <w:bookmarkEnd w:id="76"/>
    <w:bookmarkStart w:name="z94" w:id="77"/>
    <w:p>
      <w:pPr>
        <w:spacing w:after="0"/>
        <w:ind w:left="0"/>
        <w:jc w:val="both"/>
      </w:pPr>
      <w:r>
        <w:rPr>
          <w:rFonts w:ascii="Times New Roman"/>
          <w:b w:val="false"/>
          <w:i w:val="false"/>
          <w:color w:val="000000"/>
          <w:sz w:val="28"/>
        </w:rPr>
        <w:t>
      3. Мемлекеттік қызмет көрсету нәтижесі – Қазақстан Республикасының визасы.</w:t>
      </w:r>
    </w:p>
    <w:bookmarkEnd w:id="77"/>
    <w:bookmarkStart w:name="z95" w:id="78"/>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78"/>
    <w:bookmarkStart w:name="z96" w:id="79"/>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79"/>
    <w:bookmarkStart w:name="z97" w:id="80"/>
    <w:p>
      <w:pPr>
        <w:spacing w:after="0"/>
        <w:ind w:left="0"/>
        <w:jc w:val="both"/>
      </w:pPr>
      <w:r>
        <w:rPr>
          <w:rFonts w:ascii="Times New Roman"/>
          <w:b w:val="false"/>
          <w:i w:val="false"/>
          <w:color w:val="000000"/>
          <w:sz w:val="28"/>
        </w:rPr>
        <w:t>
      5. Көрсетілетін қызметті алушының өтініші мемлекеттік қызмет көрсету жөніндегі рәсімді (іс-қимылды) бастау үшін негіз болып табылады.</w:t>
      </w:r>
    </w:p>
    <w:bookmarkEnd w:id="80"/>
    <w:bookmarkStart w:name="z98" w:id="81"/>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81"/>
    <w:p>
      <w:pPr>
        <w:spacing w:after="0"/>
        <w:ind w:left="0"/>
        <w:jc w:val="both"/>
      </w:pPr>
      <w:r>
        <w:rPr>
          <w:rFonts w:ascii="Times New Roman"/>
          <w:b w:val="false"/>
          <w:i w:val="false"/>
          <w:color w:val="000000"/>
          <w:sz w:val="28"/>
        </w:rPr>
        <w:t>
      1) 1-процесс - көрсетілетін қызметті берушінің құжаттарды қабылдауы, тексеруі, тіркеуі - 1 жұмыс күн;</w:t>
      </w:r>
    </w:p>
    <w:p>
      <w:pPr>
        <w:spacing w:after="0"/>
        <w:ind w:left="0"/>
        <w:jc w:val="both"/>
      </w:pPr>
      <w:r>
        <w:rPr>
          <w:rFonts w:ascii="Times New Roman"/>
          <w:b w:val="false"/>
          <w:i w:val="false"/>
          <w:color w:val="000000"/>
          <w:sz w:val="28"/>
        </w:rPr>
        <w:t>
      2) 2-процесс - көрсетілетін қызметті берушінің құжаттарды қарастыруы және оларды Қазақстан Республикасының Ұлттық қауіпсіздік комитетіне (бұдан әрі - ҰҚК) келісу үшін жіберуі - 2 жұмыс күн;</w:t>
      </w:r>
    </w:p>
    <w:p>
      <w:pPr>
        <w:spacing w:after="0"/>
        <w:ind w:left="0"/>
        <w:jc w:val="both"/>
      </w:pPr>
      <w:r>
        <w:rPr>
          <w:rFonts w:ascii="Times New Roman"/>
          <w:b w:val="false"/>
          <w:i w:val="false"/>
          <w:color w:val="000000"/>
          <w:sz w:val="28"/>
        </w:rPr>
        <w:t>
      3) 3-процесс - ҰҚК-мен визалық құжаттарды келісу және жауапты жолдау - 1 жұмыс күн;</w:t>
      </w:r>
    </w:p>
    <w:p>
      <w:pPr>
        <w:spacing w:after="0"/>
        <w:ind w:left="0"/>
        <w:jc w:val="both"/>
      </w:pPr>
      <w:r>
        <w:rPr>
          <w:rFonts w:ascii="Times New Roman"/>
          <w:b w:val="false"/>
          <w:i w:val="false"/>
          <w:color w:val="000000"/>
          <w:sz w:val="28"/>
        </w:rPr>
        <w:t>
      4) 4-процесс - визалық құжаттарды ресімдеу және Қазақстан Республикасының визасын беру - 1 жұмыс күн.</w:t>
      </w:r>
    </w:p>
    <w:bookmarkStart w:name="z99" w:id="82"/>
    <w:p>
      <w:pPr>
        <w:spacing w:after="0"/>
        <w:ind w:left="0"/>
        <w:jc w:val="both"/>
      </w:pPr>
      <w:r>
        <w:rPr>
          <w:rFonts w:ascii="Times New Roman"/>
          <w:b w:val="false"/>
          <w:i w:val="false"/>
          <w:color w:val="000000"/>
          <w:sz w:val="28"/>
        </w:rPr>
        <w:t>
      7. Мемлекеттік қызмет көрсету рәсімінің (іс-қимылдың) нәтижесі мынадай рәсімді (іс-қимылды) орындауды бастау үшін негіз болады:</w:t>
      </w:r>
    </w:p>
    <w:bookmarkEnd w:id="82"/>
    <w:p>
      <w:pPr>
        <w:spacing w:after="0"/>
        <w:ind w:left="0"/>
        <w:jc w:val="both"/>
      </w:pPr>
      <w:r>
        <w:rPr>
          <w:rFonts w:ascii="Times New Roman"/>
          <w:b w:val="false"/>
          <w:i w:val="false"/>
          <w:color w:val="000000"/>
          <w:sz w:val="28"/>
        </w:rPr>
        <w:t>
      1) 1-процесс бойынша - құжаттарды қабылдау туралы өтініштің көшірмесіне белгі қою;</w:t>
      </w:r>
    </w:p>
    <w:p>
      <w:pPr>
        <w:spacing w:after="0"/>
        <w:ind w:left="0"/>
        <w:jc w:val="both"/>
      </w:pPr>
      <w:r>
        <w:rPr>
          <w:rFonts w:ascii="Times New Roman"/>
          <w:b w:val="false"/>
          <w:i w:val="false"/>
          <w:color w:val="000000"/>
          <w:sz w:val="28"/>
        </w:rPr>
        <w:t>
      2) 2-процесс бойынша - көрсетілетін қызметті берушінің ҰҚК ақпараттық жүйесіне сауалы;</w:t>
      </w:r>
    </w:p>
    <w:p>
      <w:pPr>
        <w:spacing w:after="0"/>
        <w:ind w:left="0"/>
        <w:jc w:val="both"/>
      </w:pPr>
      <w:r>
        <w:rPr>
          <w:rFonts w:ascii="Times New Roman"/>
          <w:b w:val="false"/>
          <w:i w:val="false"/>
          <w:color w:val="000000"/>
          <w:sz w:val="28"/>
        </w:rPr>
        <w:t>
      3) 3-процесс бойынша - ҰҚК ақпараттық жүйесінің жауабы;</w:t>
      </w:r>
    </w:p>
    <w:p>
      <w:pPr>
        <w:spacing w:after="0"/>
        <w:ind w:left="0"/>
        <w:jc w:val="both"/>
      </w:pPr>
      <w:r>
        <w:rPr>
          <w:rFonts w:ascii="Times New Roman"/>
          <w:b w:val="false"/>
          <w:i w:val="false"/>
          <w:color w:val="000000"/>
          <w:sz w:val="28"/>
        </w:rPr>
        <w:t>
      4) 4-процесс бойынша - Қазақстан Республикасының визасын беру.</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 қызмет көрсетусіз, кезек күту тәртібінде көрсетіледі.</w:t>
      </w:r>
    </w:p>
    <w:bookmarkStart w:name="z100" w:id="83"/>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83"/>
    <w:bookmarkStart w:name="z101" w:id="84"/>
    <w:p>
      <w:pPr>
        <w:spacing w:after="0"/>
        <w:ind w:left="0"/>
        <w:jc w:val="both"/>
      </w:pPr>
      <w:r>
        <w:rPr>
          <w:rFonts w:ascii="Times New Roman"/>
          <w:b w:val="false"/>
          <w:i w:val="false"/>
          <w:color w:val="000000"/>
          <w:sz w:val="28"/>
        </w:rPr>
        <w:t>
      8. Мемлекеттік қызмет көрсету процесіне мына адамдар қатысады:</w:t>
      </w:r>
    </w:p>
    <w:bookmarkEnd w:id="84"/>
    <w:p>
      <w:pPr>
        <w:spacing w:after="0"/>
        <w:ind w:left="0"/>
        <w:jc w:val="both"/>
      </w:pPr>
      <w:r>
        <w:rPr>
          <w:rFonts w:ascii="Times New Roman"/>
          <w:b w:val="false"/>
          <w:i w:val="false"/>
          <w:color w:val="000000"/>
          <w:sz w:val="28"/>
        </w:rPr>
        <w:t>
      1) көрсетілетін қызметті берушінің лауазымды адамы;</w:t>
      </w:r>
    </w:p>
    <w:p>
      <w:pPr>
        <w:spacing w:after="0"/>
        <w:ind w:left="0"/>
        <w:jc w:val="both"/>
      </w:pPr>
      <w:r>
        <w:rPr>
          <w:rFonts w:ascii="Times New Roman"/>
          <w:b w:val="false"/>
          <w:i w:val="false"/>
          <w:color w:val="000000"/>
          <w:sz w:val="28"/>
        </w:rPr>
        <w:t>
      2) ҰҚК-нің лауазымды адамы.</w:t>
      </w:r>
    </w:p>
    <w:bookmarkStart w:name="z102" w:id="85"/>
    <w:p>
      <w:pPr>
        <w:spacing w:after="0"/>
        <w:ind w:left="0"/>
        <w:jc w:val="both"/>
      </w:pPr>
      <w:r>
        <w:rPr>
          <w:rFonts w:ascii="Times New Roman"/>
          <w:b w:val="false"/>
          <w:i w:val="false"/>
          <w:color w:val="000000"/>
          <w:sz w:val="28"/>
        </w:rPr>
        <w:t>
      9. Көрсетілетін қызметті берушінің лауазымды адамы мемлекеттік қызметті көрсету үшін өтінішті қабылдауды және тіркеуді, тиісті құжаттарды тексеруді және мемлекеттік қызмет көрсету нәтижесін беру арқылы өтінішті қарауды жүзеге асырады.</w:t>
      </w:r>
    </w:p>
    <w:bookmarkEnd w:id="85"/>
    <w:p>
      <w:pPr>
        <w:spacing w:after="0"/>
        <w:ind w:left="0"/>
        <w:jc w:val="both"/>
      </w:pPr>
      <w:r>
        <w:rPr>
          <w:rFonts w:ascii="Times New Roman"/>
          <w:b w:val="false"/>
          <w:i w:val="false"/>
          <w:color w:val="000000"/>
          <w:sz w:val="28"/>
        </w:rPr>
        <w:t>
      Визалық құжаттарды келісу ҰҚК-нің ақпараттық жүйесін пайдалану арқылы жүзеге асырылады.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Республикасына кіруге және</w:t>
            </w:r>
            <w:r>
              <w:br/>
            </w:r>
            <w:r>
              <w:rPr>
                <w:rFonts w:ascii="Times New Roman"/>
                <w:b w:val="false"/>
                <w:i w:val="false"/>
                <w:color w:val="000000"/>
                <w:sz w:val="20"/>
              </w:rPr>
              <w:t>Қазақстан Республикасының аумағы арқылы</w:t>
            </w:r>
            <w:r>
              <w:br/>
            </w:r>
            <w:r>
              <w:rPr>
                <w:rFonts w:ascii="Times New Roman"/>
                <w:b w:val="false"/>
                <w:i w:val="false"/>
                <w:color w:val="000000"/>
                <w:sz w:val="20"/>
              </w:rPr>
              <w:t>транзиттік өтуге визалар беру, олардың</w:t>
            </w:r>
            <w:r>
              <w:br/>
            </w:r>
            <w:r>
              <w:rPr>
                <w:rFonts w:ascii="Times New Roman"/>
                <w:b w:val="false"/>
                <w:i w:val="false"/>
                <w:color w:val="000000"/>
                <w:sz w:val="20"/>
              </w:rPr>
              <w:t>мерзімін ұзарту" мемлекеттік көрсетілетін</w:t>
            </w:r>
            <w:r>
              <w:br/>
            </w:r>
            <w:r>
              <w:rPr>
                <w:rFonts w:ascii="Times New Roman"/>
                <w:b w:val="false"/>
                <w:i w:val="false"/>
                <w:color w:val="000000"/>
                <w:sz w:val="20"/>
              </w:rPr>
              <w:t>қызмет регламентіне қосымша</w:t>
            </w:r>
          </w:p>
        </w:tc>
      </w:tr>
    </w:tbl>
    <w:bookmarkStart w:name="z104" w:id="86"/>
    <w:p>
      <w:pPr>
        <w:spacing w:after="0"/>
        <w:ind w:left="0"/>
        <w:jc w:val="left"/>
      </w:pPr>
      <w:r>
        <w:rPr>
          <w:rFonts w:ascii="Times New Roman"/>
          <w:b/>
          <w:i w:val="false"/>
          <w:color w:val="000000"/>
        </w:rPr>
        <w:t xml:space="preserve"> "Қазақстан Республикасына кіруге және Қазақстан Республикасының</w:t>
      </w:r>
      <w:r>
        <w:br/>
      </w:r>
      <w:r>
        <w:rPr>
          <w:rFonts w:ascii="Times New Roman"/>
          <w:b/>
          <w:i w:val="false"/>
          <w:color w:val="000000"/>
        </w:rPr>
        <w:t>аумағы арқылы транзиттік өтуге визалар беру, олардың мерзімін</w:t>
      </w:r>
      <w:r>
        <w:br/>
      </w:r>
      <w:r>
        <w:rPr>
          <w:rFonts w:ascii="Times New Roman"/>
          <w:b/>
          <w:i w:val="false"/>
          <w:color w:val="000000"/>
        </w:rPr>
        <w:t>ұзарту" мемлекеттік қызмет көрсетудің бизнес-процестерінің</w:t>
      </w:r>
      <w:r>
        <w:br/>
      </w:r>
      <w:r>
        <w:rPr>
          <w:rFonts w:ascii="Times New Roman"/>
          <w:b/>
          <w:i w:val="false"/>
          <w:color w:val="000000"/>
        </w:rPr>
        <w:t>анықтамалығы</w:t>
      </w:r>
    </w:p>
    <w:bookmarkEnd w:id="86"/>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6-қосымша</w:t>
            </w:r>
          </w:p>
        </w:tc>
      </w:tr>
    </w:tbl>
    <w:bookmarkStart w:name="z106" w:id="87"/>
    <w:p>
      <w:pPr>
        <w:spacing w:after="0"/>
        <w:ind w:left="0"/>
        <w:jc w:val="left"/>
      </w:pPr>
      <w:r>
        <w:rPr>
          <w:rFonts w:ascii="Times New Roman"/>
          <w:b/>
          <w:i w:val="false"/>
          <w:color w:val="000000"/>
        </w:rPr>
        <w:t xml:space="preserve"> "Шетелдіктерге асырап алуға берілген Қазақстан Республикасының</w:t>
      </w:r>
      <w:r>
        <w:br/>
      </w:r>
      <w:r>
        <w:rPr>
          <w:rFonts w:ascii="Times New Roman"/>
          <w:b/>
          <w:i w:val="false"/>
          <w:color w:val="000000"/>
        </w:rPr>
        <w:t>азаматтары болып табылатын балаларды есепке алу"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87"/>
    <w:p>
      <w:pPr>
        <w:spacing w:after="0"/>
        <w:ind w:left="0"/>
        <w:jc w:val="both"/>
      </w:pPr>
      <w:r>
        <w:rPr>
          <w:rFonts w:ascii="Times New Roman"/>
          <w:b w:val="false"/>
          <w:i w:val="false"/>
          <w:color w:val="000000"/>
          <w:sz w:val="28"/>
        </w:rPr>
        <w:t xml:space="preserve">
      1. "Шетелдіктерге асырап алуға берілген Қазақстан Республикасының азаматтары болып табылатын балаларды есепке алу"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"Шетелдіктерге асырап алуға берілген Қазақстан Республикасының азаматтары болып табылатын балаларды есепке алу" мемлекеттік қызмет стандартына сәйкес Қазақстан Республикасының Сыртқы істер министрлігімен (бұдан әрі - көрсетілетін қызметті беруші) көрсетіледі (нормативтік - 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Start w:name="z107" w:id="88"/>
    <w:p>
      <w:pPr>
        <w:spacing w:after="0"/>
        <w:ind w:left="0"/>
        <w:jc w:val="both"/>
      </w:pPr>
      <w:r>
        <w:rPr>
          <w:rFonts w:ascii="Times New Roman"/>
          <w:b w:val="false"/>
          <w:i w:val="false"/>
          <w:color w:val="000000"/>
          <w:sz w:val="28"/>
        </w:rPr>
        <w:t>
      2. Мемлекеттік қызмет көрсету нысаны: қағаз түрінде.</w:t>
      </w:r>
    </w:p>
    <w:bookmarkEnd w:id="88"/>
    <w:bookmarkStart w:name="z108" w:id="89"/>
    <w:p>
      <w:pPr>
        <w:spacing w:after="0"/>
        <w:ind w:left="0"/>
        <w:jc w:val="both"/>
      </w:pPr>
      <w:r>
        <w:rPr>
          <w:rFonts w:ascii="Times New Roman"/>
          <w:b w:val="false"/>
          <w:i w:val="false"/>
          <w:color w:val="000000"/>
          <w:sz w:val="28"/>
        </w:rPr>
        <w:t>
      3. Мемлекеттік қызмет көрсету нәтижесі – шетелдіктерге асырап алуға берілген Қазақстан Республикасының азаматтары болып табылатын балаларды есепке алу.</w:t>
      </w:r>
    </w:p>
    <w:bookmarkEnd w:id="89"/>
    <w:bookmarkStart w:name="z109" w:id="90"/>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90"/>
    <w:bookmarkStart w:name="z110" w:id="91"/>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91"/>
    <w:bookmarkStart w:name="z111" w:id="92"/>
    <w:p>
      <w:pPr>
        <w:spacing w:after="0"/>
        <w:ind w:left="0"/>
        <w:jc w:val="both"/>
      </w:pPr>
      <w:r>
        <w:rPr>
          <w:rFonts w:ascii="Times New Roman"/>
          <w:b w:val="false"/>
          <w:i w:val="false"/>
          <w:color w:val="000000"/>
          <w:sz w:val="28"/>
        </w:rPr>
        <w:t>
      4. Көрсетілетін қызметті алушының өтініші мемлекеттік қызмет көрсету жөніндегі рәсімді (іс-қимылдың) бастау үшін негіз болып табылады.</w:t>
      </w:r>
    </w:p>
    <w:bookmarkEnd w:id="92"/>
    <w:bookmarkStart w:name="z112" w:id="93"/>
    <w:p>
      <w:pPr>
        <w:spacing w:after="0"/>
        <w:ind w:left="0"/>
        <w:jc w:val="both"/>
      </w:pPr>
      <w:r>
        <w:rPr>
          <w:rFonts w:ascii="Times New Roman"/>
          <w:b w:val="false"/>
          <w:i w:val="false"/>
          <w:color w:val="000000"/>
          <w:sz w:val="28"/>
        </w:rPr>
        <w:t>
      5. Мемлекеттік қызмет көрсету процесі мынадай рәсімдерден тұрады:</w:t>
      </w:r>
    </w:p>
    <w:bookmarkEnd w:id="93"/>
    <w:p>
      <w:pPr>
        <w:spacing w:after="0"/>
        <w:ind w:left="0"/>
        <w:jc w:val="both"/>
      </w:pPr>
      <w:r>
        <w:rPr>
          <w:rFonts w:ascii="Times New Roman"/>
          <w:b w:val="false"/>
          <w:i w:val="false"/>
          <w:color w:val="000000"/>
          <w:sz w:val="28"/>
        </w:rPr>
        <w:t>
      1) 1-процесс - көрсетілетін қызметті берушінің консулдық қызметшісінің құжаттарды қабылдауы, тексеруі, тіркеуі - 1 жұмыс күн;</w:t>
      </w:r>
    </w:p>
    <w:p>
      <w:pPr>
        <w:spacing w:after="0"/>
        <w:ind w:left="0"/>
        <w:jc w:val="both"/>
      </w:pPr>
      <w:r>
        <w:rPr>
          <w:rFonts w:ascii="Times New Roman"/>
          <w:b w:val="false"/>
          <w:i w:val="false"/>
          <w:color w:val="000000"/>
          <w:sz w:val="28"/>
        </w:rPr>
        <w:t>
      2) 2-процесс - көрсетілетін қызметті берушінің консулдық лауазымды адамның қабылданған құжаттарды қарастыруы және тексеруі, балаларды есепке алу жөніндегі құжаттарға қол қоюы - 3 жұмыс күн;</w:t>
      </w:r>
    </w:p>
    <w:p>
      <w:pPr>
        <w:spacing w:after="0"/>
        <w:ind w:left="0"/>
        <w:jc w:val="both"/>
      </w:pPr>
      <w:r>
        <w:rPr>
          <w:rFonts w:ascii="Times New Roman"/>
          <w:b w:val="false"/>
          <w:i w:val="false"/>
          <w:color w:val="000000"/>
          <w:sz w:val="28"/>
        </w:rPr>
        <w:t>
      3) 3-процесс - көрсетілетін қызметті алушыға баланы есепке қою туралы қосымша беті бар паспорт беру - 1 жұмыс күн.</w:t>
      </w:r>
    </w:p>
    <w:bookmarkStart w:name="z113" w:id="94"/>
    <w:p>
      <w:pPr>
        <w:spacing w:after="0"/>
        <w:ind w:left="0"/>
        <w:jc w:val="both"/>
      </w:pPr>
      <w:r>
        <w:rPr>
          <w:rFonts w:ascii="Times New Roman"/>
          <w:b w:val="false"/>
          <w:i w:val="false"/>
          <w:color w:val="000000"/>
          <w:sz w:val="28"/>
        </w:rPr>
        <w:t>
      6. Мемлекеттік қызмет көрсету рәсімінің (іс-қимылдың) нәтижесі мынадай рәсімді (іс-қимылды) орындауды бастау үшін негіз болады.</w:t>
      </w:r>
    </w:p>
    <w:bookmarkEnd w:id="94"/>
    <w:p>
      <w:pPr>
        <w:spacing w:after="0"/>
        <w:ind w:left="0"/>
        <w:jc w:val="both"/>
      </w:pPr>
      <w:r>
        <w:rPr>
          <w:rFonts w:ascii="Times New Roman"/>
          <w:b w:val="false"/>
          <w:i w:val="false"/>
          <w:color w:val="000000"/>
          <w:sz w:val="28"/>
        </w:rPr>
        <w:t>
      1)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 2-процесс бойынша - консулдық лауазымды адамының паспорттың қосымша парағына баланы есепке қою жөнінде қарары;</w:t>
      </w:r>
    </w:p>
    <w:p>
      <w:pPr>
        <w:spacing w:after="0"/>
        <w:ind w:left="0"/>
        <w:jc w:val="both"/>
      </w:pPr>
      <w:r>
        <w:rPr>
          <w:rFonts w:ascii="Times New Roman"/>
          <w:b w:val="false"/>
          <w:i w:val="false"/>
          <w:color w:val="000000"/>
          <w:sz w:val="28"/>
        </w:rPr>
        <w:t>
      3) 3-процесс бойынша - баланың тіркелгені жөнінде паспортқа қосымша бет беру.</w:t>
      </w:r>
    </w:p>
    <w:p>
      <w:pPr>
        <w:spacing w:after="0"/>
        <w:ind w:left="0"/>
        <w:jc w:val="both"/>
      </w:pPr>
      <w:r>
        <w:rPr>
          <w:rFonts w:ascii="Times New Roman"/>
          <w:b w:val="false"/>
          <w:i w:val="false"/>
          <w:color w:val="000000"/>
          <w:sz w:val="28"/>
        </w:rPr>
        <w:t>
      Мемлекеттік көрсетілетін қызмет алдын ала жазылусыз, кезек күту тәртібінде көрсетіледі.</w:t>
      </w:r>
    </w:p>
    <w:bookmarkStart w:name="z114" w:id="95"/>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95"/>
    <w:bookmarkStart w:name="z115" w:id="96"/>
    <w:p>
      <w:pPr>
        <w:spacing w:after="0"/>
        <w:ind w:left="0"/>
        <w:jc w:val="both"/>
      </w:pPr>
      <w:r>
        <w:rPr>
          <w:rFonts w:ascii="Times New Roman"/>
          <w:b w:val="false"/>
          <w:i w:val="false"/>
          <w:color w:val="000000"/>
          <w:sz w:val="28"/>
        </w:rPr>
        <w:t>
      7. Мемлекеттік қызмет көрсету процесіне мынадай адамдар қатысады:</w:t>
      </w:r>
    </w:p>
    <w:bookmarkEnd w:id="96"/>
    <w:p>
      <w:pPr>
        <w:spacing w:after="0"/>
        <w:ind w:left="0"/>
        <w:jc w:val="both"/>
      </w:pPr>
      <w:r>
        <w:rPr>
          <w:rFonts w:ascii="Times New Roman"/>
          <w:b w:val="false"/>
          <w:i w:val="false"/>
          <w:color w:val="000000"/>
          <w:sz w:val="28"/>
        </w:rPr>
        <w:t>
      1) көрсетілетін қызметті берушінің консулдық қызметшісі;</w:t>
      </w:r>
    </w:p>
    <w:p>
      <w:pPr>
        <w:spacing w:after="0"/>
        <w:ind w:left="0"/>
        <w:jc w:val="both"/>
      </w:pPr>
      <w:r>
        <w:rPr>
          <w:rFonts w:ascii="Times New Roman"/>
          <w:b w:val="false"/>
          <w:i w:val="false"/>
          <w:color w:val="000000"/>
          <w:sz w:val="28"/>
        </w:rPr>
        <w:t>
      2) көрсетілетін қызметті берушінің консулдық лауазымды адамы;</w:t>
      </w:r>
    </w:p>
    <w:bookmarkStart w:name="z116" w:id="97"/>
    <w:p>
      <w:pPr>
        <w:spacing w:after="0"/>
        <w:ind w:left="0"/>
        <w:jc w:val="both"/>
      </w:pPr>
      <w:r>
        <w:rPr>
          <w:rFonts w:ascii="Times New Roman"/>
          <w:b w:val="false"/>
          <w:i w:val="false"/>
          <w:color w:val="000000"/>
          <w:sz w:val="28"/>
        </w:rPr>
        <w:t>
      8. көрсетілетін қызметті берушінің консулдық қызметшісі мемлекеттік қызмет көрсету үшін өтінішті қабылдауды, тіркеуді, балаларды есепке қою туралы қосымша беті бар паспорт беруді көрсетілген қызметті алушыға беруді жүзеге асырады.</w:t>
      </w:r>
    </w:p>
    <w:bookmarkEnd w:id="97"/>
    <w:p>
      <w:pPr>
        <w:spacing w:after="0"/>
        <w:ind w:left="0"/>
        <w:jc w:val="both"/>
      </w:pPr>
      <w:r>
        <w:rPr>
          <w:rFonts w:ascii="Times New Roman"/>
          <w:b w:val="false"/>
          <w:i w:val="false"/>
          <w:color w:val="000000"/>
          <w:sz w:val="28"/>
        </w:rPr>
        <w:t>
      Көрсетілетін қызметті берушінің консулдық лауазымды адамы өтінішті қарауды және қабылдаған құжаттарды тексеруді, балаларды есепке қою жөніндегі құжаттарға қол қоюды жүзеге асырады.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"Шетелдіктерге асырап алуға берілген</w:t>
            </w:r>
            <w:r>
              <w:br/>
            </w:r>
            <w:r>
              <w:rPr>
                <w:rFonts w:ascii="Times New Roman"/>
                <w:b w:val="false"/>
                <w:i w:val="false"/>
                <w:color w:val="000000"/>
                <w:sz w:val="20"/>
              </w:rPr>
              <w:t>Қазақстан Республикасының азаматтары</w:t>
            </w:r>
            <w:r>
              <w:br/>
            </w:r>
            <w:r>
              <w:rPr>
                <w:rFonts w:ascii="Times New Roman"/>
                <w:b w:val="false"/>
                <w:i w:val="false"/>
                <w:color w:val="000000"/>
                <w:sz w:val="20"/>
              </w:rPr>
              <w:t>болып табылатын балаларды есепке алу"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118" w:id="98"/>
    <w:p>
      <w:pPr>
        <w:spacing w:after="0"/>
        <w:ind w:left="0"/>
        <w:jc w:val="left"/>
      </w:pPr>
      <w:r>
        <w:rPr>
          <w:rFonts w:ascii="Times New Roman"/>
          <w:b/>
          <w:i w:val="false"/>
          <w:color w:val="000000"/>
        </w:rPr>
        <w:t xml:space="preserve"> "Шетелдіктерге асырап алуға берілген Қазақстан Республикасының</w:t>
      </w:r>
      <w:r>
        <w:br/>
      </w:r>
      <w:r>
        <w:rPr>
          <w:rFonts w:ascii="Times New Roman"/>
          <w:b/>
          <w:i w:val="false"/>
          <w:color w:val="000000"/>
        </w:rPr>
        <w:t>азаматтары болып табылатын балаларды есепке алу" мемлекеттік</w:t>
      </w:r>
      <w:r>
        <w:br/>
      </w:r>
      <w:r>
        <w:rPr>
          <w:rFonts w:ascii="Times New Roman"/>
          <w:b/>
          <w:i w:val="false"/>
          <w:color w:val="000000"/>
        </w:rPr>
        <w:t>қызмет көрсетудің бизнес-процестерінің анықтамалығы</w:t>
      </w:r>
    </w:p>
    <w:bookmarkEnd w:id="98"/>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7-қосымша</w:t>
            </w:r>
          </w:p>
        </w:tc>
      </w:tr>
    </w:tbl>
    <w:bookmarkStart w:name="z120" w:id="99"/>
    <w:p>
      <w:pPr>
        <w:spacing w:after="0"/>
        <w:ind w:left="0"/>
        <w:jc w:val="left"/>
      </w:pPr>
      <w:r>
        <w:rPr>
          <w:rFonts w:ascii="Times New Roman"/>
          <w:b/>
          <w:i w:val="false"/>
          <w:color w:val="000000"/>
        </w:rPr>
        <w:t xml:space="preserve"> "Қазақстан Республикасының қызметтік паспорттарын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99"/>
    <w:bookmarkStart w:name="z122" w:id="100"/>
    <w:p>
      <w:pPr>
        <w:spacing w:after="0"/>
        <w:ind w:left="0"/>
        <w:jc w:val="both"/>
      </w:pPr>
      <w:r>
        <w:rPr>
          <w:rFonts w:ascii="Times New Roman"/>
          <w:b w:val="false"/>
          <w:i w:val="false"/>
          <w:color w:val="000000"/>
          <w:sz w:val="28"/>
        </w:rPr>
        <w:t xml:space="preserve">
      1. "Шетелдіктерге асырап алуға берілген Қазақстан Республикасының азаматтары болып табылатын балаларды есепке алу"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"Шетелдіктерге асырап алуға берілген Қазақстан Республикасының азаматтары болып табылатын балаларды есепке алу" мемлекеттік қызмет стандартына сәйкес Қазақстан Республикасының Сыртқы істер министрлігімен (бұдан әрі - көрсетілетін қызметті беруші) көрсетіледі (нормативтік - 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End w:id="100"/>
    <w:bookmarkStart w:name="z123" w:id="101"/>
    <w:p>
      <w:pPr>
        <w:spacing w:after="0"/>
        <w:ind w:left="0"/>
        <w:jc w:val="both"/>
      </w:pPr>
      <w:r>
        <w:rPr>
          <w:rFonts w:ascii="Times New Roman"/>
          <w:b w:val="false"/>
          <w:i w:val="false"/>
          <w:color w:val="000000"/>
          <w:sz w:val="28"/>
        </w:rPr>
        <w:t>
      2. Мемлекеттік қызмет көрсету нысаны: қағаз түрінде.</w:t>
      </w:r>
    </w:p>
    <w:bookmarkEnd w:id="101"/>
    <w:bookmarkStart w:name="z124" w:id="102"/>
    <w:p>
      <w:pPr>
        <w:spacing w:after="0"/>
        <w:ind w:left="0"/>
        <w:jc w:val="both"/>
      </w:pPr>
      <w:r>
        <w:rPr>
          <w:rFonts w:ascii="Times New Roman"/>
          <w:b w:val="false"/>
          <w:i w:val="false"/>
          <w:color w:val="000000"/>
          <w:sz w:val="28"/>
        </w:rPr>
        <w:t>
      3. Мемлекеттік қызмет көрсету нәтижесі – Қазақстан Республикасының қызметтік паспортын беру (бұдан әрі – паспорт).</w:t>
      </w:r>
    </w:p>
    <w:bookmarkEnd w:id="102"/>
    <w:bookmarkStart w:name="z125" w:id="103"/>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03"/>
    <w:bookmarkStart w:name="z126" w:id="104"/>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04"/>
    <w:bookmarkStart w:name="z127" w:id="105"/>
    <w:p>
      <w:pPr>
        <w:spacing w:after="0"/>
        <w:ind w:left="0"/>
        <w:jc w:val="both"/>
      </w:pPr>
      <w:r>
        <w:rPr>
          <w:rFonts w:ascii="Times New Roman"/>
          <w:b w:val="false"/>
          <w:i w:val="false"/>
          <w:color w:val="000000"/>
          <w:sz w:val="28"/>
        </w:rPr>
        <w:t>
      5. Көрсетілетін қызметті алушының өтініші мемлекеттік көрсетілетін қызметті көрсету рәсімін (іс-қимылын) бастамау үшін негіз болып табылады.</w:t>
      </w:r>
    </w:p>
    <w:bookmarkEnd w:id="105"/>
    <w:bookmarkStart w:name="z128" w:id="106"/>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106"/>
    <w:p>
      <w:pPr>
        <w:spacing w:after="0"/>
        <w:ind w:left="0"/>
        <w:jc w:val="both"/>
      </w:pPr>
      <w:r>
        <w:rPr>
          <w:rFonts w:ascii="Times New Roman"/>
          <w:b w:val="false"/>
          <w:i w:val="false"/>
          <w:color w:val="000000"/>
          <w:sz w:val="28"/>
        </w:rPr>
        <w:t>
      1) 1-процесс - көрсетілетін қызметті берушінің консулдық қызметшісінің құжаттарды қабылдауы, тексеруі, тіркеуі - 1 жұмыс күн;</w:t>
      </w:r>
    </w:p>
    <w:p>
      <w:pPr>
        <w:spacing w:after="0"/>
        <w:ind w:left="0"/>
        <w:jc w:val="both"/>
      </w:pPr>
      <w:r>
        <w:rPr>
          <w:rFonts w:ascii="Times New Roman"/>
          <w:b w:val="false"/>
          <w:i w:val="false"/>
          <w:color w:val="000000"/>
          <w:sz w:val="28"/>
        </w:rPr>
        <w:t>
      2) 2-процесс - көрсетілетін қызметті берушінің басқарушы адамның қабылданған құжаттарды қарауы - 2 жұмыс күн;</w:t>
      </w:r>
    </w:p>
    <w:p>
      <w:pPr>
        <w:spacing w:after="0"/>
        <w:ind w:left="0"/>
        <w:jc w:val="both"/>
      </w:pPr>
      <w:r>
        <w:rPr>
          <w:rFonts w:ascii="Times New Roman"/>
          <w:b w:val="false"/>
          <w:i w:val="false"/>
          <w:color w:val="000000"/>
          <w:sz w:val="28"/>
        </w:rPr>
        <w:t>
      3) 3-процесс - көрсетілетін қызметті берушінің консулдық қызметшісінің паспортты жасауы - 1 жұмыс күн;</w:t>
      </w:r>
    </w:p>
    <w:p>
      <w:pPr>
        <w:spacing w:after="0"/>
        <w:ind w:left="0"/>
        <w:jc w:val="both"/>
      </w:pPr>
      <w:r>
        <w:rPr>
          <w:rFonts w:ascii="Times New Roman"/>
          <w:b w:val="false"/>
          <w:i w:val="false"/>
          <w:color w:val="000000"/>
          <w:sz w:val="28"/>
        </w:rPr>
        <w:t>
      4) 4-процесс - көрсетілетін қызметті алушыға паспорт беру - 1 жұмыс күн.</w:t>
      </w:r>
    </w:p>
    <w:bookmarkStart w:name="z129" w:id="107"/>
    <w:p>
      <w:pPr>
        <w:spacing w:after="0"/>
        <w:ind w:left="0"/>
        <w:jc w:val="both"/>
      </w:pPr>
      <w:r>
        <w:rPr>
          <w:rFonts w:ascii="Times New Roman"/>
          <w:b w:val="false"/>
          <w:i w:val="false"/>
          <w:color w:val="000000"/>
          <w:sz w:val="28"/>
        </w:rPr>
        <w:t>
      7. Мемлекеттік қызмет көрсету рәсімінің нәтижесі мынадай рәсімді орындауды бастау үшін негіз болады:</w:t>
      </w:r>
    </w:p>
    <w:bookmarkEnd w:id="107"/>
    <w:p>
      <w:pPr>
        <w:spacing w:after="0"/>
        <w:ind w:left="0"/>
        <w:jc w:val="both"/>
      </w:pPr>
      <w:r>
        <w:rPr>
          <w:rFonts w:ascii="Times New Roman"/>
          <w:b w:val="false"/>
          <w:i w:val="false"/>
          <w:color w:val="000000"/>
          <w:sz w:val="28"/>
        </w:rPr>
        <w:t>
      1)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 2-процесс бойынша - басқарушы адамның паспортты жасау туралы қарары;</w:t>
      </w:r>
    </w:p>
    <w:p>
      <w:pPr>
        <w:spacing w:after="0"/>
        <w:ind w:left="0"/>
        <w:jc w:val="both"/>
      </w:pPr>
      <w:r>
        <w:rPr>
          <w:rFonts w:ascii="Times New Roman"/>
          <w:b w:val="false"/>
          <w:i w:val="false"/>
          <w:color w:val="000000"/>
          <w:sz w:val="28"/>
        </w:rPr>
        <w:t>
      3) 3-процесс бойынша - паспортты беруге дайындау;</w:t>
      </w:r>
    </w:p>
    <w:p>
      <w:pPr>
        <w:spacing w:after="0"/>
        <w:ind w:left="0"/>
        <w:jc w:val="both"/>
      </w:pPr>
      <w:r>
        <w:rPr>
          <w:rFonts w:ascii="Times New Roman"/>
          <w:b w:val="false"/>
          <w:i w:val="false"/>
          <w:color w:val="000000"/>
          <w:sz w:val="28"/>
        </w:rPr>
        <w:t>
      4) 4-процесс бойынша - Қазақстан Республикасының қызметтік паспортын беру.</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 қызмет көрсетусіз, кезек күту тәртібінде көрсетіледі.</w:t>
      </w:r>
    </w:p>
    <w:bookmarkStart w:name="z130" w:id="108"/>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08"/>
    <w:bookmarkStart w:name="z131" w:id="109"/>
    <w:p>
      <w:pPr>
        <w:spacing w:after="0"/>
        <w:ind w:left="0"/>
        <w:jc w:val="both"/>
      </w:pPr>
      <w:r>
        <w:rPr>
          <w:rFonts w:ascii="Times New Roman"/>
          <w:b w:val="false"/>
          <w:i w:val="false"/>
          <w:color w:val="000000"/>
          <w:sz w:val="28"/>
        </w:rPr>
        <w:t>
      8. Мемлекеттік қызмет көрсету процесіне мынадай адамдар қатысады:</w:t>
      </w:r>
    </w:p>
    <w:bookmarkEnd w:id="109"/>
    <w:p>
      <w:pPr>
        <w:spacing w:after="0"/>
        <w:ind w:left="0"/>
        <w:jc w:val="both"/>
      </w:pPr>
      <w:r>
        <w:rPr>
          <w:rFonts w:ascii="Times New Roman"/>
          <w:b w:val="false"/>
          <w:i w:val="false"/>
          <w:color w:val="000000"/>
          <w:sz w:val="28"/>
        </w:rPr>
        <w:t>
      1) консулдық қызметші;</w:t>
      </w:r>
    </w:p>
    <w:p>
      <w:pPr>
        <w:spacing w:after="0"/>
        <w:ind w:left="0"/>
        <w:jc w:val="both"/>
      </w:pPr>
      <w:r>
        <w:rPr>
          <w:rFonts w:ascii="Times New Roman"/>
          <w:b w:val="false"/>
          <w:i w:val="false"/>
          <w:color w:val="000000"/>
          <w:sz w:val="28"/>
        </w:rPr>
        <w:t>
      2) көрсетілетін қызметті берушінің басқарушы адамы.</w:t>
      </w:r>
    </w:p>
    <w:bookmarkStart w:name="z132" w:id="110"/>
    <w:p>
      <w:pPr>
        <w:spacing w:after="0"/>
        <w:ind w:left="0"/>
        <w:jc w:val="both"/>
      </w:pPr>
      <w:r>
        <w:rPr>
          <w:rFonts w:ascii="Times New Roman"/>
          <w:b w:val="false"/>
          <w:i w:val="false"/>
          <w:color w:val="000000"/>
          <w:sz w:val="28"/>
        </w:rPr>
        <w:t>
      9. Мемлекеттік қызмет көрсету үшін өтінішті қабылдауды, тіркеуді, паспортты жасауды және оны көрсетілетін қызметті алушыға беруді көрсетілетін қызметті берушінің консулдық қызметшісі жүзеге асырады.</w:t>
      </w:r>
    </w:p>
    <w:bookmarkEnd w:id="110"/>
    <w:p>
      <w:pPr>
        <w:spacing w:after="0"/>
        <w:ind w:left="0"/>
        <w:jc w:val="both"/>
      </w:pPr>
      <w:r>
        <w:rPr>
          <w:rFonts w:ascii="Times New Roman"/>
          <w:b w:val="false"/>
          <w:i w:val="false"/>
          <w:color w:val="000000"/>
          <w:sz w:val="28"/>
        </w:rPr>
        <w:t>
      Тиісті құжаттары бар өтінішті қарастыруды және паспортты жасау туралы қарар енгізуді көрсетілетін қызметті берушінің басқарушы адамы жүзеге асырады.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қызметтік</w:t>
            </w:r>
            <w:r>
              <w:br/>
            </w:r>
            <w:r>
              <w:rPr>
                <w:rFonts w:ascii="Times New Roman"/>
                <w:b w:val="false"/>
                <w:i w:val="false"/>
                <w:color w:val="000000"/>
                <w:sz w:val="20"/>
              </w:rPr>
              <w:t>паспорттарын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134" w:id="111"/>
    <w:p>
      <w:pPr>
        <w:spacing w:after="0"/>
        <w:ind w:left="0"/>
        <w:jc w:val="left"/>
      </w:pPr>
      <w:r>
        <w:rPr>
          <w:rFonts w:ascii="Times New Roman"/>
          <w:b/>
          <w:i w:val="false"/>
          <w:color w:val="000000"/>
        </w:rPr>
        <w:t xml:space="preserve"> "Қазақстан Республикасының қызметтік паспорттарын беру"</w:t>
      </w:r>
      <w:r>
        <w:br/>
      </w:r>
      <w:r>
        <w:rPr>
          <w:rFonts w:ascii="Times New Roman"/>
          <w:b/>
          <w:i w:val="false"/>
          <w:color w:val="000000"/>
        </w:rPr>
        <w:t>мемлекеттік қызметін көрсету бизнес-процестерінің анықтамалығы</w:t>
      </w:r>
    </w:p>
    <w:bookmarkEnd w:id="111"/>
    <w:p>
      <w:pPr>
        <w:spacing w:after="0"/>
        <w:ind w:left="0"/>
        <w:jc w:val="left"/>
      </w:pPr>
      <w:r>
        <w:br/>
      </w:r>
    </w:p>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8-қосымша</w:t>
            </w:r>
          </w:p>
        </w:tc>
      </w:tr>
    </w:tbl>
    <w:bookmarkStart w:name="z136" w:id="112"/>
    <w:p>
      <w:pPr>
        <w:spacing w:after="0"/>
        <w:ind w:left="0"/>
        <w:jc w:val="left"/>
      </w:pPr>
      <w:r>
        <w:rPr>
          <w:rFonts w:ascii="Times New Roman"/>
          <w:b/>
          <w:i w:val="false"/>
          <w:color w:val="000000"/>
        </w:rPr>
        <w:t xml:space="preserve"> "Консулдық заңдастыру"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12"/>
    <w:bookmarkStart w:name="z138" w:id="113"/>
    <w:p>
      <w:pPr>
        <w:spacing w:after="0"/>
        <w:ind w:left="0"/>
        <w:jc w:val="both"/>
      </w:pPr>
      <w:r>
        <w:rPr>
          <w:rFonts w:ascii="Times New Roman"/>
          <w:b w:val="false"/>
          <w:i w:val="false"/>
          <w:color w:val="000000"/>
          <w:sz w:val="28"/>
        </w:rPr>
        <w:t xml:space="preserve">
      1. "Консулдық заңдастыру"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"Консулдық заңдастыру" мемлекеттік қызмет стандартына сәйкес Қазақстан Республикасының Сыртқы істер министрлігі және шет елдердегі мекемелерімен (бұдан әрі - көрсетілетін қызметті беруші) көрсетіледі (нормативтік - 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End w:id="113"/>
    <w:bookmarkStart w:name="z139" w:id="114"/>
    <w:p>
      <w:pPr>
        <w:spacing w:after="0"/>
        <w:ind w:left="0"/>
        <w:jc w:val="both"/>
      </w:pPr>
      <w:r>
        <w:rPr>
          <w:rFonts w:ascii="Times New Roman"/>
          <w:b w:val="false"/>
          <w:i w:val="false"/>
          <w:color w:val="000000"/>
          <w:sz w:val="28"/>
        </w:rPr>
        <w:t>
      2. Мемлекеттік қызмет көрсету нысаны: қағаз түрінде.</w:t>
      </w:r>
    </w:p>
    <w:bookmarkEnd w:id="114"/>
    <w:bookmarkStart w:name="z140" w:id="115"/>
    <w:p>
      <w:pPr>
        <w:spacing w:after="0"/>
        <w:ind w:left="0"/>
        <w:jc w:val="both"/>
      </w:pPr>
      <w:r>
        <w:rPr>
          <w:rFonts w:ascii="Times New Roman"/>
          <w:b w:val="false"/>
          <w:i w:val="false"/>
          <w:color w:val="000000"/>
          <w:sz w:val="28"/>
        </w:rPr>
        <w:t>
      3. Мемлекеттік қызмет көрсету нәтижесі – тапсырылған құжаттарды консулдық заңдастыру.</w:t>
      </w:r>
    </w:p>
    <w:bookmarkEnd w:id="115"/>
    <w:bookmarkStart w:name="z141" w:id="116"/>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16"/>
    <w:bookmarkStart w:name="z142" w:id="1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7"/>
    <w:bookmarkStart w:name="z143" w:id="118"/>
    <w:p>
      <w:pPr>
        <w:spacing w:after="0"/>
        <w:ind w:left="0"/>
        <w:jc w:val="both"/>
      </w:pPr>
      <w:r>
        <w:rPr>
          <w:rFonts w:ascii="Times New Roman"/>
          <w:b w:val="false"/>
          <w:i w:val="false"/>
          <w:color w:val="000000"/>
          <w:sz w:val="28"/>
        </w:rPr>
        <w:t>
      5. Көрсетілетін қызметті алушының өтініші мемлекеттік қызмет көрсету жөніндегі рәсімді (іс-қимылды) бастау үшін негіз болып табылады.</w:t>
      </w:r>
    </w:p>
    <w:bookmarkEnd w:id="118"/>
    <w:bookmarkStart w:name="z144" w:id="119"/>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119"/>
    <w:p>
      <w:pPr>
        <w:spacing w:after="0"/>
        <w:ind w:left="0"/>
        <w:jc w:val="both"/>
      </w:pPr>
      <w:r>
        <w:rPr>
          <w:rFonts w:ascii="Times New Roman"/>
          <w:b w:val="false"/>
          <w:i w:val="false"/>
          <w:color w:val="000000"/>
          <w:sz w:val="28"/>
        </w:rPr>
        <w:t>
      1) 1-процесс - көрсетілетін қызметті берушінің консулдық қызметшісінің өтініш пен құжаттарды қабылдауы, тексеруі, тіркеуі - 1 жұмыс күн;</w:t>
      </w:r>
    </w:p>
    <w:p>
      <w:pPr>
        <w:spacing w:after="0"/>
        <w:ind w:left="0"/>
        <w:jc w:val="both"/>
      </w:pPr>
      <w:r>
        <w:rPr>
          <w:rFonts w:ascii="Times New Roman"/>
          <w:b w:val="false"/>
          <w:i w:val="false"/>
          <w:color w:val="000000"/>
          <w:sz w:val="28"/>
        </w:rPr>
        <w:t>
      2) 2-процесс - көрсетілетін қызметті берушінің консулдық қызметшісінің құжаттарды заңнамаға сәйкестігін қарастыруы, тексеруі - 1 жұмыс күн;</w:t>
      </w:r>
    </w:p>
    <w:p>
      <w:pPr>
        <w:spacing w:after="0"/>
        <w:ind w:left="0"/>
        <w:jc w:val="both"/>
      </w:pPr>
      <w:r>
        <w:rPr>
          <w:rFonts w:ascii="Times New Roman"/>
          <w:b w:val="false"/>
          <w:i w:val="false"/>
          <w:color w:val="000000"/>
          <w:sz w:val="28"/>
        </w:rPr>
        <w:t>
      3) 3-процесс - көрсетілетін қызметті берушінің консулдық қызметшісінің консулдық заңдастырылған құжаттарды беруі - 1 жұмыс күн.</w:t>
      </w:r>
    </w:p>
    <w:bookmarkStart w:name="z145" w:id="120"/>
    <w:p>
      <w:pPr>
        <w:spacing w:after="0"/>
        <w:ind w:left="0"/>
        <w:jc w:val="both"/>
      </w:pPr>
      <w:r>
        <w:rPr>
          <w:rFonts w:ascii="Times New Roman"/>
          <w:b w:val="false"/>
          <w:i w:val="false"/>
          <w:color w:val="000000"/>
          <w:sz w:val="28"/>
        </w:rPr>
        <w:t>
      7. Мемлекеттік қызмет көрсету рәсімінің нәтижесі мынадай рәсімді орындауды бастау үшін негіз болады:</w:t>
      </w:r>
    </w:p>
    <w:bookmarkEnd w:id="120"/>
    <w:p>
      <w:pPr>
        <w:spacing w:after="0"/>
        <w:ind w:left="0"/>
        <w:jc w:val="both"/>
      </w:pPr>
      <w:r>
        <w:rPr>
          <w:rFonts w:ascii="Times New Roman"/>
          <w:b w:val="false"/>
          <w:i w:val="false"/>
          <w:color w:val="000000"/>
          <w:sz w:val="28"/>
        </w:rPr>
        <w:t>
      1)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 2-процесс бойынша - консулдық заңдастыруға ұсынылған құжатқа қол қою;</w:t>
      </w:r>
    </w:p>
    <w:p>
      <w:pPr>
        <w:spacing w:after="0"/>
        <w:ind w:left="0"/>
        <w:jc w:val="both"/>
      </w:pPr>
      <w:r>
        <w:rPr>
          <w:rFonts w:ascii="Times New Roman"/>
          <w:b w:val="false"/>
          <w:i w:val="false"/>
          <w:color w:val="000000"/>
          <w:sz w:val="28"/>
        </w:rPr>
        <w:t>
      3) 3-процесс бойынша - заңдастырылған құжатты беру.</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 қызмет көрсетусіз, кезек күту тәртібінде көрсетіледі.</w:t>
      </w:r>
    </w:p>
    <w:bookmarkStart w:name="z146" w:id="12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21"/>
    <w:bookmarkStart w:name="z147" w:id="122"/>
    <w:p>
      <w:pPr>
        <w:spacing w:after="0"/>
        <w:ind w:left="0"/>
        <w:jc w:val="both"/>
      </w:pPr>
      <w:r>
        <w:rPr>
          <w:rFonts w:ascii="Times New Roman"/>
          <w:b w:val="false"/>
          <w:i w:val="false"/>
          <w:color w:val="000000"/>
          <w:sz w:val="28"/>
        </w:rPr>
        <w:t>
      8. Мемлекеттік қызмет көрсету процесіне мынадай адамдар қатысады:</w:t>
      </w:r>
    </w:p>
    <w:bookmarkEnd w:id="122"/>
    <w:p>
      <w:pPr>
        <w:spacing w:after="0"/>
        <w:ind w:left="0"/>
        <w:jc w:val="both"/>
      </w:pPr>
      <w:r>
        <w:rPr>
          <w:rFonts w:ascii="Times New Roman"/>
          <w:b w:val="false"/>
          <w:i w:val="false"/>
          <w:color w:val="000000"/>
          <w:sz w:val="28"/>
        </w:rPr>
        <w:t>
      1) Қазақстан Республикасының аумағында:</w:t>
      </w:r>
    </w:p>
    <w:p>
      <w:pPr>
        <w:spacing w:after="0"/>
        <w:ind w:left="0"/>
        <w:jc w:val="both"/>
      </w:pPr>
      <w:r>
        <w:rPr>
          <w:rFonts w:ascii="Times New Roman"/>
          <w:b w:val="false"/>
          <w:i w:val="false"/>
          <w:color w:val="000000"/>
          <w:sz w:val="28"/>
        </w:rPr>
        <w:t>
      көрсетілетін қызметті берушінің консулдық қызметшісі;</w:t>
      </w:r>
    </w:p>
    <w:p>
      <w:pPr>
        <w:spacing w:after="0"/>
        <w:ind w:left="0"/>
        <w:jc w:val="both"/>
      </w:pPr>
      <w:r>
        <w:rPr>
          <w:rFonts w:ascii="Times New Roman"/>
          <w:b w:val="false"/>
          <w:i w:val="false"/>
          <w:color w:val="000000"/>
          <w:sz w:val="28"/>
        </w:rPr>
        <w:t>
      қызмет берушінің консулдық лауазымды адамы.</w:t>
      </w:r>
    </w:p>
    <w:p>
      <w:pPr>
        <w:spacing w:after="0"/>
        <w:ind w:left="0"/>
        <w:jc w:val="both"/>
      </w:pPr>
      <w:r>
        <w:rPr>
          <w:rFonts w:ascii="Times New Roman"/>
          <w:b w:val="false"/>
          <w:i w:val="false"/>
          <w:color w:val="000000"/>
          <w:sz w:val="28"/>
        </w:rPr>
        <w:t>
      2) шетелде:</w:t>
      </w:r>
    </w:p>
    <w:p>
      <w:pPr>
        <w:spacing w:after="0"/>
        <w:ind w:left="0"/>
        <w:jc w:val="both"/>
      </w:pPr>
      <w:r>
        <w:rPr>
          <w:rFonts w:ascii="Times New Roman"/>
          <w:b w:val="false"/>
          <w:i w:val="false"/>
          <w:color w:val="000000"/>
          <w:sz w:val="28"/>
        </w:rPr>
        <w:t>
      қызмет берушінің консулдық лауазымды адам.</w:t>
      </w:r>
    </w:p>
    <w:bookmarkStart w:name="z148" w:id="123"/>
    <w:p>
      <w:pPr>
        <w:spacing w:after="0"/>
        <w:ind w:left="0"/>
        <w:jc w:val="both"/>
      </w:pPr>
      <w:r>
        <w:rPr>
          <w:rFonts w:ascii="Times New Roman"/>
          <w:b w:val="false"/>
          <w:i w:val="false"/>
          <w:color w:val="000000"/>
          <w:sz w:val="28"/>
        </w:rPr>
        <w:t>
      9. Қазақстан Республикасының аумағында өтінішті қабылдауды, тіркеуді, тиісті құжаттары бар өтінішті тексеруді, консулдық лауазымды адамның қарауына құжаттарды табыстауды, консулдық заңдастырылған құжаттарды беруді қызмет берушінің консулдық қызметшісі жүзеге асырады.</w:t>
      </w:r>
    </w:p>
    <w:bookmarkEnd w:id="123"/>
    <w:p>
      <w:pPr>
        <w:spacing w:after="0"/>
        <w:ind w:left="0"/>
        <w:jc w:val="both"/>
      </w:pPr>
      <w:r>
        <w:rPr>
          <w:rFonts w:ascii="Times New Roman"/>
          <w:b w:val="false"/>
          <w:i w:val="false"/>
          <w:color w:val="000000"/>
          <w:sz w:val="28"/>
        </w:rPr>
        <w:t>
      Консулдық лауазымды адам құжаттарды қарауды және қол қоюды жүзеге асырады. Шетелде өтінішті қабылдауды, тіркеуді, тиісті құжаттары бар өтінішті тексеруді, консулдық заңдастырылған құжаттарды беруді қызмет берушінің консулдық қызметші жүзеге асырады.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"Консулдық заңдастыру"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қосымша</w:t>
            </w:r>
          </w:p>
        </w:tc>
      </w:tr>
    </w:tbl>
    <w:bookmarkStart w:name="z150" w:id="124"/>
    <w:p>
      <w:pPr>
        <w:spacing w:after="0"/>
        <w:ind w:left="0"/>
        <w:jc w:val="left"/>
      </w:pPr>
      <w:r>
        <w:rPr>
          <w:rFonts w:ascii="Times New Roman"/>
          <w:b/>
          <w:i w:val="false"/>
          <w:color w:val="000000"/>
        </w:rPr>
        <w:t xml:space="preserve"> "Консулдық заңдастыру" мемлекеттік қызметін көрсету</w:t>
      </w:r>
      <w:r>
        <w:br/>
      </w:r>
      <w:r>
        <w:rPr>
          <w:rFonts w:ascii="Times New Roman"/>
          <w:b/>
          <w:i w:val="false"/>
          <w:color w:val="000000"/>
        </w:rPr>
        <w:t>бизнес-процестерінің анықтамалығы</w:t>
      </w:r>
      <w:r>
        <w:br/>
      </w:r>
      <w:r>
        <w:rPr>
          <w:rFonts w:ascii="Times New Roman"/>
          <w:b/>
          <w:i w:val="false"/>
          <w:color w:val="000000"/>
        </w:rPr>
        <w:t>Қазақстан Республикасының аумағындағы консулдық заңдастыру</w:t>
      </w:r>
    </w:p>
    <w:bookmarkEnd w:id="124"/>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25"/>
    <w:p>
      <w:pPr>
        <w:spacing w:after="0"/>
        <w:ind w:left="0"/>
        <w:jc w:val="left"/>
      </w:pPr>
      <w:r>
        <w:rPr>
          <w:rFonts w:ascii="Times New Roman"/>
          <w:b/>
          <w:i w:val="false"/>
          <w:color w:val="000000"/>
        </w:rPr>
        <w:t xml:space="preserve"> шетелде консулдық заңдастыру</w:t>
      </w:r>
    </w:p>
    <w:bookmarkEnd w:id="125"/>
    <w:p>
      <w:pPr>
        <w:spacing w:after="0"/>
        <w:ind w:left="0"/>
        <w:jc w:val="left"/>
      </w:pP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9-қосымша</w:t>
            </w:r>
          </w:p>
        </w:tc>
      </w:tr>
    </w:tbl>
    <w:bookmarkStart w:name="z154" w:id="126"/>
    <w:p>
      <w:pPr>
        <w:spacing w:after="0"/>
        <w:ind w:left="0"/>
        <w:jc w:val="left"/>
      </w:pPr>
      <w:r>
        <w:rPr>
          <w:rFonts w:ascii="Times New Roman"/>
          <w:b/>
          <w:i w:val="false"/>
          <w:color w:val="000000"/>
        </w:rPr>
        <w:t xml:space="preserve"> "Кеме шетелде сатып алынған жағдайда Қазақстан Республикасының</w:t>
      </w:r>
      <w:r>
        <w:br/>
      </w:r>
      <w:r>
        <w:rPr>
          <w:rFonts w:ascii="Times New Roman"/>
          <w:b/>
          <w:i w:val="false"/>
          <w:color w:val="000000"/>
        </w:rPr>
        <w:t>Мемлекеттiк туын көтеріп жүзу құқығына уақытша куәлiк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26"/>
    <w:bookmarkStart w:name="z156" w:id="127"/>
    <w:p>
      <w:pPr>
        <w:spacing w:after="0"/>
        <w:ind w:left="0"/>
        <w:jc w:val="both"/>
      </w:pPr>
      <w:r>
        <w:rPr>
          <w:rFonts w:ascii="Times New Roman"/>
          <w:b w:val="false"/>
          <w:i w:val="false"/>
          <w:color w:val="000000"/>
          <w:sz w:val="28"/>
        </w:rPr>
        <w:t xml:space="preserve">
      1. "Кеме шетелде сатып алынған жағдайда Қазақстан Республикасының Мемлекеттiк туын көтеріп жүзу құқығына уақытша куәлiк беру"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"Кеме шетелде сатып алынған жағдайда Қазақстан Республикасының Мемлекеттiк туын көтеріп жүзу құқығына уақытша куәлiк беру" мемлекеттік қызмет стандартына сәйкес Қазақстан Республикасының шет елдердегі мекемелерімен (бұдан әрі - көрсетілетін қызметті беруші) көрсетіледі (нормативтік - 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End w:id="127"/>
    <w:bookmarkStart w:name="z157" w:id="128"/>
    <w:p>
      <w:pPr>
        <w:spacing w:after="0"/>
        <w:ind w:left="0"/>
        <w:jc w:val="both"/>
      </w:pPr>
      <w:r>
        <w:rPr>
          <w:rFonts w:ascii="Times New Roman"/>
          <w:b w:val="false"/>
          <w:i w:val="false"/>
          <w:color w:val="000000"/>
          <w:sz w:val="28"/>
        </w:rPr>
        <w:t>
      2. Мемлекеттік қызмет көрсету нысаны: қағаз түрінде және электронды нұсқада (ішінара автоматтандырылған).</w:t>
      </w:r>
    </w:p>
    <w:bookmarkEnd w:id="128"/>
    <w:bookmarkStart w:name="z158" w:id="129"/>
    <w:p>
      <w:pPr>
        <w:spacing w:after="0"/>
        <w:ind w:left="0"/>
        <w:jc w:val="both"/>
      </w:pPr>
      <w:r>
        <w:rPr>
          <w:rFonts w:ascii="Times New Roman"/>
          <w:b w:val="false"/>
          <w:i w:val="false"/>
          <w:color w:val="000000"/>
          <w:sz w:val="28"/>
        </w:rPr>
        <w:t>
      3. Мемлекеттік қызмет көрсету нәтижесі кеме шетелде сатып алынған жағдайда Қазақстан Республикасының Мемлекеттiк туын көтеріп жүзу құқығына уақытша куәлiк (бұдан әрі - куәлік) беру болып табылады.</w:t>
      </w:r>
    </w:p>
    <w:bookmarkEnd w:id="129"/>
    <w:bookmarkStart w:name="z159" w:id="130"/>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30"/>
    <w:bookmarkStart w:name="z160" w:id="131"/>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31"/>
    <w:bookmarkStart w:name="z161" w:id="132"/>
    <w:p>
      <w:pPr>
        <w:spacing w:after="0"/>
        <w:ind w:left="0"/>
        <w:jc w:val="both"/>
      </w:pPr>
      <w:r>
        <w:rPr>
          <w:rFonts w:ascii="Times New Roman"/>
          <w:b w:val="false"/>
          <w:i w:val="false"/>
          <w:color w:val="000000"/>
          <w:sz w:val="28"/>
        </w:rPr>
        <w:t>
      5. Көрсетілетін қызметті алушының өтініші мемлекеттік қызмет көрсету жөніндегі рәсімді (іс-қимылды) бастау үшін негіз болып табылады.</w:t>
      </w:r>
    </w:p>
    <w:bookmarkEnd w:id="132"/>
    <w:bookmarkStart w:name="z162" w:id="133"/>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133"/>
    <w:p>
      <w:pPr>
        <w:spacing w:after="0"/>
        <w:ind w:left="0"/>
        <w:jc w:val="both"/>
      </w:pPr>
      <w:r>
        <w:rPr>
          <w:rFonts w:ascii="Times New Roman"/>
          <w:b w:val="false"/>
          <w:i w:val="false"/>
          <w:color w:val="000000"/>
          <w:sz w:val="28"/>
        </w:rPr>
        <w:t>
      1) 1 - процесс - көрсетілетін қызмет берушінің лауазымды адамының өтініш пен құжаттарды қабылдауы - 1 жұмыс күн;</w:t>
      </w:r>
    </w:p>
    <w:p>
      <w:pPr>
        <w:spacing w:after="0"/>
        <w:ind w:left="0"/>
        <w:jc w:val="both"/>
      </w:pPr>
      <w:r>
        <w:rPr>
          <w:rFonts w:ascii="Times New Roman"/>
          <w:b w:val="false"/>
          <w:i w:val="false"/>
          <w:color w:val="000000"/>
          <w:sz w:val="28"/>
        </w:rPr>
        <w:t>
      2) 2 - процесс - көрсетілетін қызмет берушінің лауазымды адамының құжаттарды қарастыруы және оларды Инвестиция және даму министрлігіне (бұдан әрі - ИДМ) келісуге жолдауы - 2 жұмыс күн;</w:t>
      </w:r>
    </w:p>
    <w:p>
      <w:pPr>
        <w:spacing w:after="0"/>
        <w:ind w:left="0"/>
        <w:jc w:val="both"/>
      </w:pPr>
      <w:r>
        <w:rPr>
          <w:rFonts w:ascii="Times New Roman"/>
          <w:b w:val="false"/>
          <w:i w:val="false"/>
          <w:color w:val="000000"/>
          <w:sz w:val="28"/>
        </w:rPr>
        <w:t>
      3) 3 - процесс - ИДМ-мен келісу және көрсетілетін қызметті алушыға жауап жолдау - 1 жұмыс күн;</w:t>
      </w:r>
    </w:p>
    <w:p>
      <w:pPr>
        <w:spacing w:after="0"/>
        <w:ind w:left="0"/>
        <w:jc w:val="both"/>
      </w:pPr>
      <w:r>
        <w:rPr>
          <w:rFonts w:ascii="Times New Roman"/>
          <w:b w:val="false"/>
          <w:i w:val="false"/>
          <w:color w:val="000000"/>
          <w:sz w:val="28"/>
        </w:rPr>
        <w:t>
      4) 4 - процесс - мемлекеттiк туын көтеріп жүзу құқығына уақытша куәлiк беру - 1 жұмыс күн.</w:t>
      </w:r>
    </w:p>
    <w:bookmarkStart w:name="z163" w:id="134"/>
    <w:p>
      <w:pPr>
        <w:spacing w:after="0"/>
        <w:ind w:left="0"/>
        <w:jc w:val="both"/>
      </w:pPr>
      <w:r>
        <w:rPr>
          <w:rFonts w:ascii="Times New Roman"/>
          <w:b w:val="false"/>
          <w:i w:val="false"/>
          <w:color w:val="000000"/>
          <w:sz w:val="28"/>
        </w:rPr>
        <w:t>
      7. Мемлекеттік қызмет көрсету рәсімінің нәтижесі мынадай рәсімді орындауды бастау үшін негіз болады:</w:t>
      </w:r>
    </w:p>
    <w:bookmarkEnd w:id="134"/>
    <w:p>
      <w:pPr>
        <w:spacing w:after="0"/>
        <w:ind w:left="0"/>
        <w:jc w:val="both"/>
      </w:pPr>
      <w:r>
        <w:rPr>
          <w:rFonts w:ascii="Times New Roman"/>
          <w:b w:val="false"/>
          <w:i w:val="false"/>
          <w:color w:val="000000"/>
          <w:sz w:val="28"/>
        </w:rPr>
        <w:t>
      1)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 2-процесс бойынша - құжаттарды қарастыру және куәлікті ресімдеуге дайындалу;</w:t>
      </w:r>
    </w:p>
    <w:p>
      <w:pPr>
        <w:spacing w:after="0"/>
        <w:ind w:left="0"/>
        <w:jc w:val="both"/>
      </w:pPr>
      <w:r>
        <w:rPr>
          <w:rFonts w:ascii="Times New Roman"/>
          <w:b w:val="false"/>
          <w:i w:val="false"/>
          <w:color w:val="000000"/>
          <w:sz w:val="28"/>
        </w:rPr>
        <w:t>
      3) 3-процесс бойынша - мемлекеттiк туын көтеріп жүзу құқығына куәлiк беру.</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 қызмет көрсетусіз, кезек күту тәртібінде көрсетіледі.</w:t>
      </w:r>
    </w:p>
    <w:bookmarkStart w:name="z164" w:id="135"/>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35"/>
    <w:bookmarkStart w:name="z165" w:id="136"/>
    <w:p>
      <w:pPr>
        <w:spacing w:after="0"/>
        <w:ind w:left="0"/>
        <w:jc w:val="both"/>
      </w:pPr>
      <w:r>
        <w:rPr>
          <w:rFonts w:ascii="Times New Roman"/>
          <w:b w:val="false"/>
          <w:i w:val="false"/>
          <w:color w:val="000000"/>
          <w:sz w:val="28"/>
        </w:rPr>
        <w:t>
      8. Мемлекеттік қызмет көрсету процесіне мынадай адамдар қатысады:</w:t>
      </w:r>
    </w:p>
    <w:bookmarkEnd w:id="136"/>
    <w:p>
      <w:pPr>
        <w:spacing w:after="0"/>
        <w:ind w:left="0"/>
        <w:jc w:val="both"/>
      </w:pPr>
      <w:r>
        <w:rPr>
          <w:rFonts w:ascii="Times New Roman"/>
          <w:b w:val="false"/>
          <w:i w:val="false"/>
          <w:color w:val="000000"/>
          <w:sz w:val="28"/>
        </w:rPr>
        <w:t>
      1) көрсетілетін қызмет берушінің лауазымды адамы.</w:t>
      </w:r>
    </w:p>
    <w:bookmarkStart w:name="z166" w:id="137"/>
    <w:p>
      <w:pPr>
        <w:spacing w:after="0"/>
        <w:ind w:left="0"/>
        <w:jc w:val="both"/>
      </w:pPr>
      <w:r>
        <w:rPr>
          <w:rFonts w:ascii="Times New Roman"/>
          <w:b w:val="false"/>
          <w:i w:val="false"/>
          <w:color w:val="000000"/>
          <w:sz w:val="28"/>
        </w:rPr>
        <w:t>
      9. Мемлекеттік қызметті көрсетуге арналған өтінішті қабылдауды, тіркеуді, тексеруді, куәлікті ресімдеу мен беруді көрсетілетін қызмет берушінің лауазымды адамы жүзеге асырады.</w:t>
      </w:r>
    </w:p>
    <w:bookmarkEnd w:id="137"/>
    <w:p>
      <w:pPr>
        <w:spacing w:after="0"/>
        <w:ind w:left="0"/>
        <w:jc w:val="both"/>
      </w:pPr>
      <w:r>
        <w:rPr>
          <w:rFonts w:ascii="Times New Roman"/>
          <w:b w:val="false"/>
          <w:i w:val="false"/>
          <w:color w:val="000000"/>
          <w:sz w:val="28"/>
        </w:rPr>
        <w:t>
      Куәлікті беру жөніндегі құжаттарды келісуді ИДМ лауазымды адамы жүзеге асырады.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"Кеме шетелде сатып алынған жағдайда</w:t>
            </w:r>
            <w:r>
              <w:br/>
            </w:r>
            <w:r>
              <w:rPr>
                <w:rFonts w:ascii="Times New Roman"/>
                <w:b w:val="false"/>
                <w:i w:val="false"/>
                <w:color w:val="000000"/>
                <w:sz w:val="20"/>
              </w:rPr>
              <w:t>Қазақстан Республикасының Мемлекеттік</w:t>
            </w:r>
            <w:r>
              <w:br/>
            </w:r>
            <w:r>
              <w:rPr>
                <w:rFonts w:ascii="Times New Roman"/>
                <w:b w:val="false"/>
                <w:i w:val="false"/>
                <w:color w:val="000000"/>
                <w:sz w:val="20"/>
              </w:rPr>
              <w:t>туы астында жүзу құқығына уақытша куәлік</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68" w:id="138"/>
    <w:p>
      <w:pPr>
        <w:spacing w:after="0"/>
        <w:ind w:left="0"/>
        <w:jc w:val="left"/>
      </w:pPr>
      <w:r>
        <w:rPr>
          <w:rFonts w:ascii="Times New Roman"/>
          <w:b/>
          <w:i w:val="false"/>
          <w:color w:val="000000"/>
        </w:rPr>
        <w:t xml:space="preserve"> "Кеме шетелде сатып алынған жағдайда Қазақстан Республикасының</w:t>
      </w:r>
      <w:r>
        <w:br/>
      </w:r>
      <w:r>
        <w:rPr>
          <w:rFonts w:ascii="Times New Roman"/>
          <w:b/>
          <w:i w:val="false"/>
          <w:color w:val="000000"/>
        </w:rPr>
        <w:t>Мемлекеттік Туы астында жүзу құқығына уақытша куәлік беру"</w:t>
      </w:r>
      <w:r>
        <w:br/>
      </w:r>
      <w:r>
        <w:rPr>
          <w:rFonts w:ascii="Times New Roman"/>
          <w:b/>
          <w:i w:val="false"/>
          <w:color w:val="000000"/>
        </w:rPr>
        <w:t>мемлекеттік қызметін көрсету бизнес-процестерінің анықтамалығы</w:t>
      </w:r>
    </w:p>
    <w:bookmarkEnd w:id="138"/>
    <w:p>
      <w:pPr>
        <w:spacing w:after="0"/>
        <w:ind w:left="0"/>
        <w:jc w:val="left"/>
      </w:pPr>
      <w:r>
        <w:br/>
      </w:r>
    </w:p>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10-қосымша</w:t>
            </w:r>
          </w:p>
        </w:tc>
      </w:tr>
    </w:tbl>
    <w:bookmarkStart w:name="z170" w:id="139"/>
    <w:p>
      <w:pPr>
        <w:spacing w:after="0"/>
        <w:ind w:left="0"/>
        <w:jc w:val="left"/>
      </w:pPr>
      <w:r>
        <w:rPr>
          <w:rFonts w:ascii="Times New Roman"/>
          <w:b/>
          <w:i w:val="false"/>
          <w:color w:val="000000"/>
        </w:rPr>
        <w:t xml:space="preserve"> "Қазақстан Республикасының кемелеріне қатысты Қазақстан</w:t>
      </w:r>
      <w:r>
        <w:br/>
      </w:r>
      <w:r>
        <w:rPr>
          <w:rFonts w:ascii="Times New Roman"/>
          <w:b/>
          <w:i w:val="false"/>
          <w:color w:val="000000"/>
        </w:rPr>
        <w:t>Республикасының заңнамасында немесе Қазақстан Республикасы</w:t>
      </w:r>
      <w:r>
        <w:br/>
      </w:r>
      <w:r>
        <w:rPr>
          <w:rFonts w:ascii="Times New Roman"/>
          <w:b/>
          <w:i w:val="false"/>
          <w:color w:val="000000"/>
        </w:rPr>
        <w:t>қатысушысы болып табылатын халықаралық шарттарда көзделген кез</w:t>
      </w:r>
      <w:r>
        <w:br/>
      </w:r>
      <w:r>
        <w:rPr>
          <w:rFonts w:ascii="Times New Roman"/>
          <w:b/>
          <w:i w:val="false"/>
          <w:color w:val="000000"/>
        </w:rPr>
        <w:t>келген декларацияны немесе басқа құжатты жасау немесе</w:t>
      </w:r>
      <w:r>
        <w:br/>
      </w:r>
      <w:r>
        <w:rPr>
          <w:rFonts w:ascii="Times New Roman"/>
          <w:b/>
          <w:i w:val="false"/>
          <w:color w:val="000000"/>
        </w:rPr>
        <w:t>куәландыру" мемлекеттік көрсетілетін қызмет регламенті</w:t>
      </w:r>
      <w:r>
        <w:br/>
      </w:r>
      <w:r>
        <w:rPr>
          <w:rFonts w:ascii="Times New Roman"/>
          <w:b/>
          <w:i w:val="false"/>
          <w:color w:val="000000"/>
        </w:rPr>
        <w:t>1. Жалпы ережелер</w:t>
      </w:r>
    </w:p>
    <w:bookmarkEnd w:id="139"/>
    <w:bookmarkStart w:name="z172" w:id="140"/>
    <w:p>
      <w:pPr>
        <w:spacing w:after="0"/>
        <w:ind w:left="0"/>
        <w:jc w:val="both"/>
      </w:pPr>
      <w:r>
        <w:rPr>
          <w:rFonts w:ascii="Times New Roman"/>
          <w:b w:val="false"/>
          <w:i w:val="false"/>
          <w:color w:val="000000"/>
          <w:sz w:val="28"/>
        </w:rPr>
        <w:t xml:space="preserve">
      1.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құжатты жасау немесе куәландыру"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құжатты жасау немесе куәландыру" мемлекеттік қызмет стандартына сәйкес Қазақстан Республикасының шет елдердегі мекемелерімен (бұдан әрі - көрсетілетін қызметті беруші) көрсетіледі (нормативтік - 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End w:id="140"/>
    <w:bookmarkStart w:name="z173" w:id="141"/>
    <w:p>
      <w:pPr>
        <w:spacing w:after="0"/>
        <w:ind w:left="0"/>
        <w:jc w:val="both"/>
      </w:pPr>
      <w:r>
        <w:rPr>
          <w:rFonts w:ascii="Times New Roman"/>
          <w:b w:val="false"/>
          <w:i w:val="false"/>
          <w:color w:val="000000"/>
          <w:sz w:val="28"/>
        </w:rPr>
        <w:t>
      2. Мемлекеттік қызмет көрсету нысаны: қағаз түрінде.</w:t>
      </w:r>
    </w:p>
    <w:bookmarkEnd w:id="141"/>
    <w:bookmarkStart w:name="z174" w:id="142"/>
    <w:p>
      <w:pPr>
        <w:spacing w:after="0"/>
        <w:ind w:left="0"/>
        <w:jc w:val="both"/>
      </w:pPr>
      <w:r>
        <w:rPr>
          <w:rFonts w:ascii="Times New Roman"/>
          <w:b w:val="false"/>
          <w:i w:val="false"/>
          <w:color w:val="000000"/>
          <w:sz w:val="28"/>
        </w:rPr>
        <w:t>
      3. Мемлекеттік қызмет көрсету нәтижесі –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құжатты жасау немесе куәландыру (бұдан әрі - декларация).</w:t>
      </w:r>
    </w:p>
    <w:bookmarkEnd w:id="142"/>
    <w:bookmarkStart w:name="z175" w:id="143"/>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43"/>
    <w:bookmarkStart w:name="z176" w:id="144"/>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мен</w:t>
      </w:r>
      <w:r>
        <w:br/>
      </w:r>
      <w:r>
        <w:rPr>
          <w:rFonts w:ascii="Times New Roman"/>
          <w:b/>
          <w:i w:val="false"/>
          <w:color w:val="000000"/>
        </w:rPr>
        <w:t>іс-қимыл тәртібін сипаттау</w:t>
      </w:r>
    </w:p>
    <w:bookmarkEnd w:id="144"/>
    <w:bookmarkStart w:name="z177" w:id="145"/>
    <w:p>
      <w:pPr>
        <w:spacing w:after="0"/>
        <w:ind w:left="0"/>
        <w:jc w:val="both"/>
      </w:pPr>
      <w:r>
        <w:rPr>
          <w:rFonts w:ascii="Times New Roman"/>
          <w:b w:val="false"/>
          <w:i w:val="false"/>
          <w:color w:val="000000"/>
          <w:sz w:val="28"/>
        </w:rPr>
        <w:t>
      5. Көрсетілетін қызметті алушының өтініші мемлекеттік қызмет көрсету жөніндегі рәсімді (іс-қимылды) бастау үшін негіз болып табылады.</w:t>
      </w:r>
    </w:p>
    <w:bookmarkEnd w:id="145"/>
    <w:bookmarkStart w:name="z178" w:id="146"/>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146"/>
    <w:p>
      <w:pPr>
        <w:spacing w:after="0"/>
        <w:ind w:left="0"/>
        <w:jc w:val="both"/>
      </w:pPr>
      <w:r>
        <w:rPr>
          <w:rFonts w:ascii="Times New Roman"/>
          <w:b w:val="false"/>
          <w:i w:val="false"/>
          <w:color w:val="000000"/>
          <w:sz w:val="28"/>
        </w:rPr>
        <w:t>
      1) 1-процесс - көрсетілетін қызметті берушінің консулдық қызметшісінің өтініштерді қабылдауы, тіркеуі - 1 жұмыс күн;</w:t>
      </w:r>
    </w:p>
    <w:p>
      <w:pPr>
        <w:spacing w:after="0"/>
        <w:ind w:left="0"/>
        <w:jc w:val="both"/>
      </w:pPr>
      <w:r>
        <w:rPr>
          <w:rFonts w:ascii="Times New Roman"/>
          <w:b w:val="false"/>
          <w:i w:val="false"/>
          <w:color w:val="000000"/>
          <w:sz w:val="28"/>
        </w:rPr>
        <w:t xml:space="preserve">
      2) 2-процесс - көрсетілетін қызметті берушінің консулдық қызметшісінің құжаттарды тексеруі және қарастыруы, декларацияны жасауы және куәландыруы - 3 жұмыс күн; </w:t>
      </w:r>
    </w:p>
    <w:p>
      <w:pPr>
        <w:spacing w:after="0"/>
        <w:ind w:left="0"/>
        <w:jc w:val="both"/>
      </w:pPr>
      <w:r>
        <w:rPr>
          <w:rFonts w:ascii="Times New Roman"/>
          <w:b w:val="false"/>
          <w:i w:val="false"/>
          <w:color w:val="000000"/>
          <w:sz w:val="28"/>
        </w:rPr>
        <w:t>
      3) 3-процесс - көрсетілетін қызметті алушыға декларацияны беру - 1 жұмыс күн.</w:t>
      </w:r>
    </w:p>
    <w:bookmarkStart w:name="z179" w:id="147"/>
    <w:p>
      <w:pPr>
        <w:spacing w:after="0"/>
        <w:ind w:left="0"/>
        <w:jc w:val="both"/>
      </w:pPr>
      <w:r>
        <w:rPr>
          <w:rFonts w:ascii="Times New Roman"/>
          <w:b w:val="false"/>
          <w:i w:val="false"/>
          <w:color w:val="000000"/>
          <w:sz w:val="28"/>
        </w:rPr>
        <w:t>
      7. Мемлекеттік қызмет көрсету рәсімінің нәтижесі мынадай рәсімді орындауды бастау үшін негіз болады:</w:t>
      </w:r>
    </w:p>
    <w:bookmarkEnd w:id="147"/>
    <w:p>
      <w:pPr>
        <w:spacing w:after="0"/>
        <w:ind w:left="0"/>
        <w:jc w:val="both"/>
      </w:pPr>
      <w:r>
        <w:rPr>
          <w:rFonts w:ascii="Times New Roman"/>
          <w:b w:val="false"/>
          <w:i w:val="false"/>
          <w:color w:val="000000"/>
          <w:sz w:val="28"/>
        </w:rPr>
        <w:t>
      1)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 2-процесс бойынша - қызмет көрсетушінің лауазымды адамының декларацияға қол қоюы;</w:t>
      </w:r>
    </w:p>
    <w:p>
      <w:pPr>
        <w:spacing w:after="0"/>
        <w:ind w:left="0"/>
        <w:jc w:val="both"/>
      </w:pPr>
      <w:r>
        <w:rPr>
          <w:rFonts w:ascii="Times New Roman"/>
          <w:b w:val="false"/>
          <w:i w:val="false"/>
          <w:color w:val="000000"/>
          <w:sz w:val="28"/>
        </w:rPr>
        <w:t>
      3) 3-процесс бойынша - кемелеріне қатысты декларацияны немесе басқа құжатты беру.</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 қызмет көрсетусіз, кезек күту тәртібінде көрсетіледі.</w:t>
      </w:r>
    </w:p>
    <w:bookmarkStart w:name="z180" w:id="148"/>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48"/>
    <w:bookmarkStart w:name="z181" w:id="149"/>
    <w:p>
      <w:pPr>
        <w:spacing w:after="0"/>
        <w:ind w:left="0"/>
        <w:jc w:val="both"/>
      </w:pPr>
      <w:r>
        <w:rPr>
          <w:rFonts w:ascii="Times New Roman"/>
          <w:b w:val="false"/>
          <w:i w:val="false"/>
          <w:color w:val="000000"/>
          <w:sz w:val="28"/>
        </w:rPr>
        <w:t>
      8. Мемлекеттік қызмет көрсету процесіне көрсетілетін қызметті берушінің лауазымды адамы қатысады.</w:t>
      </w:r>
    </w:p>
    <w:bookmarkEnd w:id="149"/>
    <w:bookmarkStart w:name="z182" w:id="150"/>
    <w:p>
      <w:pPr>
        <w:spacing w:after="0"/>
        <w:ind w:left="0"/>
        <w:jc w:val="both"/>
      </w:pPr>
      <w:r>
        <w:rPr>
          <w:rFonts w:ascii="Times New Roman"/>
          <w:b w:val="false"/>
          <w:i w:val="false"/>
          <w:color w:val="000000"/>
          <w:sz w:val="28"/>
        </w:rPr>
        <w:t>
      9. Көрсетілетін қызметті берушінің лауазымды адамы мемлекеттік қызметті көрсету үшін өтінішті қабылдауды және тіркеуді, қабылданған құжаттарды тексеруді және қарастыруды, декларацияны жасауды және куәландыруды жүзеге асырады.</w:t>
      </w:r>
    </w:p>
    <w:bookmarkEnd w:id="150"/>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кемелеріне</w:t>
            </w:r>
            <w:r>
              <w:br/>
            </w:r>
            <w:r>
              <w:rPr>
                <w:rFonts w:ascii="Times New Roman"/>
                <w:b w:val="false"/>
                <w:i w:val="false"/>
                <w:color w:val="000000"/>
                <w:sz w:val="20"/>
              </w:rPr>
              <w:t>қатысты Қазақстан Республикасының</w:t>
            </w:r>
            <w:r>
              <w:br/>
            </w:r>
            <w:r>
              <w:rPr>
                <w:rFonts w:ascii="Times New Roman"/>
                <w:b w:val="false"/>
                <w:i w:val="false"/>
                <w:color w:val="000000"/>
                <w:sz w:val="20"/>
              </w:rPr>
              <w:t>заңнамасында немесе Қазақстан Республикасы</w:t>
            </w:r>
            <w:r>
              <w:br/>
            </w:r>
            <w:r>
              <w:rPr>
                <w:rFonts w:ascii="Times New Roman"/>
                <w:b w:val="false"/>
                <w:i w:val="false"/>
                <w:color w:val="000000"/>
                <w:sz w:val="20"/>
              </w:rPr>
              <w:t>қатысушысы болып табылатын халықаралық</w:t>
            </w:r>
            <w:r>
              <w:br/>
            </w:r>
            <w:r>
              <w:rPr>
                <w:rFonts w:ascii="Times New Roman"/>
                <w:b w:val="false"/>
                <w:i w:val="false"/>
                <w:color w:val="000000"/>
                <w:sz w:val="20"/>
              </w:rPr>
              <w:t>шарттарда көзделген кез келген декларацияны</w:t>
            </w:r>
            <w:r>
              <w:br/>
            </w:r>
            <w:r>
              <w:rPr>
                <w:rFonts w:ascii="Times New Roman"/>
                <w:b w:val="false"/>
                <w:i w:val="false"/>
                <w:color w:val="000000"/>
                <w:sz w:val="20"/>
              </w:rPr>
              <w:t>немесе басқа құжатты жасау немесе куәландыру"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p>
        </w:tc>
      </w:tr>
    </w:tbl>
    <w:bookmarkStart w:name="z184" w:id="151"/>
    <w:p>
      <w:pPr>
        <w:spacing w:after="0"/>
        <w:ind w:left="0"/>
        <w:jc w:val="left"/>
      </w:pPr>
      <w:r>
        <w:rPr>
          <w:rFonts w:ascii="Times New Roman"/>
          <w:b/>
          <w:i w:val="false"/>
          <w:color w:val="000000"/>
        </w:rPr>
        <w:t xml:space="preserve"> "Қазақстан Республикасының кемелеріне қатысты Қазақстан</w:t>
      </w:r>
      <w:r>
        <w:br/>
      </w:r>
      <w:r>
        <w:rPr>
          <w:rFonts w:ascii="Times New Roman"/>
          <w:b/>
          <w:i w:val="false"/>
          <w:color w:val="000000"/>
        </w:rPr>
        <w:t>Республикасының заңнамасында немесе Қазақстан Республикасы</w:t>
      </w:r>
      <w:r>
        <w:br/>
      </w:r>
      <w:r>
        <w:rPr>
          <w:rFonts w:ascii="Times New Roman"/>
          <w:b/>
          <w:i w:val="false"/>
          <w:color w:val="000000"/>
        </w:rPr>
        <w:t>қатысушысы болып табылатын халықаралық шарттарда көзделген кез</w:t>
      </w:r>
      <w:r>
        <w:br/>
      </w:r>
      <w:r>
        <w:rPr>
          <w:rFonts w:ascii="Times New Roman"/>
          <w:b/>
          <w:i w:val="false"/>
          <w:color w:val="000000"/>
        </w:rPr>
        <w:t>келген декларацияны немесе басқа құжатты жасау немесе</w:t>
      </w:r>
      <w:r>
        <w:br/>
      </w:r>
      <w:r>
        <w:rPr>
          <w:rFonts w:ascii="Times New Roman"/>
          <w:b/>
          <w:i w:val="false"/>
          <w:color w:val="000000"/>
        </w:rPr>
        <w:t>куәландыру" мемлекеттік қызметін көрсету бизнес-процестерінің</w:t>
      </w:r>
      <w:r>
        <w:br/>
      </w:r>
      <w:r>
        <w:rPr>
          <w:rFonts w:ascii="Times New Roman"/>
          <w:b/>
          <w:i w:val="false"/>
          <w:color w:val="000000"/>
        </w:rPr>
        <w:t>анықтамалығы</w:t>
      </w:r>
    </w:p>
    <w:bookmarkEnd w:id="151"/>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11-қосымша</w:t>
            </w:r>
          </w:p>
        </w:tc>
      </w:tr>
    </w:tbl>
    <w:bookmarkStart w:name="z186" w:id="152"/>
    <w:p>
      <w:pPr>
        <w:spacing w:after="0"/>
        <w:ind w:left="0"/>
        <w:jc w:val="left"/>
      </w:pPr>
      <w:r>
        <w:rPr>
          <w:rFonts w:ascii="Times New Roman"/>
          <w:b/>
          <w:i w:val="false"/>
          <w:color w:val="000000"/>
        </w:rPr>
        <w:t xml:space="preserve"> "Қазақстан Республикасының шетелде орналасқан кемелері апатқа</w:t>
      </w:r>
      <w:r>
        <w:br/>
      </w:r>
      <w:r>
        <w:rPr>
          <w:rFonts w:ascii="Times New Roman"/>
          <w:b/>
          <w:i w:val="false"/>
          <w:color w:val="000000"/>
        </w:rPr>
        <w:t>ұшыраған жағдайда, теңiз наразылығы туралы акт жасау"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52"/>
    <w:bookmarkStart w:name="z188" w:id="153"/>
    <w:p>
      <w:pPr>
        <w:spacing w:after="0"/>
        <w:ind w:left="0"/>
        <w:jc w:val="both"/>
      </w:pPr>
      <w:r>
        <w:rPr>
          <w:rFonts w:ascii="Times New Roman"/>
          <w:b w:val="false"/>
          <w:i w:val="false"/>
          <w:color w:val="000000"/>
          <w:sz w:val="28"/>
        </w:rPr>
        <w:t xml:space="preserve">
      1. "Қазақстан Республикасының шетелде орналасқан кемелері апатқа ұшыраған жағдайда, теңiз наразылығы туралы акт жасау"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"Қазақстан Республикасының шетелде орналасқан кемелері апатқа ұшыраған жағдайда, теңiз наразылығы туралы акт жасау" мемлекеттік қызмет стандартына сәйкес Қазақстан Республикасының шет елдердегі мекемелерімен (бұдан әрі - көрсетілетін қызметті беруші) көрсетіледі (нормативтік - 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End w:id="153"/>
    <w:bookmarkStart w:name="z189" w:id="154"/>
    <w:p>
      <w:pPr>
        <w:spacing w:after="0"/>
        <w:ind w:left="0"/>
        <w:jc w:val="both"/>
      </w:pPr>
      <w:r>
        <w:rPr>
          <w:rFonts w:ascii="Times New Roman"/>
          <w:b w:val="false"/>
          <w:i w:val="false"/>
          <w:color w:val="000000"/>
          <w:sz w:val="28"/>
        </w:rPr>
        <w:t>
      2. Мемлекеттік қызмет көрсету нысаны: қағаз түрінде.</w:t>
      </w:r>
    </w:p>
    <w:bookmarkEnd w:id="154"/>
    <w:bookmarkStart w:name="z190" w:id="155"/>
    <w:p>
      <w:pPr>
        <w:spacing w:after="0"/>
        <w:ind w:left="0"/>
        <w:jc w:val="both"/>
      </w:pPr>
      <w:r>
        <w:rPr>
          <w:rFonts w:ascii="Times New Roman"/>
          <w:b w:val="false"/>
          <w:i w:val="false"/>
          <w:color w:val="000000"/>
          <w:sz w:val="28"/>
        </w:rPr>
        <w:t>
      3. Мемлекеттік қызмет көрсету нәтижесі - Қазақстан Республикасының шетелдегі кемелері апатқа ұшыраған жағдайда, теңiз наразылығы туралы акт.</w:t>
      </w:r>
    </w:p>
    <w:bookmarkEnd w:id="155"/>
    <w:bookmarkStart w:name="z191" w:id="156"/>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56"/>
    <w:bookmarkStart w:name="z192" w:id="15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57"/>
    <w:bookmarkStart w:name="z193" w:id="158"/>
    <w:p>
      <w:pPr>
        <w:spacing w:after="0"/>
        <w:ind w:left="0"/>
        <w:jc w:val="both"/>
      </w:pPr>
      <w:r>
        <w:rPr>
          <w:rFonts w:ascii="Times New Roman"/>
          <w:b w:val="false"/>
          <w:i w:val="false"/>
          <w:color w:val="000000"/>
          <w:sz w:val="28"/>
        </w:rPr>
        <w:t>
      5. Көрсетілетін қызметті алушының өтініші мемлекеттік қызмет көрсету жөніндегі рәсімді (іс-қимылды) бастау үшін негіз болып табылады.</w:t>
      </w:r>
    </w:p>
    <w:bookmarkEnd w:id="158"/>
    <w:bookmarkStart w:name="z194" w:id="159"/>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159"/>
    <w:p>
      <w:pPr>
        <w:spacing w:after="0"/>
        <w:ind w:left="0"/>
        <w:jc w:val="both"/>
      </w:pPr>
      <w:r>
        <w:rPr>
          <w:rFonts w:ascii="Times New Roman"/>
          <w:b w:val="false"/>
          <w:i w:val="false"/>
          <w:color w:val="000000"/>
          <w:sz w:val="28"/>
        </w:rPr>
        <w:t>
      1) 1-процесс - көрсетілетін қызметті берушінің консулдық қызметшісінің өтініштерді қабылдауы, тіркеуы - 1 жұмыс күн;</w:t>
      </w:r>
    </w:p>
    <w:p>
      <w:pPr>
        <w:spacing w:after="0"/>
        <w:ind w:left="0"/>
        <w:jc w:val="both"/>
      </w:pPr>
      <w:r>
        <w:rPr>
          <w:rFonts w:ascii="Times New Roman"/>
          <w:b w:val="false"/>
          <w:i w:val="false"/>
          <w:color w:val="000000"/>
          <w:sz w:val="28"/>
        </w:rPr>
        <w:t>
      2) 2-процесс - көрсетілетін қызметті берушінің консулдық қызметшісінің құжаттарды тексеруі және қарастыруы, теңiз наразылығы туралы акт жасауы - 1 жұмыс күн;</w:t>
      </w:r>
    </w:p>
    <w:p>
      <w:pPr>
        <w:spacing w:after="0"/>
        <w:ind w:left="0"/>
        <w:jc w:val="both"/>
      </w:pPr>
      <w:r>
        <w:rPr>
          <w:rFonts w:ascii="Times New Roman"/>
          <w:b w:val="false"/>
          <w:i w:val="false"/>
          <w:color w:val="000000"/>
          <w:sz w:val="28"/>
        </w:rPr>
        <w:t>
      3) 3-процесс - теңiз наразылығы туралы актіні беру - 1 жұмыс күн.</w:t>
      </w:r>
    </w:p>
    <w:bookmarkStart w:name="z195" w:id="160"/>
    <w:p>
      <w:pPr>
        <w:spacing w:after="0"/>
        <w:ind w:left="0"/>
        <w:jc w:val="both"/>
      </w:pPr>
      <w:r>
        <w:rPr>
          <w:rFonts w:ascii="Times New Roman"/>
          <w:b w:val="false"/>
          <w:i w:val="false"/>
          <w:color w:val="000000"/>
          <w:sz w:val="28"/>
        </w:rPr>
        <w:t>
      7. Мемлекеттік қызмет көрсету рәсімінің (іс-қимылдың) нәтижесі мынадай рәсімді (іс-қимылды) орындауды бастау үшін негіз болады:</w:t>
      </w:r>
    </w:p>
    <w:bookmarkEnd w:id="160"/>
    <w:p>
      <w:pPr>
        <w:spacing w:after="0"/>
        <w:ind w:left="0"/>
        <w:jc w:val="both"/>
      </w:pPr>
      <w:r>
        <w:rPr>
          <w:rFonts w:ascii="Times New Roman"/>
          <w:b w:val="false"/>
          <w:i w:val="false"/>
          <w:color w:val="000000"/>
          <w:sz w:val="28"/>
        </w:rPr>
        <w:t>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2-процесс бойынша - қызмет көрсетушінің лауазымды адамының теңіз наразылығы туралы актіге қол қоюы;</w:t>
      </w:r>
    </w:p>
    <w:p>
      <w:pPr>
        <w:spacing w:after="0"/>
        <w:ind w:left="0"/>
        <w:jc w:val="both"/>
      </w:pPr>
      <w:r>
        <w:rPr>
          <w:rFonts w:ascii="Times New Roman"/>
          <w:b w:val="false"/>
          <w:i w:val="false"/>
          <w:color w:val="000000"/>
          <w:sz w:val="28"/>
        </w:rPr>
        <w:t>
      3-процесс бойынша - қол қойылған теңiз наразылығы туралы акт беру.</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 қызмет көрсетусіз, кезек күту тәртібінде көрсетіледі.</w:t>
      </w:r>
    </w:p>
    <w:bookmarkStart w:name="z196" w:id="16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61"/>
    <w:bookmarkStart w:name="z197" w:id="162"/>
    <w:p>
      <w:pPr>
        <w:spacing w:after="0"/>
        <w:ind w:left="0"/>
        <w:jc w:val="both"/>
      </w:pPr>
      <w:r>
        <w:rPr>
          <w:rFonts w:ascii="Times New Roman"/>
          <w:b w:val="false"/>
          <w:i w:val="false"/>
          <w:color w:val="000000"/>
          <w:sz w:val="28"/>
        </w:rPr>
        <w:t>
      8. Мемлекеттік қызмет көрсету процесіне көрсетілетін қызметті берушінің лауазымды адамы қатысады.</w:t>
      </w:r>
    </w:p>
    <w:bookmarkEnd w:id="162"/>
    <w:bookmarkStart w:name="z198" w:id="163"/>
    <w:p>
      <w:pPr>
        <w:spacing w:after="0"/>
        <w:ind w:left="0"/>
        <w:jc w:val="both"/>
      </w:pPr>
      <w:r>
        <w:rPr>
          <w:rFonts w:ascii="Times New Roman"/>
          <w:b w:val="false"/>
          <w:i w:val="false"/>
          <w:color w:val="000000"/>
          <w:sz w:val="28"/>
        </w:rPr>
        <w:t>
      9. Көрсетілетін қызметті берушінің лауазымды адамы, мемлекеттік қызметті көрсету үшін өтінішті қабылдауды және тіркеуді, құжаттарды тексеруді және қарастыруды, теңіз наразылығы туралы актіні жасауды жүзеге асырады.</w:t>
      </w:r>
    </w:p>
    <w:bookmarkEnd w:id="163"/>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шетелде</w:t>
            </w:r>
            <w:r>
              <w:br/>
            </w:r>
            <w:r>
              <w:rPr>
                <w:rFonts w:ascii="Times New Roman"/>
                <w:b w:val="false"/>
                <w:i w:val="false"/>
                <w:color w:val="000000"/>
                <w:sz w:val="20"/>
              </w:rPr>
              <w:t>орналасқан кемелері апатқа ұшыраған</w:t>
            </w:r>
            <w:r>
              <w:br/>
            </w:r>
            <w:r>
              <w:rPr>
                <w:rFonts w:ascii="Times New Roman"/>
                <w:b w:val="false"/>
                <w:i w:val="false"/>
                <w:color w:val="000000"/>
                <w:sz w:val="20"/>
              </w:rPr>
              <w:t>жағдайда, теңiз наразылығы туралы акт</w:t>
            </w:r>
            <w:r>
              <w:br/>
            </w:r>
            <w:r>
              <w:rPr>
                <w:rFonts w:ascii="Times New Roman"/>
                <w:b w:val="false"/>
                <w:i w:val="false"/>
                <w:color w:val="000000"/>
                <w:sz w:val="20"/>
              </w:rPr>
              <w:t>жасау" мемлекеттік көрсетілетін қызмет</w:t>
            </w:r>
            <w:r>
              <w:br/>
            </w:r>
            <w:r>
              <w:rPr>
                <w:rFonts w:ascii="Times New Roman"/>
                <w:b w:val="false"/>
                <w:i w:val="false"/>
                <w:color w:val="000000"/>
                <w:sz w:val="20"/>
              </w:rPr>
              <w:t>регламентіне қосымша</w:t>
            </w:r>
          </w:p>
        </w:tc>
      </w:tr>
    </w:tbl>
    <w:bookmarkStart w:name="z200" w:id="164"/>
    <w:p>
      <w:pPr>
        <w:spacing w:after="0"/>
        <w:ind w:left="0"/>
        <w:jc w:val="left"/>
      </w:pPr>
      <w:r>
        <w:rPr>
          <w:rFonts w:ascii="Times New Roman"/>
          <w:b/>
          <w:i w:val="false"/>
          <w:color w:val="000000"/>
        </w:rPr>
        <w:t xml:space="preserve"> "Қазақстан Республикасының шетелде орналасқан кемелері апатқа</w:t>
      </w:r>
      <w:r>
        <w:br/>
      </w:r>
      <w:r>
        <w:rPr>
          <w:rFonts w:ascii="Times New Roman"/>
          <w:b/>
          <w:i w:val="false"/>
          <w:color w:val="000000"/>
        </w:rPr>
        <w:t>ұшыраған жағдайда, теңiз наразылығы туралы акт жасау"</w:t>
      </w:r>
      <w:r>
        <w:br/>
      </w:r>
      <w:r>
        <w:rPr>
          <w:rFonts w:ascii="Times New Roman"/>
          <w:b/>
          <w:i w:val="false"/>
          <w:color w:val="000000"/>
        </w:rPr>
        <w:t>мемлекеттік қызметін көрсету бизнес-процестерінің анықтамалығы</w:t>
      </w:r>
    </w:p>
    <w:bookmarkEnd w:id="164"/>
    <w:p>
      <w:pPr>
        <w:spacing w:after="0"/>
        <w:ind w:left="0"/>
        <w:jc w:val="left"/>
      </w:pPr>
      <w:r>
        <w:br/>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12-қосымша</w:t>
            </w:r>
          </w:p>
        </w:tc>
      </w:tr>
    </w:tbl>
    <w:bookmarkStart w:name="z202" w:id="165"/>
    <w:p>
      <w:pPr>
        <w:spacing w:after="0"/>
        <w:ind w:left="0"/>
        <w:jc w:val="left"/>
      </w:pPr>
      <w:r>
        <w:rPr>
          <w:rFonts w:ascii="Times New Roman"/>
          <w:b/>
          <w:i w:val="false"/>
          <w:color w:val="000000"/>
        </w:rPr>
        <w:t xml:space="preserve"> "Шетелдіктерге Қазақстан Республикасына кіруге шақыруды</w:t>
      </w:r>
      <w:r>
        <w:br/>
      </w:r>
      <w:r>
        <w:rPr>
          <w:rFonts w:ascii="Times New Roman"/>
          <w:b/>
          <w:i w:val="false"/>
          <w:color w:val="000000"/>
        </w:rPr>
        <w:t>ресімдеу" мемлекеттік көрсетілетін қызмет регламенті</w:t>
      </w:r>
      <w:r>
        <w:br/>
      </w:r>
      <w:r>
        <w:rPr>
          <w:rFonts w:ascii="Times New Roman"/>
          <w:b/>
          <w:i w:val="false"/>
          <w:color w:val="000000"/>
        </w:rPr>
        <w:t>1. Жалпы ережелер</w:t>
      </w:r>
    </w:p>
    <w:bookmarkEnd w:id="165"/>
    <w:bookmarkStart w:name="z204" w:id="166"/>
    <w:p>
      <w:pPr>
        <w:spacing w:after="0"/>
        <w:ind w:left="0"/>
        <w:jc w:val="both"/>
      </w:pPr>
      <w:r>
        <w:rPr>
          <w:rFonts w:ascii="Times New Roman"/>
          <w:b w:val="false"/>
          <w:i w:val="false"/>
          <w:color w:val="000000"/>
          <w:sz w:val="28"/>
        </w:rPr>
        <w:t xml:space="preserve">
      1. "Шетелдіктерге Қазақстан Республикасына кіруге шақыруды ресімдеу" мемлекеттік қызметі (бұдан әрі - мемлекеттік қызмет) Қазақстан Республикасы Сыртқы істер министрінің міндетін атқарушының 2015 жылғы 8 мамырдағы № 11-1-2/177 бұйрығымен бекітілген "Шетелдіктерге Қазақстан Республикасына кіруге шақыруды ресімдеу" мемлекеттік қызмет стандартына сәйкес Қазақстан Республикасының Сыртқы істер министрлігімен (бұдан әрі - көрсетілетін қызметті беруші) көрсетіледі (нормативтік - құқықтық актілердің мемлекеттік тіркеу Тізілімінде </w:t>
      </w:r>
      <w:r>
        <w:rPr>
          <w:rFonts w:ascii="Times New Roman"/>
          <w:b w:val="false"/>
          <w:i w:val="false"/>
          <w:color w:val="000000"/>
          <w:sz w:val="28"/>
        </w:rPr>
        <w:t>№ 11646</w:t>
      </w:r>
      <w:r>
        <w:rPr>
          <w:rFonts w:ascii="Times New Roman"/>
          <w:b w:val="false"/>
          <w:i w:val="false"/>
          <w:color w:val="000000"/>
          <w:sz w:val="28"/>
        </w:rPr>
        <w:t xml:space="preserve"> болып тіркелген).</w:t>
      </w:r>
    </w:p>
    <w:bookmarkEnd w:id="166"/>
    <w:bookmarkStart w:name="z205" w:id="167"/>
    <w:p>
      <w:pPr>
        <w:spacing w:after="0"/>
        <w:ind w:left="0"/>
        <w:jc w:val="both"/>
      </w:pPr>
      <w:r>
        <w:rPr>
          <w:rFonts w:ascii="Times New Roman"/>
          <w:b w:val="false"/>
          <w:i w:val="false"/>
          <w:color w:val="000000"/>
          <w:sz w:val="28"/>
        </w:rPr>
        <w:t>
      2. Мемлекеттік қызмет көрсету нысаны: қағаз түрінде.</w:t>
      </w:r>
    </w:p>
    <w:bookmarkEnd w:id="167"/>
    <w:bookmarkStart w:name="z206" w:id="168"/>
    <w:p>
      <w:pPr>
        <w:spacing w:after="0"/>
        <w:ind w:left="0"/>
        <w:jc w:val="both"/>
      </w:pPr>
      <w:r>
        <w:rPr>
          <w:rFonts w:ascii="Times New Roman"/>
          <w:b w:val="false"/>
          <w:i w:val="false"/>
          <w:color w:val="000000"/>
          <w:sz w:val="28"/>
        </w:rPr>
        <w:t>
      3. Мемлекеттік қызмет көрсету нәтижесі – шақыруды ресімдеу.</w:t>
      </w:r>
    </w:p>
    <w:bookmarkEnd w:id="168"/>
    <w:bookmarkStart w:name="z207" w:id="169"/>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69"/>
    <w:bookmarkStart w:name="z208" w:id="17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70"/>
    <w:bookmarkStart w:name="z209" w:id="171"/>
    <w:p>
      <w:pPr>
        <w:spacing w:after="0"/>
        <w:ind w:left="0"/>
        <w:jc w:val="both"/>
      </w:pPr>
      <w:r>
        <w:rPr>
          <w:rFonts w:ascii="Times New Roman"/>
          <w:b w:val="false"/>
          <w:i w:val="false"/>
          <w:color w:val="000000"/>
          <w:sz w:val="28"/>
        </w:rPr>
        <w:t>
      5. Көрсетілетін қызметті алушының өтініші мемлекеттік қызмет көрсету жөніндегі рәсімді (іс-қимылды) бастау үшін негіз болып табылады.</w:t>
      </w:r>
    </w:p>
    <w:bookmarkEnd w:id="171"/>
    <w:bookmarkStart w:name="z210" w:id="172"/>
    <w:p>
      <w:pPr>
        <w:spacing w:after="0"/>
        <w:ind w:left="0"/>
        <w:jc w:val="both"/>
      </w:pPr>
      <w:r>
        <w:rPr>
          <w:rFonts w:ascii="Times New Roman"/>
          <w:b w:val="false"/>
          <w:i w:val="false"/>
          <w:color w:val="000000"/>
          <w:sz w:val="28"/>
        </w:rPr>
        <w:t>
      6. Мемлекеттік қызмет көрсету процесі мынадай рәсімдерден тұрады:</w:t>
      </w:r>
    </w:p>
    <w:bookmarkEnd w:id="172"/>
    <w:p>
      <w:pPr>
        <w:spacing w:after="0"/>
        <w:ind w:left="0"/>
        <w:jc w:val="both"/>
      </w:pPr>
      <w:r>
        <w:rPr>
          <w:rFonts w:ascii="Times New Roman"/>
          <w:b w:val="false"/>
          <w:i w:val="false"/>
          <w:color w:val="000000"/>
          <w:sz w:val="28"/>
        </w:rPr>
        <w:t>
      1) 1-процесс - көрсетілетін қызметті берушінің құжаттарды қабылдауы, тексеруі, тіркеуі - 1 жұмыс күн;</w:t>
      </w:r>
    </w:p>
    <w:p>
      <w:pPr>
        <w:spacing w:after="0"/>
        <w:ind w:left="0"/>
        <w:jc w:val="both"/>
      </w:pPr>
      <w:r>
        <w:rPr>
          <w:rFonts w:ascii="Times New Roman"/>
          <w:b w:val="false"/>
          <w:i w:val="false"/>
          <w:color w:val="000000"/>
          <w:sz w:val="28"/>
        </w:rPr>
        <w:t>
      2) 2-процесс - көрсетілетін қызметті берушінің құжаттарды қарастыруы және оларды Қазақстан Республикасының Ұлттық қауіпсіздік комитетіне (бұдан әрі - ҰҚК) келісу үшін жіберуі - 2 жұмыс күн;</w:t>
      </w:r>
    </w:p>
    <w:p>
      <w:pPr>
        <w:spacing w:after="0"/>
        <w:ind w:left="0"/>
        <w:jc w:val="both"/>
      </w:pPr>
      <w:r>
        <w:rPr>
          <w:rFonts w:ascii="Times New Roman"/>
          <w:b w:val="false"/>
          <w:i w:val="false"/>
          <w:color w:val="000000"/>
          <w:sz w:val="28"/>
        </w:rPr>
        <w:t>
      3) 3-процесс - ҰҚК-мен келісім алу - 1 жұмыс күн;</w:t>
      </w:r>
    </w:p>
    <w:p>
      <w:pPr>
        <w:spacing w:after="0"/>
        <w:ind w:left="0"/>
        <w:jc w:val="both"/>
      </w:pPr>
      <w:r>
        <w:rPr>
          <w:rFonts w:ascii="Times New Roman"/>
          <w:b w:val="false"/>
          <w:i w:val="false"/>
          <w:color w:val="000000"/>
          <w:sz w:val="28"/>
        </w:rPr>
        <w:t>
      4) 4-процесс - шақыруды ресімдеу және көрсетілетін қызметті алушыға құжаттарды беру - 1 жұмыс күн.</w:t>
      </w:r>
    </w:p>
    <w:bookmarkStart w:name="z211" w:id="173"/>
    <w:p>
      <w:pPr>
        <w:spacing w:after="0"/>
        <w:ind w:left="0"/>
        <w:jc w:val="both"/>
      </w:pPr>
      <w:r>
        <w:rPr>
          <w:rFonts w:ascii="Times New Roman"/>
          <w:b w:val="false"/>
          <w:i w:val="false"/>
          <w:color w:val="000000"/>
          <w:sz w:val="28"/>
        </w:rPr>
        <w:t>
      7. Мемлекеттік қызмет көрсету рәсімінің (іс-қимылдың) нәтижесі мынадай рәсімді (іс-қимылды) орындауды бастау үшін негіз болады:</w:t>
      </w:r>
    </w:p>
    <w:bookmarkEnd w:id="173"/>
    <w:p>
      <w:pPr>
        <w:spacing w:after="0"/>
        <w:ind w:left="0"/>
        <w:jc w:val="both"/>
      </w:pPr>
      <w:r>
        <w:rPr>
          <w:rFonts w:ascii="Times New Roman"/>
          <w:b w:val="false"/>
          <w:i w:val="false"/>
          <w:color w:val="000000"/>
          <w:sz w:val="28"/>
        </w:rPr>
        <w:t>
      1) 1-процесс бойынша - өтініштің көшірмесіне құжаттардың қабылданғаны туралы белгі қою;</w:t>
      </w:r>
    </w:p>
    <w:p>
      <w:pPr>
        <w:spacing w:after="0"/>
        <w:ind w:left="0"/>
        <w:jc w:val="both"/>
      </w:pPr>
      <w:r>
        <w:rPr>
          <w:rFonts w:ascii="Times New Roman"/>
          <w:b w:val="false"/>
          <w:i w:val="false"/>
          <w:color w:val="000000"/>
          <w:sz w:val="28"/>
        </w:rPr>
        <w:t>
      2) 2-процесс бойынша - көрсетілетін қызметті берушінің ҰҚК ақпараттық жүйесіне сауалы;</w:t>
      </w:r>
    </w:p>
    <w:p>
      <w:pPr>
        <w:spacing w:after="0"/>
        <w:ind w:left="0"/>
        <w:jc w:val="both"/>
      </w:pPr>
      <w:r>
        <w:rPr>
          <w:rFonts w:ascii="Times New Roman"/>
          <w:b w:val="false"/>
          <w:i w:val="false"/>
          <w:color w:val="000000"/>
          <w:sz w:val="28"/>
        </w:rPr>
        <w:t>
      3) 3-процесс бойынша - ҰҚК ақпараттық жүйесінің жауабы;</w:t>
      </w:r>
    </w:p>
    <w:p>
      <w:pPr>
        <w:spacing w:after="0"/>
        <w:ind w:left="0"/>
        <w:jc w:val="both"/>
      </w:pPr>
      <w:r>
        <w:rPr>
          <w:rFonts w:ascii="Times New Roman"/>
          <w:b w:val="false"/>
          <w:i w:val="false"/>
          <w:color w:val="000000"/>
          <w:sz w:val="28"/>
        </w:rPr>
        <w:t>
      4) 4-процесс бойынша - ресімделген шақыруды беру.</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 қызмет көрсетусіз, кезек күту тәртібінде көрсетіледі.</w:t>
      </w:r>
    </w:p>
    <w:bookmarkStart w:name="z212" w:id="17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4"/>
    <w:bookmarkStart w:name="z213" w:id="175"/>
    <w:p>
      <w:pPr>
        <w:spacing w:after="0"/>
        <w:ind w:left="0"/>
        <w:jc w:val="both"/>
      </w:pPr>
      <w:r>
        <w:rPr>
          <w:rFonts w:ascii="Times New Roman"/>
          <w:b w:val="false"/>
          <w:i w:val="false"/>
          <w:color w:val="000000"/>
          <w:sz w:val="28"/>
        </w:rPr>
        <w:t>
      8. Мемлекеттік қызмет көрсету процесінде келесі адамдар қатысады:</w:t>
      </w:r>
    </w:p>
    <w:bookmarkEnd w:id="175"/>
    <w:p>
      <w:pPr>
        <w:spacing w:after="0"/>
        <w:ind w:left="0"/>
        <w:jc w:val="both"/>
      </w:pPr>
      <w:r>
        <w:rPr>
          <w:rFonts w:ascii="Times New Roman"/>
          <w:b w:val="false"/>
          <w:i w:val="false"/>
          <w:color w:val="000000"/>
          <w:sz w:val="28"/>
        </w:rPr>
        <w:t>
      1) көрсетілетін қызметті берушінің лауазымды адамы;</w:t>
      </w:r>
    </w:p>
    <w:p>
      <w:pPr>
        <w:spacing w:after="0"/>
        <w:ind w:left="0"/>
        <w:jc w:val="both"/>
      </w:pPr>
      <w:r>
        <w:rPr>
          <w:rFonts w:ascii="Times New Roman"/>
          <w:b w:val="false"/>
          <w:i w:val="false"/>
          <w:color w:val="000000"/>
          <w:sz w:val="28"/>
        </w:rPr>
        <w:t>
      2) ҰҚК-нің лауазымды адамы.</w:t>
      </w:r>
    </w:p>
    <w:bookmarkStart w:name="z214" w:id="176"/>
    <w:p>
      <w:pPr>
        <w:spacing w:after="0"/>
        <w:ind w:left="0"/>
        <w:jc w:val="both"/>
      </w:pPr>
      <w:r>
        <w:rPr>
          <w:rFonts w:ascii="Times New Roman"/>
          <w:b w:val="false"/>
          <w:i w:val="false"/>
          <w:color w:val="000000"/>
          <w:sz w:val="28"/>
        </w:rPr>
        <w:t>
      9. Көрсетілетін қызметті берушінің лауазымды адамы мемлекеттік қызметті көрсету үшін өтінішті қабылдауды және тіркеуді, тиісті құжаттарды тексеруді мемлекеттік қызметті көрсету нәтижесін беру арқылы өтінішті қарауды жүзеге асырады.</w:t>
      </w:r>
    </w:p>
    <w:bookmarkEnd w:id="176"/>
    <w:p>
      <w:pPr>
        <w:spacing w:after="0"/>
        <w:ind w:left="0"/>
        <w:jc w:val="both"/>
      </w:pPr>
      <w:r>
        <w:rPr>
          <w:rFonts w:ascii="Times New Roman"/>
          <w:b w:val="false"/>
          <w:i w:val="false"/>
          <w:color w:val="000000"/>
          <w:sz w:val="28"/>
        </w:rPr>
        <w:t>
      Визалық құжаттарды келісу ҰҚК-нің ақпараттық жүйесін пайдалану арқылы жүзеге асырылады.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"Шетелдіктерге Қазақстан</w:t>
            </w:r>
            <w:r>
              <w:br/>
            </w:r>
            <w:r>
              <w:rPr>
                <w:rFonts w:ascii="Times New Roman"/>
                <w:b w:val="false"/>
                <w:i w:val="false"/>
                <w:color w:val="000000"/>
                <w:sz w:val="20"/>
              </w:rPr>
              <w:t>Республикасына кіруге шақыруды</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16" w:id="177"/>
    <w:p>
      <w:pPr>
        <w:spacing w:after="0"/>
        <w:ind w:left="0"/>
        <w:jc w:val="left"/>
      </w:pPr>
      <w:r>
        <w:rPr>
          <w:rFonts w:ascii="Times New Roman"/>
          <w:b/>
          <w:i w:val="false"/>
          <w:color w:val="000000"/>
        </w:rPr>
        <w:t xml:space="preserve"> "Шетелдіктерге Қазақстан Республикасына кіруге шақыруды</w:t>
      </w:r>
      <w:r>
        <w:br/>
      </w:r>
      <w:r>
        <w:rPr>
          <w:rFonts w:ascii="Times New Roman"/>
          <w:b/>
          <w:i w:val="false"/>
          <w:color w:val="000000"/>
        </w:rPr>
        <w:t>ресімдеу" мемлекеттік қызметін көрсету бизнес-процестерінің</w:t>
      </w:r>
      <w:r>
        <w:br/>
      </w:r>
      <w:r>
        <w:rPr>
          <w:rFonts w:ascii="Times New Roman"/>
          <w:b/>
          <w:i w:val="false"/>
          <w:color w:val="000000"/>
        </w:rPr>
        <w:t>анықтамалығы</w:t>
      </w:r>
    </w:p>
    <w:bookmarkEnd w:id="177"/>
    <w:p>
      <w:pPr>
        <w:spacing w:after="0"/>
        <w:ind w:left="0"/>
        <w:jc w:val="left"/>
      </w:pPr>
      <w:r>
        <w:br/>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Сыртқы істер министрінің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11-1-2/328 бұйрығына</w:t>
            </w:r>
            <w:r>
              <w:br/>
            </w:r>
            <w:r>
              <w:rPr>
                <w:rFonts w:ascii="Times New Roman"/>
                <w:b w:val="false"/>
                <w:i w:val="false"/>
                <w:color w:val="000000"/>
                <w:sz w:val="20"/>
              </w:rPr>
              <w:t>13-қосымша</w:t>
            </w:r>
          </w:p>
        </w:tc>
      </w:tr>
    </w:tbl>
    <w:bookmarkStart w:name="z219" w:id="178"/>
    <w:p>
      <w:pPr>
        <w:spacing w:after="0"/>
        <w:ind w:left="0"/>
        <w:jc w:val="left"/>
      </w:pPr>
      <w:r>
        <w:rPr>
          <w:rFonts w:ascii="Times New Roman"/>
          <w:b/>
          <w:i w:val="false"/>
          <w:color w:val="000000"/>
        </w:rPr>
        <w:t xml:space="preserve"> "Қазақстан Республикасынан тыс жерге уақытша жұмыстармен кеткен және сол жерде тұрғылықты тұруға ниет білдірген Қазақстан Республикасы азаматтарының құжаттарын қабылдау және жолдау" мемлекеттік көрсетілетін қызмет регламенті</w:t>
      </w:r>
    </w:p>
    <w:bookmarkEnd w:id="178"/>
    <w:p>
      <w:pPr>
        <w:spacing w:after="0"/>
        <w:ind w:left="0"/>
        <w:jc w:val="both"/>
      </w:pPr>
      <w:r>
        <w:rPr>
          <w:rFonts w:ascii="Times New Roman"/>
          <w:b w:val="false"/>
          <w:i w:val="false"/>
          <w:color w:val="ff0000"/>
          <w:sz w:val="28"/>
        </w:rPr>
        <w:t xml:space="preserve">
      Ескерту. Күші жойылды – ҚР Сыртқы істер министрінің 03.06.2020 </w:t>
      </w:r>
      <w:r>
        <w:rPr>
          <w:rFonts w:ascii="Times New Roman"/>
          <w:b w:val="false"/>
          <w:i w:val="false"/>
          <w:color w:val="ff0000"/>
          <w:sz w:val="28"/>
        </w:rPr>
        <w:t>№ 11-1-4/183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