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3aff" w14:textId="3593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маусымдағы № 15-1/522 бұйрығы. Қазақстан Республикасының Әділет министрлігінде 2015 жылы 16 шілдеде № 11684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w:t>
            </w:r>
            <w:r>
              <w:rPr>
                <w:rFonts w:ascii="Times New Roman"/>
                <w:b/>
                <w:i/>
                <w:color w:val="000000"/>
                <w:sz w:val="20"/>
              </w:rPr>
              <w:t>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15-1/522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04.12.2018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w:t>
      </w:r>
    </w:p>
    <w:bookmarkEnd w:id="9"/>
    <w:bookmarkStart w:name="z15"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6" w:id="11"/>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7"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8" w:id="13"/>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3"/>
    <w:bookmarkStart w:name="z19" w:id="1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4"/>
    <w:bookmarkStart w:name="z20" w:id="15"/>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5"/>
    <w:bookmarkStart w:name="z21" w:id="16"/>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6"/>
    <w:bookmarkStart w:name="z22" w:id="17"/>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Start w:name="z23"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24" w:id="19"/>
    <w:p>
      <w:pPr>
        <w:spacing w:after="0"/>
        <w:ind w:left="0"/>
        <w:jc w:val="both"/>
      </w:pPr>
      <w:r>
        <w:rPr>
          <w:rFonts w:ascii="Times New Roman"/>
          <w:b w:val="false"/>
          <w:i w:val="false"/>
          <w:color w:val="000000"/>
          <w:sz w:val="28"/>
        </w:rPr>
        <w:t xml:space="preserve">
      8. Мыналардың: </w:t>
      </w:r>
    </w:p>
    <w:bookmarkEnd w:id="19"/>
    <w:bookmarkStart w:name="z25" w:id="20"/>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0"/>
    <w:bookmarkStart w:name="z26" w:id="21"/>
    <w:p>
      <w:pPr>
        <w:spacing w:after="0"/>
        <w:ind w:left="0"/>
        <w:jc w:val="both"/>
      </w:pPr>
      <w:r>
        <w:rPr>
          <w:rFonts w:ascii="Times New Roman"/>
          <w:b w:val="false"/>
          <w:i w:val="false"/>
          <w:color w:val="000000"/>
          <w:sz w:val="28"/>
        </w:rPr>
        <w:t xml:space="preserve">
      2)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 </w:t>
      </w:r>
    </w:p>
    <w:bookmarkEnd w:id="21"/>
    <w:bookmarkStart w:name="z27" w:id="22"/>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құнымен сатып алынған ӨҚҚ үшін субсидия алуға арналған өтінімді немесе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ұсынады.</w:t>
      </w:r>
    </w:p>
    <w:bookmarkEnd w:id="22"/>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xml:space="preserve">
      Субсидия көлемі ӨҚҚ құнын субсидиялау жөніндегі ай сайынғы жеке қаржыландыру жоспарында көзделген тиісті айға арналған бюджет қаражатының көлемінен асатын өтінімдер (өтпелі өтінімдер) бойынша субсидияларды төлеу өтінімдердің келіп түсу күніне сәйкес кезектілік бойынша келесі айда жүзеге асырылады. </w:t>
      </w:r>
    </w:p>
    <w:bookmarkStart w:name="z28" w:id="23"/>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23"/>
    <w:bookmarkStart w:name="z29"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4"/>
    <w:bookmarkStart w:name="z30" w:id="2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2016 жылғы 5 мамырдағы № 204 бұйрығымен (Нормативтік құқықтық актілерді мемлекеттік тіркеу тізілімінде № 13717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шарттарға сәйкес келмеуі.</w:t>
      </w:r>
    </w:p>
    <w:bookmarkEnd w:id="25"/>
    <w:bookmarkStart w:name="z31" w:id="26"/>
    <w:p>
      <w:pPr>
        <w:spacing w:after="0"/>
        <w:ind w:left="0"/>
        <w:jc w:val="left"/>
      </w:pPr>
      <w:r>
        <w:rPr>
          <w:rFonts w:ascii="Times New Roman"/>
          <w:b/>
          <w:i w:val="false"/>
          <w:color w:val="000000"/>
        </w:rPr>
        <w:t xml:space="preserve"> 3- 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6"/>
    <w:bookmarkStart w:name="z32" w:id="27"/>
    <w:p>
      <w:pPr>
        <w:spacing w:after="0"/>
        <w:ind w:left="0"/>
        <w:jc w:val="both"/>
      </w:pPr>
      <w:r>
        <w:rPr>
          <w:rFonts w:ascii="Times New Roman"/>
          <w:b w:val="false"/>
          <w:i w:val="false"/>
          <w:color w:val="000000"/>
          <w:sz w:val="28"/>
        </w:rPr>
        <w:t xml:space="preserve">
      11. Қөрсетілетін қызметті берушінің мемлекеттік қызметтер көрсету мәселелері бойынша шешімдеріне, әрекетіне (әрекетсіздігіне) шағымдану: шағым тиісті көрсетілетін қызметті берушінің басшысының атына беріледі. </w:t>
      </w:r>
    </w:p>
    <w:bookmarkEnd w:id="2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Start w:name="z33" w:id="28"/>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bookmarkEnd w:id="28"/>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кабинеттен"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4" w:id="29"/>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9"/>
    <w:bookmarkStart w:name="z35" w:id="30"/>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де талаптар</w:t>
      </w:r>
    </w:p>
    <w:bookmarkEnd w:id="30"/>
    <w:bookmarkStart w:name="z36" w:id="31"/>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31"/>
    <w:bookmarkStart w:name="z37" w:id="32"/>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32"/>
    <w:bookmarkStart w:name="z38" w:id="33"/>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33"/>
    <w:bookmarkStart w:name="z39" w:id="3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Бірыңғай байланыс орталығы арқылы алу мүмкіндігі бар.</w:t>
      </w:r>
    </w:p>
    <w:bookmarkEnd w:id="34"/>
    <w:bookmarkStart w:name="z40" w:id="35"/>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порталда көрсетілген. Бірыңғай байланыс орталығы: 1414, 8-800-080-7777.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20_____ жылғы "____" _________ №__________ өтініміңіз (өтпелі өтініміңіз) </w:t>
      </w:r>
    </w:p>
    <w:p>
      <w:pPr>
        <w:spacing w:after="0"/>
        <w:ind w:left="0"/>
        <w:jc w:val="both"/>
      </w:pPr>
      <w:r>
        <w:rPr>
          <w:rFonts w:ascii="Times New Roman"/>
          <w:b w:val="false"/>
          <w:i w:val="false"/>
          <w:color w:val="000000"/>
          <w:sz w:val="28"/>
        </w:rPr>
        <w:t>
      бойынша мемлекеттік қызмет көрсетуден 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"____" _________ №__________ өтініміңіз (өтпелі өтініміңіз) </w:t>
      </w:r>
    </w:p>
    <w:p>
      <w:pPr>
        <w:spacing w:after="0"/>
        <w:ind w:left="0"/>
        <w:jc w:val="both"/>
      </w:pPr>
      <w:r>
        <w:rPr>
          <w:rFonts w:ascii="Times New Roman"/>
          <w:b w:val="false"/>
          <w:i w:val="false"/>
          <w:color w:val="000000"/>
          <w:sz w:val="28"/>
        </w:rPr>
        <w:t xml:space="preserve">
      бойынша Сіздің №____________ шотыңызға 20___ жылғы "__" _________ төлем </w:t>
      </w:r>
    </w:p>
    <w:p>
      <w:pPr>
        <w:spacing w:after="0"/>
        <w:ind w:left="0"/>
        <w:jc w:val="both"/>
      </w:pPr>
      <w:r>
        <w:rPr>
          <w:rFonts w:ascii="Times New Roman"/>
          <w:b w:val="false"/>
          <w:i w:val="false"/>
          <w:color w:val="000000"/>
          <w:sz w:val="28"/>
        </w:rPr>
        <w:t>
      тапсырмасымен ____________ теңге мөлшерінде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 xml:space="preserve">
      1. __________________________________ облысының (республикалық маңызы </w:t>
      </w:r>
    </w:p>
    <w:p>
      <w:pPr>
        <w:spacing w:after="0"/>
        <w:ind w:left="0"/>
        <w:jc w:val="both"/>
      </w:pPr>
      <w:r>
        <w:rPr>
          <w:rFonts w:ascii="Times New Roman"/>
          <w:b w:val="false"/>
          <w:i w:val="false"/>
          <w:color w:val="000000"/>
          <w:sz w:val="28"/>
        </w:rPr>
        <w:t xml:space="preserve">
      бар қаланың, астананың)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2. Маған__________ литр (килограмм, грамм, дана) көлемiнде сатып алынған </w:t>
      </w:r>
    </w:p>
    <w:p>
      <w:pPr>
        <w:spacing w:after="0"/>
        <w:ind w:left="0"/>
        <w:jc w:val="both"/>
      </w:pPr>
      <w:r>
        <w:rPr>
          <w:rFonts w:ascii="Times New Roman"/>
          <w:b w:val="false"/>
          <w:i w:val="false"/>
          <w:color w:val="000000"/>
          <w:sz w:val="28"/>
        </w:rPr>
        <w:t xml:space="preserve">
      __________________________________________________________________ үшiн </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3. Өтінім беруші туралы ақпарат*.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тегі____________________________</w:t>
      </w:r>
    </w:p>
    <w:p>
      <w:pPr>
        <w:spacing w:after="0"/>
        <w:ind w:left="0"/>
        <w:jc w:val="both"/>
      </w:pPr>
      <w:r>
        <w:rPr>
          <w:rFonts w:ascii="Times New Roman"/>
          <w:b w:val="false"/>
          <w:i w:val="false"/>
          <w:color w:val="000000"/>
          <w:sz w:val="28"/>
        </w:rPr>
        <w:t>
      басшысының ЖСН-сы_____________________________________________________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898"/>
        <w:gridCol w:w="423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БСН/ЖСН-сы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учаскесi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2050"/>
        <w:gridCol w:w="1604"/>
        <w:gridCol w:w="1604"/>
        <w:gridCol w:w="338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 гектар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иесінің немесе жерді пайдаланушының атауы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Ауыл шаруашылығы тауарын өндірушінің (ауылшартауарынөндірушінің) немесе </w:t>
      </w:r>
    </w:p>
    <w:p>
      <w:pPr>
        <w:spacing w:after="0"/>
        <w:ind w:left="0"/>
        <w:jc w:val="both"/>
      </w:pPr>
      <w:r>
        <w:rPr>
          <w:rFonts w:ascii="Times New Roman"/>
          <w:b w:val="false"/>
          <w:i w:val="false"/>
          <w:color w:val="000000"/>
          <w:sz w:val="28"/>
        </w:rPr>
        <w:t xml:space="preserve">
      ауыл шаруашылығы кооперативінің (ауылшаркооперативінің) екінші деңгейдегі банкте </w:t>
      </w:r>
    </w:p>
    <w:p>
      <w:pPr>
        <w:spacing w:after="0"/>
        <w:ind w:left="0"/>
        <w:jc w:val="both"/>
      </w:pPr>
      <w:r>
        <w:rPr>
          <w:rFonts w:ascii="Times New Roman"/>
          <w:b w:val="false"/>
          <w:i w:val="false"/>
          <w:color w:val="000000"/>
          <w:sz w:val="28"/>
        </w:rPr>
        <w:t>
      ағымдағы шотының бары туралы мәліметтер *.</w:t>
      </w:r>
    </w:p>
    <w:p>
      <w:pPr>
        <w:spacing w:after="0"/>
        <w:ind w:left="0"/>
        <w:jc w:val="both"/>
      </w:pPr>
      <w:r>
        <w:rPr>
          <w:rFonts w:ascii="Times New Roman"/>
          <w:b w:val="false"/>
          <w:i w:val="false"/>
          <w:color w:val="000000"/>
          <w:sz w:val="28"/>
        </w:rPr>
        <w:t>
      ЖСН/БСН 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Банк деректемелері______________________________________________________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xml:space="preserve">
      8. Ауыл шаруашылығы тауарын өндіруші (ауылшаркооперативі) және ӨҚҚ өндіруші / </w:t>
      </w:r>
    </w:p>
    <w:p>
      <w:pPr>
        <w:spacing w:after="0"/>
        <w:ind w:left="0"/>
        <w:jc w:val="both"/>
      </w:pPr>
      <w:r>
        <w:rPr>
          <w:rFonts w:ascii="Times New Roman"/>
          <w:b w:val="false"/>
          <w:i w:val="false"/>
          <w:color w:val="000000"/>
          <w:sz w:val="28"/>
        </w:rPr>
        <w:t>
      жеткізуші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ӨҚҚ өндірушінің атауы және БСН-сы________________________________________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_____________________________</w:t>
      </w:r>
    </w:p>
    <w:p>
      <w:pPr>
        <w:spacing w:after="0"/>
        <w:ind w:left="0"/>
        <w:jc w:val="both"/>
      </w:pPr>
      <w:r>
        <w:rPr>
          <w:rFonts w:ascii="Times New Roman"/>
          <w:b w:val="false"/>
          <w:i w:val="false"/>
          <w:color w:val="000000"/>
          <w:sz w:val="28"/>
        </w:rPr>
        <w:t>
      ӨҚҚ атауы ______________________________________________________________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9. ӨҚҚ-нің нақты сатып алынғанын растайтын (өтінім берген сәтте) төлем құжаттары:</w:t>
      </w:r>
    </w:p>
    <w:p>
      <w:pPr>
        <w:spacing w:after="0"/>
        <w:ind w:left="0"/>
        <w:jc w:val="both"/>
      </w:pPr>
      <w:r>
        <w:rPr>
          <w:rFonts w:ascii="Times New Roman"/>
          <w:b w:val="false"/>
          <w:i w:val="false"/>
          <w:color w:val="000000"/>
          <w:sz w:val="28"/>
        </w:rPr>
        <w:t>
      төлем құжатының нөмірі _________________________________________________</w:t>
      </w:r>
    </w:p>
    <w:p>
      <w:pPr>
        <w:spacing w:after="0"/>
        <w:ind w:left="0"/>
        <w:jc w:val="both"/>
      </w:pPr>
      <w:r>
        <w:rPr>
          <w:rFonts w:ascii="Times New Roman"/>
          <w:b w:val="false"/>
          <w:i w:val="false"/>
          <w:color w:val="000000"/>
          <w:sz w:val="28"/>
        </w:rPr>
        <w:t>
      төлем құжатының күні ___________________________________________________</w:t>
      </w:r>
    </w:p>
    <w:p>
      <w:pPr>
        <w:spacing w:after="0"/>
        <w:ind w:left="0"/>
        <w:jc w:val="both"/>
      </w:pPr>
      <w:r>
        <w:rPr>
          <w:rFonts w:ascii="Times New Roman"/>
          <w:b w:val="false"/>
          <w:i w:val="false"/>
          <w:color w:val="000000"/>
          <w:sz w:val="28"/>
        </w:rPr>
        <w:t>
      шот-фактура нөмірі______________________________________________________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xml:space="preserve">
      10. Жүк кедендік декларация (Еуразиялық экономикалық одаққа кірмейтін елдерден </w:t>
      </w:r>
    </w:p>
    <w:p>
      <w:pPr>
        <w:spacing w:after="0"/>
        <w:ind w:left="0"/>
        <w:jc w:val="both"/>
      </w:pPr>
      <w:r>
        <w:rPr>
          <w:rFonts w:ascii="Times New Roman"/>
          <w:b w:val="false"/>
          <w:i w:val="false"/>
          <w:color w:val="000000"/>
          <w:sz w:val="28"/>
        </w:rPr>
        <w:t>
      ӨҚҚ сатып алған ауылшартауарынөндіруші (ауылшаркооперативі) үшін):</w:t>
      </w:r>
    </w:p>
    <w:p>
      <w:pPr>
        <w:spacing w:after="0"/>
        <w:ind w:left="0"/>
        <w:jc w:val="both"/>
      </w:pPr>
      <w:r>
        <w:rPr>
          <w:rFonts w:ascii="Times New Roman"/>
          <w:b w:val="false"/>
          <w:i w:val="false"/>
          <w:color w:val="000000"/>
          <w:sz w:val="28"/>
        </w:rPr>
        <w:t>
      ӨҚҚ атауы 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_____________________</w:t>
      </w:r>
    </w:p>
    <w:p>
      <w:pPr>
        <w:spacing w:after="0"/>
        <w:ind w:left="0"/>
        <w:jc w:val="both"/>
      </w:pPr>
      <w:r>
        <w:rPr>
          <w:rFonts w:ascii="Times New Roman"/>
          <w:b w:val="false"/>
          <w:i w:val="false"/>
          <w:color w:val="000000"/>
          <w:sz w:val="28"/>
        </w:rPr>
        <w:t xml:space="preserve">
      11. Тауар Еуразиялық экономикалық одақ елдерінен әкелінгенін растайтын </w:t>
      </w:r>
    </w:p>
    <w:p>
      <w:pPr>
        <w:spacing w:after="0"/>
        <w:ind w:left="0"/>
        <w:jc w:val="both"/>
      </w:pPr>
      <w:r>
        <w:rPr>
          <w:rFonts w:ascii="Times New Roman"/>
          <w:b w:val="false"/>
          <w:i w:val="false"/>
          <w:color w:val="000000"/>
          <w:sz w:val="28"/>
        </w:rPr>
        <w:t>
      мемлекеттік кірістер органы берген құжат:</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мекенжайы_____________________</w:t>
      </w:r>
    </w:p>
    <w:p>
      <w:pPr>
        <w:spacing w:after="0"/>
        <w:ind w:left="0"/>
        <w:jc w:val="both"/>
      </w:pPr>
      <w:r>
        <w:rPr>
          <w:rFonts w:ascii="Times New Roman"/>
          <w:b w:val="false"/>
          <w:i w:val="false"/>
          <w:color w:val="000000"/>
          <w:sz w:val="28"/>
        </w:rPr>
        <w:t>
      12. Сатып алынған ӨҚҚ-ға арналған сәйкестiк сертификаты:</w:t>
      </w:r>
    </w:p>
    <w:p>
      <w:pPr>
        <w:spacing w:after="0"/>
        <w:ind w:left="0"/>
        <w:jc w:val="both"/>
      </w:pPr>
      <w:r>
        <w:rPr>
          <w:rFonts w:ascii="Times New Roman"/>
          <w:b w:val="false"/>
          <w:i w:val="false"/>
          <w:color w:val="000000"/>
          <w:sz w:val="28"/>
        </w:rPr>
        <w:t>
      сертификаттың нөмірі____________________________________________________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13. Тауардың шыққан жері сертификаты:</w:t>
      </w:r>
    </w:p>
    <w:p>
      <w:pPr>
        <w:spacing w:after="0"/>
        <w:ind w:left="0"/>
        <w:jc w:val="both"/>
      </w:pPr>
      <w:r>
        <w:rPr>
          <w:rFonts w:ascii="Times New Roman"/>
          <w:b w:val="false"/>
          <w:i w:val="false"/>
          <w:color w:val="000000"/>
          <w:sz w:val="28"/>
        </w:rPr>
        <w:t>
      нөмірі мен берілген күні 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w:t>
      </w:r>
    </w:p>
    <w:p>
      <w:pPr>
        <w:spacing w:after="0"/>
        <w:ind w:left="0"/>
        <w:jc w:val="both"/>
      </w:pPr>
      <w:r>
        <w:rPr>
          <w:rFonts w:ascii="Times New Roman"/>
          <w:b w:val="false"/>
          <w:i w:val="false"/>
          <w:color w:val="000000"/>
          <w:sz w:val="28"/>
        </w:rPr>
        <w:t>
      14.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1636"/>
        <w:gridCol w:w="2199"/>
        <w:gridCol w:w="1876"/>
        <w:gridCol w:w="1289"/>
        <w:gridCol w:w="3894"/>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Облыс басқармасы (қала басқармасы) 20__ жылғы "__" ________ сағат 00:00-де </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қойылған күні мен уақыты</w:t>
      </w:r>
    </w:p>
    <w:p>
      <w:pPr>
        <w:spacing w:after="0"/>
        <w:ind w:left="0"/>
        <w:jc w:val="both"/>
      </w:pPr>
      <w:r>
        <w:rPr>
          <w:rFonts w:ascii="Times New Roman"/>
          <w:b w:val="false"/>
          <w:i w:val="false"/>
          <w:color w:val="000000"/>
          <w:sz w:val="28"/>
        </w:rPr>
        <w:t>
      Аббревиатуралардың толық жазылуы және түсіндірмесі: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де берген жағдайда өтінімнің 5, 6, 7, 8 және 9-жолдарында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Өтпелі өтінім</w:t>
      </w:r>
    </w:p>
    <w:p>
      <w:pPr>
        <w:spacing w:after="0"/>
        <w:ind w:left="0"/>
        <w:jc w:val="both"/>
      </w:pPr>
      <w:r>
        <w:rPr>
          <w:rFonts w:ascii="Times New Roman"/>
          <w:b w:val="false"/>
          <w:i w:val="false"/>
          <w:color w:val="000000"/>
          <w:sz w:val="28"/>
        </w:rPr>
        <w:t xml:space="preserve">
      1. ______________ облысының _____________________________ республикалық </w:t>
      </w:r>
    </w:p>
    <w:p>
      <w:pPr>
        <w:spacing w:after="0"/>
        <w:ind w:left="0"/>
        <w:jc w:val="both"/>
      </w:pPr>
      <w:r>
        <w:rPr>
          <w:rFonts w:ascii="Times New Roman"/>
          <w:b w:val="false"/>
          <w:i w:val="false"/>
          <w:color w:val="000000"/>
          <w:sz w:val="28"/>
        </w:rPr>
        <w:t xml:space="preserve">
      маңызы бар қаланың, астананың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2. Осымен _______________________________________ арзандатылған құнмен </w:t>
      </w:r>
    </w:p>
    <w:p>
      <w:pPr>
        <w:spacing w:after="0"/>
        <w:ind w:left="0"/>
        <w:jc w:val="both"/>
      </w:pPr>
      <w:r>
        <w:rPr>
          <w:rFonts w:ascii="Times New Roman"/>
          <w:b w:val="false"/>
          <w:i w:val="false"/>
          <w:color w:val="000000"/>
          <w:sz w:val="28"/>
        </w:rPr>
        <w:t>
                        (ӨҚҚ өндірушінің атауы)</w:t>
      </w:r>
    </w:p>
    <w:p>
      <w:pPr>
        <w:spacing w:after="0"/>
        <w:ind w:left="0"/>
        <w:jc w:val="both"/>
      </w:pPr>
      <w:r>
        <w:rPr>
          <w:rFonts w:ascii="Times New Roman"/>
          <w:b w:val="false"/>
          <w:i w:val="false"/>
          <w:color w:val="000000"/>
          <w:sz w:val="28"/>
        </w:rPr>
        <w:t xml:space="preserve">
      ________ литр (килограмм, грамм, дана) көлемiнде __________________ ӨҚҚ </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xml:space="preserve">
      сатып алу-сату шартын жасасқанымды мәлімдеймін және маған тиесілі _________ </w:t>
      </w:r>
    </w:p>
    <w:p>
      <w:pPr>
        <w:spacing w:after="0"/>
        <w:ind w:left="0"/>
        <w:jc w:val="both"/>
      </w:pPr>
      <w:r>
        <w:rPr>
          <w:rFonts w:ascii="Times New Roman"/>
          <w:b w:val="false"/>
          <w:i w:val="false"/>
          <w:color w:val="000000"/>
          <w:sz w:val="28"/>
        </w:rPr>
        <w:t xml:space="preserve">
      ______________________________________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отандық ӨҚҚ өндіруші ___________________________________________________ </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xml:space="preserve">
      нақты өткізілген ӨҚҚ көлемдері жөніндегі тізілімге мәліметтерді ұсынғаннан кейін </w:t>
      </w:r>
    </w:p>
    <w:p>
      <w:pPr>
        <w:spacing w:after="0"/>
        <w:ind w:left="0"/>
        <w:jc w:val="both"/>
      </w:pPr>
      <w:r>
        <w:rPr>
          <w:rFonts w:ascii="Times New Roman"/>
          <w:b w:val="false"/>
          <w:i w:val="false"/>
          <w:color w:val="000000"/>
          <w:sz w:val="28"/>
        </w:rPr>
        <w:t xml:space="preserve">
      отандық ӨҚҚ өндіруші___________________________________________________ </w:t>
      </w:r>
    </w:p>
    <w:p>
      <w:pPr>
        <w:spacing w:after="0"/>
        <w:ind w:left="0"/>
        <w:jc w:val="both"/>
      </w:pPr>
      <w:r>
        <w:rPr>
          <w:rFonts w:ascii="Times New Roman"/>
          <w:b w:val="false"/>
          <w:i w:val="false"/>
          <w:color w:val="000000"/>
          <w:sz w:val="28"/>
        </w:rPr>
        <w:t>
                        (отандық ӨҚҚ өндірушінің атауы) аударуды сұраймын.</w:t>
      </w:r>
    </w:p>
    <w:p>
      <w:pPr>
        <w:spacing w:after="0"/>
        <w:ind w:left="0"/>
        <w:jc w:val="both"/>
      </w:pPr>
      <w:r>
        <w:rPr>
          <w:rFonts w:ascii="Times New Roman"/>
          <w:b w:val="false"/>
          <w:i w:val="false"/>
          <w:color w:val="000000"/>
          <w:sz w:val="28"/>
        </w:rPr>
        <w:t>
      3. Өтінім беруші туралы мәлімет * .</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______________________________</w:t>
      </w:r>
    </w:p>
    <w:p>
      <w:pPr>
        <w:spacing w:after="0"/>
        <w:ind w:left="0"/>
        <w:jc w:val="both"/>
      </w:pPr>
      <w:r>
        <w:rPr>
          <w:rFonts w:ascii="Times New Roman"/>
          <w:b w:val="false"/>
          <w:i w:val="false"/>
          <w:color w:val="000000"/>
          <w:sz w:val="28"/>
        </w:rPr>
        <w:t>
      басшысының ЖСН-сы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w:t>
      </w:r>
    </w:p>
    <w:p>
      <w:pPr>
        <w:spacing w:after="0"/>
        <w:ind w:left="0"/>
        <w:jc w:val="both"/>
      </w:pPr>
      <w:r>
        <w:rPr>
          <w:rFonts w:ascii="Times New Roman"/>
          <w:b w:val="false"/>
          <w:i w:val="false"/>
          <w:color w:val="000000"/>
          <w:sz w:val="28"/>
        </w:rPr>
        <w:t>
      4. Жеке тұлға, дара кәсіпкер үшін * :</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898"/>
        <w:gridCol w:w="423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БСН/ЖСН-сы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учаскесi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 гектар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иесінің немесе жерді пайдаланушының атауы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Ауыл шаруашылығы тауарын өндіруші мен ӨҚҚ өндіруші арасындағы сатып </w:t>
      </w:r>
    </w:p>
    <w:p>
      <w:pPr>
        <w:spacing w:after="0"/>
        <w:ind w:left="0"/>
        <w:jc w:val="both"/>
      </w:pPr>
      <w:r>
        <w:rPr>
          <w:rFonts w:ascii="Times New Roman"/>
          <w:b w:val="false"/>
          <w:i w:val="false"/>
          <w:color w:val="000000"/>
          <w:sz w:val="28"/>
        </w:rPr>
        <w:t>
      алу-сату шарты:</w:t>
      </w:r>
    </w:p>
    <w:p>
      <w:pPr>
        <w:spacing w:after="0"/>
        <w:ind w:left="0"/>
        <w:jc w:val="both"/>
      </w:pPr>
      <w:r>
        <w:rPr>
          <w:rFonts w:ascii="Times New Roman"/>
          <w:b w:val="false"/>
          <w:i w:val="false"/>
          <w:color w:val="000000"/>
          <w:sz w:val="28"/>
        </w:rPr>
        <w:t>
      шарттың нөмірі 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ӨҚҚ өндірушінің атауы және БСН-ны ______________________________________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____________________________</w:t>
      </w:r>
    </w:p>
    <w:p>
      <w:pPr>
        <w:spacing w:after="0"/>
        <w:ind w:left="0"/>
        <w:jc w:val="both"/>
      </w:pPr>
      <w:r>
        <w:rPr>
          <w:rFonts w:ascii="Times New Roman"/>
          <w:b w:val="false"/>
          <w:i w:val="false"/>
          <w:color w:val="000000"/>
          <w:sz w:val="28"/>
        </w:rPr>
        <w:t>
      ӨҚҚ атауы _____________________________________________________________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xml:space="preserve">
      8. Ауыл шаруашылығы тауар өндірушінің екінші деңгейдегі банкте ағымдағы шотының </w:t>
      </w:r>
    </w:p>
    <w:p>
      <w:pPr>
        <w:spacing w:after="0"/>
        <w:ind w:left="0"/>
        <w:jc w:val="both"/>
      </w:pPr>
      <w:r>
        <w:rPr>
          <w:rFonts w:ascii="Times New Roman"/>
          <w:b w:val="false"/>
          <w:i w:val="false"/>
          <w:color w:val="000000"/>
          <w:sz w:val="28"/>
        </w:rPr>
        <w:t>
      бары туралы мәліметтер *.</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9.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1611"/>
        <w:gridCol w:w="2165"/>
        <w:gridCol w:w="1846"/>
        <w:gridCol w:w="1269"/>
        <w:gridCol w:w="40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Танаптың кадастрлық нөмірі және оның алаңы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шығысынң (қолдану) нормасы, литр (килограмм, грамм, дана)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пайдаланудың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сағат 20__ жылғы "__" ________ 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Өтпелі өтінімді қабылданғаны туралы хабарлама:</w:t>
      </w:r>
    </w:p>
    <w:p>
      <w:pPr>
        <w:spacing w:after="0"/>
        <w:ind w:left="0"/>
        <w:jc w:val="both"/>
      </w:pPr>
      <w:r>
        <w:rPr>
          <w:rFonts w:ascii="Times New Roman"/>
          <w:b w:val="false"/>
          <w:i w:val="false"/>
          <w:color w:val="000000"/>
          <w:sz w:val="28"/>
        </w:rPr>
        <w:t xml:space="preserve">
      облыс басқармасы (қала басқармасы) 20__ жылғы "__" _____ сағат 00:00-де </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Аббревиатурлардың толық жазылуы және түсіндірмесі:</w:t>
      </w:r>
    </w:p>
    <w:p>
      <w:pPr>
        <w:spacing w:after="0"/>
        <w:ind w:left="0"/>
        <w:jc w:val="both"/>
      </w:pPr>
      <w:r>
        <w:rPr>
          <w:rFonts w:ascii="Times New Roman"/>
          <w:b w:val="false"/>
          <w:i w:val="false"/>
          <w:color w:val="000000"/>
          <w:sz w:val="28"/>
        </w:rPr>
        <w:t>
      ӨҚҚ –өсімдік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өтпелі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өтпелі өтінімді ауыл шаруашылығы тауарын өндірушілер үшін де берген жағдайда өтпелі өтінімнің 5, 6, 7, және 8-жолдарында көрсетілген мәліметтер субсидия тиесілі ауыл шаруашылығы кооперативінің әр мүшесіне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