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bd66" w14:textId="27cb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Патент қабілеттілігі мен шаруашылықта пайдалылығы мемлекеттік сынақтың немесе өтініш берушінің деректері бойынша бағаланатын өсімдіктердің тектері мен түрлерінің тізбелерін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29 мамырдағы № 4-2/490 бұйрығы. Қазақстан Республикасының Әділет министрлігінде 2015 жылы 30 маусымда № 11479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Ауыл шаруашылығы министрінің м.а. 06.01.2022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патент қабілеттілігі мен шаруашылықта пайдалылығы мемлекеттік сынақтың деректері бойынша бағаланатын өсімдіктердің тектері мен түрлерінің тізбесі;</w:t>
      </w:r>
    </w:p>
    <w:bookmarkEnd w:id="2"/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патент қабілеттілігі мен шаруашылықта пайдалылығы өтініш берушінің деректері бойынша бағаланатын өсімдіктердің тектері мен түрлерінің тізбесі бекітілсін.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Ауыл шаруашылығы министрінің м.а. 06.06.2024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мамыр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атқарушының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29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4-2/490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Патент қабілеттілігі және шаруашылықта пайдалылығы мемлекеттік сынақтың деректері бойынша бағаланатын өсімдіктердің тектері мен түрлерінің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Ауыл шаруашылығы министрінің м.а. 06.06.2024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Латынша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Дәнді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Fagopyrum esculentum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Zea mays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дәнді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nudа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Avena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Panicum miliaceum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Жұмсақ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aestivum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durum Desf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Тургидум бидайы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Triticum turgidum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күріш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Oryza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Дақылдық қара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Secale cereale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құмай жүгері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bicolor (L.) Moench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Triticosecale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Hordeum vulgare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Дәнді-бұршақты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асбұршақ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Pisum sativum L. sensu lato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Дақылдық ноқат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Cicer arietinum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үрмебұршақ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Phaseolus vulgaris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Дақылдық жасымық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Lens culinaris Medik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Майлы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Sinapis alba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Көгілжім қышасы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juncea (L.) Czern. et Coss.in Czern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 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Linum usitatissimum L. var. intermedia Vav. et. 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annuus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Рапс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ssp. Oleifera (Metzg.) Sinsk.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Бояулы 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Carthamus tinctorius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Дақылдық 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Glycine max (L.) Merr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Көкөніс және бақша дақылдары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қарбыз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Citrullus lanatus (Thund.) Matsum. et.​Nakai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қауын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melo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Brassica oleracea L. convar. capitata L. Alef. var.​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қауданды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L.​convar. capitata (L.) Alef. var. rubra L.) Thell.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Савой қырыққабаты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convar. capitata (L.) Alef. var. sabauda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Түсті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L.​convar botrytis (L.) Alef.var. botrytis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tuberosum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Daucus carota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 var. oleiformis Pers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conditiva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жемісті асқабақ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maxima Duch.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Техникалық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Қант қызылшасы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var.​alt​issi​ma Doell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Талшықты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Gossypium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Мал азықтық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 түйежоңышқа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albus Medik.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Еділ түйежоңышқасы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wolgicus Poir.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 түйежоңышқа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officinalis (L.) Desr.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Тісті түйежоңышқа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Melilotus dentatus (Waldst. et Kit.) Pers.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 жапырақты еркекшөп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desertorum (Fisch. ex Link) Schult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жапырақты еркекшөп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Agropyron pectiniforme Roem. et. Schult.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Қылтанақсыз арпабас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inermis Leyss.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арпабас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Bromus arvensis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Жоңышқа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Medicago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 шөбі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×drummondii (Steud.) Millsp. &amp; Chase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Эспарцет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Onobrychis viciifolia Scop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4-2/490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Патент қабілеттілігі және шаруашылықта пайдалылығы өтініш берушінің деректері бойынша бағаланатын өсімдіктердің тектері мен түрлерінің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Ауыл шаруашылығы министрінің м.а. 06.06.2024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Латынша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1-тарау. Дәнді-бұршақты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Vigna radiata (L.)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ноғатық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Lathyrus sativus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2-тарау. Майлы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үпілмәлік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Ricinus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Күнжіт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Sesamum indicum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арыш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Camelina sativa (L.)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3-тарау. Көкөніс дақылдары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насыбайгүлі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Ocimum basilicum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Solanum melongena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Асханалық тарна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napus L. var napobrassica (L) Rchb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Жіңішке жапырақты қос қатар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Diplotaxis tenuifolia (L.) DC.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giraumonas Duch.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 қырыққабат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 . sabellica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қырыққабаты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subsp. pekinensis (Lour.) Hanelt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Кориандр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Coriandrum sativum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Батун пиязы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fistulosum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Порей пиязы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porrum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Басты пияз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сера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Шалот пиязы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Allium ascalonicum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Мангольд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L. ssp. vulgaris var. flavescens DC. f. crispa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қияр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Cucumis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ботташық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Pastinaca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Cucurbita pepo L. var. melopepo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Бұршаққынды бұрыш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Capsicum annum L. var. grossum (L.) Sendt.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Бұйра ақжелкен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Petroselinum crispum (Mill.) Nym. Ex. A.​W.​Hill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Рауғаш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Rheum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Raphanus sativus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Жапырақты салат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Lactuca sativa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Дақылдық балдыркөк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Apium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Спаржалық қырыққабат (брокколи)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oleracea L. var. italica Plenck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Solanum lycopersicum L. var. lycopersicum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Хош иісті аскөк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Anethum graveolens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Allium sativum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Шпинат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Spinacia oleracea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Қымыздық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Rumex L.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4-тарау. Техникалық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Көксағыз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Taraxacum kok-saghyz L. E. Rodin.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Темекі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Nicotiana tabacum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5-тарау. Азықтық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Шашақты гүлтәжі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Amaranthus paniculatus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Түлкімасақ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valpinus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 тәрізді таспашөп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alopecias Pall.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 таспашөбі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amygdalinus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Шарағал таспашөбі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Astragalus globicepsBunge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Буассье шытыршығы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Isatis tinctoria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Далалық сиыржоңышқа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villosa Roth.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Егістік сиыржоңышқа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Vicia sativa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Байкал самалдығы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Polygonum divaricatum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Жима тарғақ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Dactylis glomerata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Жапырақсыз жүзгін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Calligonum aphyllum (Pall.) Gürke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қабық жүзгін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Leucocladum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Медуза басы тәріздес жүзгін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caput-medusae.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Тікен қанатты жүзгін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acanthopterum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жүзгіні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Kzyl-kymi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жемісті жүзгін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microcarpum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жүзгін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commune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Түкті сабақты жүзгін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Calligonum eriopodum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Лессинг қараматауы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Camphorosma lessingii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қосбас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Phalaris arundinacea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Күйреуік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Salsola orientalis S.​G.​Gmel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Шалғындық беде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pratense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беде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Trifolium repens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көктікені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Galega orientalis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Көпжемісті көкпек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Atriplex policara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Елекшөпті қияқ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Psathyrostachys juncea Fisch.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Түбірлі селдірек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Deschampsia cespitosa (L.) P. Beauv.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 пышан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Lotus corniculatus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L. ssp. mocharium Alf.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Шалғындық қоңырбас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pratensis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қоңырбас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Poa trivialis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шұнақ бетеге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sulcata (Hack.)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бетеге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rubra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Шалғындық бетеге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pratensis Huds.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бетеге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ovina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Түрлі жапырақты бетеге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heterophylla Lam.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 бетеге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Festuca arundinacea Schreb.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Өркенді суоты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Agrostis stolonifera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 жусан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terrae-albae Krasch.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Жатық жусан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Artemisia glabella Kar. &amp; Kir.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жусан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halophilа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жусаны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Artemisa turanica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Африкалық 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Pennisetum glaucum L.R. Br.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изен (изен, шыбықот)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Kochia prostrata (L.) Schrad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Көгентамырсыз бидайық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Agropyrum tenerum Vessey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 бидайығы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Elymus dahuricus Turcz. ex Griseb. Nevski.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Сібір бидайығы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Clinelymis sibiricus L. Nevski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Көкшіл бидайық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Thinopyrum intermedium (Host)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Буданды үйбидайық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hybridum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үйбидайық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perenne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үйбидайық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Lolium multiflorum Lam. var. westerwoldicum Wittm.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сексеуіл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Haloxylon рersicum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сексеуіл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Haloxylon aphyllum (Minkw.)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Азықтық қызылша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Beta vulgaris ssp. vulgaris var alba DC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Қарабарқын (шеркез)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rihteri Karel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Сыпыртқылы құмай жүгері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Sorghum technicum Roshev.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subsp. silvestris (Lam.) Janch.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 Gueldenst.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Эверсман теріскені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Krascheninnikovia eversmanniana (Stschegl. ex Losinsk.) Grubov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Шалғындық атқонақ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Phleum pratense L.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Жералмұрт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Жеркүнбағысы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Helianthus tuberosus x H.​annus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Турнепс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Brassica rapa L. var rapa (L.) Thell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 көбелегі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Bombyx mori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Salsola subaphylla C.A. Mey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Setaria italica (L.)subsp. maxima Alef.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Тұт ағашы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Morus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Күңгірт қызылкүрең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Echinacea purpurea L. Moench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6-тарау. Жеміс-жидек дақылдары және жүзім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өрік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armeniaca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беже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Cydonia oblonga Mill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Жүзім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шиесі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avium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Биік көкжидек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Vaccinium Corymbosum L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көкжидек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uliginósum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анар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Punica granatum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алмұрт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Pyrus communis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L. subg. Rubus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үшқат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Lonicera caeruléa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Fragaria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інжір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Ficus carica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қарлыған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uva-crispa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таңқурай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Rubus idaeus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Hippophae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шабдалы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persica (L) Batsch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Sorbus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қара өрігі (алша)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cerasifera Ehrh.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қара өрігі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domestica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қарақат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niveum Lindl.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қарақат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rubrum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қарақат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Ribes nigrum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жидек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Vaccínium myrtíllus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алмасы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Malus domestica (Suckow) Borkh.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7-тарау. Гүлді-сәндік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Сүмбілшаш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Hyacinthus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Баршынгүл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Gladiolus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Құртқашаш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Iris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Canna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Клематис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Clematis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Hemerocallis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Лалагүл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Lilium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Нәркес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Narcissus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ІІІұғынық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Paeonia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Раушангүл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Rosa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түймедақ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Matricaria chamomilla (L.)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Жұпаргүл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Syringa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Тагетес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Tagetes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Қызғалдақ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Tulipa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шилен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Zizipfus sativa Gaerth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Түймежапырақ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Phacelia tanacetifolia Benth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Freesia Eckl. ex Klatt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Бақытгүл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Chrysanthemum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Үлпет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Zinnia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8-тарау. Жаңғақ жемісті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Prunus dulcis (Mill.)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 жаңғағы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Juglans regia L.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жаңғағы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Corylus avellana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9-тарау. Орман ағаштары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Салпыншақ қайың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Betula pendula Roth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Павловния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Paulоwnia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Кәдімгі қарағай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Pinus sylvestris L.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10-тарау. Тропикалық және субтропикалық дақылдар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Musa acuminatа Colla, Musa x paradisiaca L.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