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c63d" w14:textId="960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28 сәуірдегі № 246 бұйрығы. Қазақстан Республикасының Әділет министрлігінде 2015 жылы 20 маусымда № 11408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110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"Жылжымайтын мүлiкке құқықтарды (ауыртпалықтарды) мемлекеттiк тiркеу" мемлекеттік көрсетілетін қызмет стандарты;</w:t>
      </w:r>
    </w:p>
    <w:bookmarkEnd w:id="1"/>
    <w:bookmarkStart w:name="z110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"Мiндеттi мемлекеттiк тiркеуге жатпайтын жылжымалы мүлiк кепiлдігін тiркеу" мемлекеттік көрсетілетін қызмет стандарты;</w:t>
      </w:r>
    </w:p>
    <w:bookmarkEnd w:id="2"/>
    <w:bookmarkStart w:name="z110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bookmarkEnd w:id="3"/>
    <w:bookmarkStart w:name="z110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стандарты;</w:t>
      </w:r>
    </w:p>
    <w:bookmarkEnd w:id="4"/>
    <w:bookmarkStart w:name="z110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"Жылжымайтын мүлiктiң болмауы (болуы) туралы анықтама беру" мемлекеттік көрсетілетін қызмет стандарты;</w:t>
      </w:r>
    </w:p>
    <w:bookmarkEnd w:id="5"/>
    <w:bookmarkStart w:name="z110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"Жылжымалы мүлік кепілінің тізілімінен үзінді беру" мемлекеттік көрсетілетін қызмет стандарты;</w:t>
      </w:r>
    </w:p>
    <w:bookmarkEnd w:id="6"/>
    <w:bookmarkStart w:name="z110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"Жылжымайтын мүлiкке тiркелген құқықтар және тоқтатылған құқықтар туралы анықтамалар беру" мемлекеттік көрсетілетін қызмет стандарты;</w:t>
      </w:r>
    </w:p>
    <w:bookmarkEnd w:id="7"/>
    <w:bookmarkStart w:name="z111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"Жылжымайтын мүлікке құқық белгілейтін құжаттың телнұсқасын беру" мемлекеттік көрсетілетін қызмет стандарты;</w:t>
      </w:r>
    </w:p>
    <w:bookmarkEnd w:id="8"/>
    <w:bookmarkStart w:name="z111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стандарты;</w:t>
      </w:r>
    </w:p>
    <w:bookmarkEnd w:id="9"/>
    <w:bookmarkStart w:name="z111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объектілерінің техникалық паспортының телнұсқасын беру" мемлекеттік көрсетілетін қызмет стандарты;</w:t>
      </w:r>
    </w:p>
    <w:bookmarkEnd w:id="10"/>
    <w:bookmarkStart w:name="z1113"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"Жылжымайтын мүлік иесі (құқық иеленушісі) туралы мәліметті қамтитын техникалық паспортқа қосымшаны беру" мемлекеттік көрсетілетін қызмет стандарты; </w:t>
      </w:r>
    </w:p>
    <w:bookmarkEnd w:id="11"/>
    <w:bookmarkStart w:name="z1114"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"Кондоминиум объектiсiн мемлекеттік тiркеу" мемлекеттік көрсетілетін қызмет стандарты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05.01.2018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 Ж. Әбдірайымға жүктелсін.</w:t>
      </w:r>
    </w:p>
    <w:bookmarkEnd w:id="14"/>
    <w:bookmarkStart w:name="z16" w:id="15"/>
    <w:p>
      <w:pPr>
        <w:spacing w:after="0"/>
        <w:ind w:left="0"/>
        <w:jc w:val="both"/>
      </w:pPr>
      <w:r>
        <w:rPr>
          <w:rFonts w:ascii="Times New Roman"/>
          <w:b w:val="false"/>
          <w:i w:val="false"/>
          <w:color w:val="000000"/>
          <w:sz w:val="28"/>
        </w:rPr>
        <w:t>
      4. Осы бұйрық оның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 және даму министрі   </w:t>
      </w:r>
    </w:p>
    <w:p>
      <w:pPr>
        <w:spacing w:after="0"/>
        <w:ind w:left="0"/>
        <w:jc w:val="both"/>
      </w:pPr>
      <w:r>
        <w:rPr>
          <w:rFonts w:ascii="Times New Roman"/>
          <w:b w:val="false"/>
          <w:i w:val="false"/>
          <w:color w:val="000000"/>
          <w:sz w:val="28"/>
        </w:rPr>
        <w:t xml:space="preserve">
      А. Исекешев__________________   </w:t>
      </w:r>
    </w:p>
    <w:p>
      <w:pPr>
        <w:spacing w:after="0"/>
        <w:ind w:left="0"/>
        <w:jc w:val="both"/>
      </w:pPr>
      <w:r>
        <w:rPr>
          <w:rFonts w:ascii="Times New Roman"/>
          <w:b w:val="false"/>
          <w:i w:val="false"/>
          <w:color w:val="000000"/>
          <w:sz w:val="28"/>
        </w:rPr>
        <w:t>
      2015 жылғы 13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Досаев__________________   </w:t>
      </w:r>
    </w:p>
    <w:p>
      <w:pPr>
        <w:spacing w:after="0"/>
        <w:ind w:left="0"/>
        <w:jc w:val="both"/>
      </w:pPr>
      <w:r>
        <w:rPr>
          <w:rFonts w:ascii="Times New Roman"/>
          <w:b w:val="false"/>
          <w:i w:val="false"/>
          <w:color w:val="000000"/>
          <w:sz w:val="28"/>
        </w:rPr>
        <w:t>
      2015 жылғы 29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1-қосымша</w:t>
            </w:r>
          </w:p>
        </w:tc>
      </w:tr>
    </w:tbl>
    <w:bookmarkStart w:name="z1" w:id="16"/>
    <w:p>
      <w:pPr>
        <w:spacing w:after="0"/>
        <w:ind w:left="0"/>
        <w:jc w:val="left"/>
      </w:pPr>
      <w:r>
        <w:rPr>
          <w:rFonts w:ascii="Times New Roman"/>
          <w:b/>
          <w:i w:val="false"/>
          <w:color w:val="000000"/>
        </w:rPr>
        <w:t xml:space="preserve"> "Жылжымайтын мүлiкке құқықтарды (ауыртпалықтарды) мемлекеттiк тiркеу" мемлекеттiк көрсетілетін қызмет стандарты</w:t>
      </w:r>
    </w:p>
    <w:bookmarkEnd w:id="16"/>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24" w:id="17"/>
    <w:p>
      <w:pPr>
        <w:spacing w:after="0"/>
        <w:ind w:left="0"/>
        <w:jc w:val="both"/>
      </w:pPr>
      <w:r>
        <w:rPr>
          <w:rFonts w:ascii="Times New Roman"/>
          <w:b w:val="false"/>
          <w:i w:val="false"/>
          <w:color w:val="000000"/>
          <w:sz w:val="28"/>
        </w:rPr>
        <w:t>
      1. "Жылжымайтын мүлiкке құқықтарды (ауыртпалықтарды) мемлекеттiк тiркеу"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көрсетеді (бұдан әрі - көрсетілетін қызметті беруші).</w:t>
      </w:r>
    </w:p>
    <w:bookmarkEnd w:id="17"/>
    <w:bookmarkStart w:name="z25" w:id="18"/>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8"/>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мүлкі объектісінің тіркелген жері бойынша;</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асырады.</w:t>
      </w:r>
    </w:p>
    <w:bookmarkStart w:name="z26" w:id="19"/>
    <w:p>
      <w:pPr>
        <w:spacing w:after="0"/>
        <w:ind w:left="0"/>
        <w:jc w:val="left"/>
      </w:pPr>
      <w:r>
        <w:rPr>
          <w:rFonts w:ascii="Times New Roman"/>
          <w:b/>
          <w:i w:val="false"/>
          <w:color w:val="000000"/>
        </w:rPr>
        <w:t xml:space="preserve"> 2 тарау. Мемлекеттiк қызметті көрсету тәртiбi</w:t>
      </w:r>
    </w:p>
    <w:bookmarkEnd w:id="19"/>
    <w:bookmarkStart w:name="z27" w:id="20"/>
    <w:p>
      <w:pPr>
        <w:spacing w:after="0"/>
        <w:ind w:left="0"/>
        <w:jc w:val="both"/>
      </w:pPr>
      <w:r>
        <w:rPr>
          <w:rFonts w:ascii="Times New Roman"/>
          <w:b w:val="false"/>
          <w:i w:val="false"/>
          <w:color w:val="000000"/>
          <w:sz w:val="28"/>
        </w:rPr>
        <w:t>
      3. Мемлекеттiк қызметті көрсету мерзiмдерi:</w:t>
      </w:r>
    </w:p>
    <w:bookmarkEnd w:id="20"/>
    <w:p>
      <w:pPr>
        <w:spacing w:after="0"/>
        <w:ind w:left="0"/>
        <w:jc w:val="both"/>
      </w:pPr>
      <w:r>
        <w:rPr>
          <w:rFonts w:ascii="Times New Roman"/>
          <w:b w:val="false"/>
          <w:i w:val="false"/>
          <w:color w:val="000000"/>
          <w:sz w:val="28"/>
        </w:rPr>
        <w:t>
      1) мемлекеттік көрсетілетін қызмет алушының қызметті берушіге жүгінген кезінде құжаттар топтамасын тапсырған кезден бастап:</w:t>
      </w:r>
    </w:p>
    <w:p>
      <w:pPr>
        <w:spacing w:after="0"/>
        <w:ind w:left="0"/>
        <w:jc w:val="both"/>
      </w:pPr>
      <w:r>
        <w:rPr>
          <w:rFonts w:ascii="Times New Roman"/>
          <w:b w:val="false"/>
          <w:i w:val="false"/>
          <w:color w:val="000000"/>
          <w:sz w:val="28"/>
        </w:rPr>
        <w:t>
      жылжымайтын мүлікке және өзге де мемлекеттік тіркеу объектілеріне құқықтардың (құқықтар ауыртпалықтарының) туындауын, өзгеруін немесе тоқтатылуын мемлекеттік тіркеу бойынша, нотариалды расталмаған шарттарды қоспағанда - қызметті берушіге келіп түскен кезден бастап үш жұмыс күні ішінде (құжаттарды қабылдау күні мемлекеттік қызмет көрсету мерзіміне кірмейді, бұл ретте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мемлекеттiк органдар және өзге де уәкiлеттi адамдар салатын ауыртпалықтарды (ауыртпалықтардың тоқтатылуын), сондай-ақ заңдық талаптарды тiркеу бойынша – көрсетілетін қызмет алушының өтiнiші келіп түскен кезден бастап дереу орындалады (орындалған құжаттар көрсетілетін қызметті берушіге өтініш келіп түскен кезден бастап бір жұмыс күнiнен кешiктiрiлмей мемлекеттік көрсетілетін қызметті алушыға берiледi);</w:t>
      </w:r>
    </w:p>
    <w:p>
      <w:pPr>
        <w:spacing w:after="0"/>
        <w:ind w:left="0"/>
        <w:jc w:val="both"/>
      </w:pPr>
      <w:r>
        <w:rPr>
          <w:rFonts w:ascii="Times New Roman"/>
          <w:b w:val="false"/>
          <w:i w:val="false"/>
          <w:color w:val="000000"/>
          <w:sz w:val="28"/>
        </w:rPr>
        <w:t>
      нотариаттық куәландырылмаған мәміле бойынша мемлекеттік тіркеу бойынша – көрсетілетін қызметті берушіге өтініш келіп түскен кезден бастап бір жұмыс күні ішінде.</w:t>
      </w:r>
    </w:p>
    <w:p>
      <w:pPr>
        <w:spacing w:after="0"/>
        <w:ind w:left="0"/>
        <w:jc w:val="both"/>
      </w:pPr>
      <w:r>
        <w:rPr>
          <w:rFonts w:ascii="Times New Roman"/>
          <w:b w:val="false"/>
          <w:i w:val="false"/>
          <w:color w:val="000000"/>
          <w:sz w:val="28"/>
        </w:rPr>
        <w:t xml:space="preserve">
      Көрсетілетін қызметті берушіге құжаттар топтамасын тапсыру үшін көрсетілетін қызметті алушыға күтудің рұқсат берілетін ең ұзақ уақыты – 20 минут; </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w:t>
      </w:r>
    </w:p>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 тұрады:</w:t>
      </w:r>
    </w:p>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бойынша;</w:t>
      </w:r>
    </w:p>
    <w:p>
      <w:pPr>
        <w:spacing w:after="0"/>
        <w:ind w:left="0"/>
        <w:jc w:val="both"/>
      </w:pPr>
      <w:r>
        <w:rPr>
          <w:rFonts w:ascii="Times New Roman"/>
          <w:b w:val="false"/>
          <w:i w:val="false"/>
          <w:color w:val="000000"/>
          <w:sz w:val="28"/>
        </w:rPr>
        <w:t>
      2) заңның бұзылуын жойғанға дейін прокурорлық қадағалау актілеріне сәйкес;</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4) осы мемлекеттік көрсетілетін қызмет стандартының 9 тармағына сәйкес, құжаттарды өтініш беруші мемлекеттік тіркеуге ұсыну үшін, егер қажетті құжаттардың болмауы құжаттарды тіркеуге қабылдамауға негіз болып табылмаса;</w:t>
      </w:r>
    </w:p>
    <w:p>
      <w:pPr>
        <w:spacing w:after="0"/>
        <w:ind w:left="0"/>
        <w:jc w:val="both"/>
      </w:pPr>
      <w:r>
        <w:rPr>
          <w:rFonts w:ascii="Times New Roman"/>
          <w:b w:val="false"/>
          <w:i w:val="false"/>
          <w:color w:val="000000"/>
          <w:sz w:val="28"/>
        </w:rPr>
        <w:t>
      5)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p>
      <w:pPr>
        <w:spacing w:after="0"/>
        <w:ind w:left="0"/>
        <w:jc w:val="both"/>
      </w:pPr>
      <w:r>
        <w:rPr>
          <w:rFonts w:ascii="Times New Roman"/>
          <w:b w:val="false"/>
          <w:i w:val="false"/>
          <w:color w:val="000000"/>
          <w:sz w:val="28"/>
        </w:rPr>
        <w:t>
      7) жылжымайтын мүлікке құқықтарды мемлекеттік тіркеу үшін толық емес төлеу кезінде;</w:t>
      </w:r>
    </w:p>
    <w:p>
      <w:pPr>
        <w:spacing w:after="0"/>
        <w:ind w:left="0"/>
        <w:jc w:val="both"/>
      </w:pPr>
      <w:r>
        <w:rPr>
          <w:rFonts w:ascii="Times New Roman"/>
          <w:b w:val="false"/>
          <w:i w:val="false"/>
          <w:color w:val="000000"/>
          <w:sz w:val="28"/>
        </w:rPr>
        <w:t>
      8) егер, үш жұмыс күн ішінде құқық белгілейтін құжаттың электрондық көшірмесі құқықтық кадастрдың ақпараттық жүйесіне келіп түскен сәттен бастап, жылжымайтын мүлікке құқықтарды мемлекеттік тіркеу үшін немесе тұлғаны төлеуден босату үшін төлемнің расталуы түспеген жағдайда.</w:t>
      </w:r>
    </w:p>
    <w:p>
      <w:pPr>
        <w:spacing w:after="0"/>
        <w:ind w:left="0"/>
        <w:jc w:val="both"/>
      </w:pPr>
      <w:r>
        <w:rPr>
          <w:rFonts w:ascii="Times New Roman"/>
          <w:b w:val="false"/>
          <w:i w:val="false"/>
          <w:color w:val="000000"/>
          <w:sz w:val="28"/>
        </w:rPr>
        <w:t>
      Электрондық тіркеу осы мемлекеттік көрсетілетін қызмет стандартының 3-тармағының 4) және 6) тармақшаларында көрсетілген негіздер бойынша тоқтатыла тұрмайды.</w:t>
      </w:r>
    </w:p>
    <w:p>
      <w:pPr>
        <w:spacing w:after="0"/>
        <w:ind w:left="0"/>
        <w:jc w:val="both"/>
      </w:pPr>
      <w:r>
        <w:rPr>
          <w:rFonts w:ascii="Times New Roman"/>
          <w:b w:val="false"/>
          <w:i w:val="false"/>
          <w:color w:val="000000"/>
          <w:sz w:val="28"/>
        </w:rPr>
        <w:t>
      Мемлекеттік қызмет көрсетуді тоқтата тұру туралы шешімді құжаттар қабылданған кезден бастап, бірақ мемлекеттік қызмет көрсетілетін мерзімінің өтуінен кешіктірмей көрсетілетін қызметті беруші қабылдауы мүмкін.</w:t>
      </w:r>
    </w:p>
    <w:p>
      <w:pPr>
        <w:spacing w:after="0"/>
        <w:ind w:left="0"/>
        <w:jc w:val="both"/>
      </w:pPr>
      <w:r>
        <w:rPr>
          <w:rFonts w:ascii="Times New Roman"/>
          <w:b w:val="false"/>
          <w:i w:val="false"/>
          <w:color w:val="000000"/>
          <w:sz w:val="28"/>
        </w:rPr>
        <w:t>
      Мемлекеттік көрсетілетін қызмет тоқтатыла тұрған кезде көрсетілетін қызметті беруші көрсетілетін қызметті алушыға, БНАЖ-не, мәміле қатысушыларының электрондық мекенжайларына (болған кезде) тоқтата тұру себептері мен мерзімдерін,құжаттың күні мен тіркеу нөмірін көрсете отырып, көрсете отырып, көрсетілетін қызметті алушыға (көрсетілетін қызметті алушының уәкілетті өкіліне) хабарламаны кейіннен беру үшін жазбаша хабарлама жолдайды.</w:t>
      </w:r>
    </w:p>
    <w:p>
      <w:pPr>
        <w:spacing w:after="0"/>
        <w:ind w:left="0"/>
        <w:jc w:val="both"/>
      </w:pPr>
      <w:r>
        <w:rPr>
          <w:rFonts w:ascii="Times New Roman"/>
          <w:b w:val="false"/>
          <w:i w:val="false"/>
          <w:color w:val="000000"/>
          <w:sz w:val="28"/>
        </w:rPr>
        <w:t>
      Электрондық тіркеу кезінде "электрондық үкіметтің" төлем шлюзі (бұдан әрі – ЭҮТШ) арқылы алымды төлеу туралы растама болмаған кезде, электрондық сұрау салу алынған кезден бастап үш жұмыс күні ішінде "жылжымайтын мүлік тіркелімінің" мемлекеттік дерекқорында (бұдан әрі – ЖМТ МД) мемлекеттік қызметті көрсету автоматты түрде тоқтатыла тұрады.</w:t>
      </w:r>
    </w:p>
    <w:p>
      <w:pPr>
        <w:spacing w:after="0"/>
        <w:ind w:left="0"/>
        <w:jc w:val="both"/>
      </w:pPr>
      <w:r>
        <w:rPr>
          <w:rFonts w:ascii="Times New Roman"/>
          <w:b w:val="false"/>
          <w:i w:val="false"/>
          <w:color w:val="000000"/>
          <w:sz w:val="28"/>
        </w:rPr>
        <w:t>
      2) Көрсетілетін қызметті алушының нотариусқа жүгінген кезінен бастап, электрондық тіркеу ЖМТ МД-ның ақпараттық жүйесіне мемлекеттік тіркеу үшін алымды төлеу немесе алымды төлеуден босату туралы растау келіп түскен кезден бастап түскен күнінен кейінгі бір жұмыс күнінен кешіктірмей көрсетіледі.</w:t>
      </w:r>
    </w:p>
    <w:p>
      <w:pPr>
        <w:spacing w:after="0"/>
        <w:ind w:left="0"/>
        <w:jc w:val="both"/>
      </w:pPr>
      <w:r>
        <w:rPr>
          <w:rFonts w:ascii="Times New Roman"/>
          <w:b w:val="false"/>
          <w:i w:val="false"/>
          <w:color w:val="000000"/>
          <w:sz w:val="28"/>
        </w:rPr>
        <w:t>
      3) порталда мемлекеттік қызмет көрсетілетін қызметті берушіге өтініш келіп түскен сәттен бастап үш жұмыс күні ішінде көрсетіледі:</w:t>
      </w:r>
    </w:p>
    <w:p>
      <w:pPr>
        <w:spacing w:after="0"/>
        <w:ind w:left="0"/>
        <w:jc w:val="both"/>
      </w:pPr>
      <w:r>
        <w:rPr>
          <w:rFonts w:ascii="Times New Roman"/>
          <w:b w:val="false"/>
          <w:i w:val="false"/>
          <w:color w:val="000000"/>
          <w:sz w:val="28"/>
        </w:rPr>
        <w:t>
      электрондық-цифрлық қолтанба (бұдан әрі – ЭЦҚ)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Мемлекеттік корпорация және көрсетілетін қызметті берушінің қызметкері "электрондық үкіметтің" шлюзі арқылы алады.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қызмет көрсету нәтижесінің дайындығы туралы оны алу орны мен күні көрсетіле отырып хабарлама жіберіледі.</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корпорация көрсетілетін қызметті алушыға құжатты беру көрсетілетін қызметті алушының немесе оның өкілінің жеке куәлігі ұсынылған кезде қолхат негізінде: </w:t>
      </w:r>
    </w:p>
    <w:p>
      <w:pPr>
        <w:spacing w:after="0"/>
        <w:ind w:left="0"/>
        <w:jc w:val="both"/>
      </w:pPr>
      <w:r>
        <w:rPr>
          <w:rFonts w:ascii="Times New Roman"/>
          <w:b w:val="false"/>
          <w:i w:val="false"/>
          <w:color w:val="000000"/>
          <w:sz w:val="28"/>
        </w:rPr>
        <w:t xml:space="preserve">
      заңды тұлға үшін өкілеттігін растайтын құжат бойынша; </w:t>
      </w:r>
    </w:p>
    <w:p>
      <w:pPr>
        <w:spacing w:after="0"/>
        <w:ind w:left="0"/>
        <w:jc w:val="both"/>
      </w:pPr>
      <w:r>
        <w:rPr>
          <w:rFonts w:ascii="Times New Roman"/>
          <w:b w:val="false"/>
          <w:i w:val="false"/>
          <w:color w:val="000000"/>
          <w:sz w:val="28"/>
        </w:rPr>
        <w:t>
      жеке тұлға үшін нотариалды куәландырылған сенімхат бойынша жүзеге асырылады.</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 арқылы көрсетілетін қызметті алушының жылжымайтын мүлік объектісінің орналасқан жері бойынша береді.</w:t>
      </w:r>
    </w:p>
    <w:bookmarkStart w:name="z28" w:id="21"/>
    <w:p>
      <w:pPr>
        <w:spacing w:after="0"/>
        <w:ind w:left="0"/>
        <w:jc w:val="both"/>
      </w:pPr>
      <w:r>
        <w:rPr>
          <w:rFonts w:ascii="Times New Roman"/>
          <w:b w:val="false"/>
          <w:i w:val="false"/>
          <w:color w:val="000000"/>
          <w:sz w:val="28"/>
        </w:rPr>
        <w:t>
      4. Мемлекеттік қызметті көрсету нысаны – электрондық (ішінара автоматтандырылған) және (немесе) қағаз жүзінде.</w:t>
      </w:r>
    </w:p>
    <w:bookmarkEnd w:id="21"/>
    <w:bookmarkStart w:name="z29" w:id="22"/>
    <w:p>
      <w:pPr>
        <w:spacing w:after="0"/>
        <w:ind w:left="0"/>
        <w:jc w:val="both"/>
      </w:pPr>
      <w:r>
        <w:rPr>
          <w:rFonts w:ascii="Times New Roman"/>
          <w:b w:val="false"/>
          <w:i w:val="false"/>
          <w:color w:val="000000"/>
          <w:sz w:val="28"/>
        </w:rPr>
        <w:t>
      5. Мемлекеттік қызмет көрсету нәтижесi:</w:t>
      </w:r>
    </w:p>
    <w:bookmarkEnd w:id="22"/>
    <w:p>
      <w:pPr>
        <w:spacing w:after="0"/>
        <w:ind w:left="0"/>
        <w:jc w:val="both"/>
      </w:pPr>
      <w:r>
        <w:rPr>
          <w:rFonts w:ascii="Times New Roman"/>
          <w:b w:val="false"/>
          <w:i w:val="false"/>
          <w:color w:val="000000"/>
          <w:sz w:val="28"/>
        </w:rPr>
        <w:t xml:space="preserve">
      көрсетілетін қызметті берушіге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осы мемлекеттік қызмет көрсету стандарының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бас тарту,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p>
      <w:pPr>
        <w:spacing w:after="0"/>
        <w:ind w:left="0"/>
        <w:jc w:val="both"/>
      </w:pPr>
      <w:r>
        <w:rPr>
          <w:rFonts w:ascii="Times New Roman"/>
          <w:b w:val="false"/>
          <w:i w:val="false"/>
          <w:color w:val="000000"/>
          <w:sz w:val="28"/>
        </w:rPr>
        <w:t xml:space="preserve">
      БНАЖ арқылы электрондық тіркеу үшін жүргізілген тіркеу туралы немесе осы мемлекеттік көрсетілетін қызмет стандартының 4-тармағында көзделген жағдайларда және негіздер бойынша мемлекеттік тіркеуді тоқтата тұру туралы немесе осы мемлекеттік көрсетілетін қызмет стандартының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БНАЖ – ға уәкілетті қызметкердің электрондық цифрлық қолтаңбасымен (бұдан әрі-ЭЦҚ) куәландырылған электрондық құжаттар нысанында бас тарту туралы хабарламаны, сондай-ақ мәмілеге қатысушылардың электрондық мекенжайларына олар болған.</w:t>
      </w:r>
    </w:p>
    <w:p>
      <w:pPr>
        <w:spacing w:after="0"/>
        <w:ind w:left="0"/>
        <w:jc w:val="both"/>
      </w:pPr>
      <w:r>
        <w:rPr>
          <w:rFonts w:ascii="Times New Roman"/>
          <w:b w:val="false"/>
          <w:i w:val="false"/>
          <w:color w:val="000000"/>
          <w:sz w:val="28"/>
        </w:rPr>
        <w:t>
      Мемлекеттік қызмет көрсетуден бас тарту туралы дәлелді жауап ұсынылған кезде тіркеу үшін төлем туралы құжатты көрсетілетін қызметті алушы құжаттарды тіркеуге қайта берген кезде ұсынады.</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жүзінде.</w:t>
      </w:r>
    </w:p>
    <w:bookmarkStart w:name="z30" w:id="23"/>
    <w:p>
      <w:pPr>
        <w:spacing w:after="0"/>
        <w:ind w:left="0"/>
        <w:jc w:val="both"/>
      </w:pPr>
      <w:r>
        <w:rPr>
          <w:rFonts w:ascii="Times New Roman"/>
          <w:b w:val="false"/>
          <w:i w:val="false"/>
          <w:color w:val="000000"/>
          <w:sz w:val="28"/>
        </w:rPr>
        <w:t>
      6. Мемлекеттiк қызмет ақылы түрде жеке және заңды тұлғаларға көрсетiледi (бұдан әрі – көрсетілетін қызметті алушы).</w:t>
      </w:r>
    </w:p>
    <w:bookmarkEnd w:id="23"/>
    <w:p>
      <w:pPr>
        <w:spacing w:after="0"/>
        <w:ind w:left="0"/>
        <w:jc w:val="both"/>
      </w:pPr>
      <w:r>
        <w:rPr>
          <w:rFonts w:ascii="Times New Roman"/>
          <w:b w:val="false"/>
          <w:i w:val="false"/>
          <w:color w:val="000000"/>
          <w:sz w:val="28"/>
        </w:rPr>
        <w:t xml:space="preserve">
      Мемлекеттік қызмет көрсету бойынша төлем Қазақстан Республикасы Ақпарат және коммуникация министрінің 2018 жылғы 27 қыркүйектегі № 418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жылжымайтын мүлікке құқықтарды мемлекеттік тіркеу саласындағы тауарлардың (жұмыстардың, көрсетілетін қызметтердің) бағаларына сәйкес алынады.</w:t>
      </w:r>
    </w:p>
    <w:p>
      <w:pPr>
        <w:spacing w:after="0"/>
        <w:ind w:left="0"/>
        <w:jc w:val="both"/>
      </w:pPr>
      <w:r>
        <w:rPr>
          <w:rFonts w:ascii="Times New Roman"/>
          <w:b w:val="false"/>
          <w:i w:val="false"/>
          <w:color w:val="000000"/>
          <w:sz w:val="28"/>
        </w:rPr>
        <w:t>
      Портал арқылы мемлекеттік қызмет алуға электрондық өтінім берілген жағдайда, "электрондық үкіметтің" төлем шлюзі (бұдан әрі – ЭҮТШ) немесе екінші деңгейдегі банктер арқылы жүзеге асырылады.</w:t>
      </w:r>
    </w:p>
    <w:p>
      <w:pPr>
        <w:spacing w:after="0"/>
        <w:ind w:left="0"/>
        <w:jc w:val="both"/>
      </w:pPr>
      <w:r>
        <w:rPr>
          <w:rFonts w:ascii="Times New Roman"/>
          <w:b w:val="false"/>
          <w:i w:val="false"/>
          <w:color w:val="000000"/>
          <w:sz w:val="28"/>
        </w:rPr>
        <w:t>
      Ақы төлеу, қолма-қол және қолма-қол ақшасыз нысанда екінші деңгейдегі банктер, банк операцияларының жекелеген түрлерімен айналысатын ұйымдар немесе "электрондық үкімет" төлем шлюзі арқылы (бұдан әрі – ЭҮТШ) жүзеге асырылады.</w:t>
      </w:r>
    </w:p>
    <w:p>
      <w:pPr>
        <w:spacing w:after="0"/>
        <w:ind w:left="0"/>
        <w:jc w:val="both"/>
      </w:pPr>
      <w:r>
        <w:rPr>
          <w:rFonts w:ascii="Times New Roman"/>
          <w:b w:val="false"/>
          <w:i w:val="false"/>
          <w:color w:val="000000"/>
          <w:sz w:val="28"/>
        </w:rPr>
        <w:t>
      Электрондық тіркеу көрсетілетін қызметін алуға электрондық сұрау салуды БНАЖ арқылы берген жағдайда, БНАЖ берген сұрау салу нөмірі туралы ақпарат негізінде порталда ЭҮТШ арқылы көрсетілетін қызметті алушының жеке кабинетінде үш жұмыс күні ішінде төлем жүзеге асырылады;</w:t>
      </w:r>
    </w:p>
    <w:bookmarkStart w:name="z31" w:id="24"/>
    <w:p>
      <w:pPr>
        <w:spacing w:after="0"/>
        <w:ind w:left="0"/>
        <w:jc w:val="both"/>
      </w:pPr>
      <w:r>
        <w:rPr>
          <w:rFonts w:ascii="Times New Roman"/>
          <w:b w:val="false"/>
          <w:i w:val="false"/>
          <w:color w:val="000000"/>
          <w:sz w:val="28"/>
        </w:rPr>
        <w:t>
      7. Көрсетілетін қызметті берушінің жұмыс кестесі.</w:t>
      </w:r>
    </w:p>
    <w:bookmarkEnd w:id="24"/>
    <w:p>
      <w:pPr>
        <w:spacing w:after="0"/>
        <w:ind w:left="0"/>
        <w:jc w:val="both"/>
      </w:pPr>
      <w:r>
        <w:rPr>
          <w:rFonts w:ascii="Times New Roman"/>
          <w:b w:val="false"/>
          <w:i w:val="false"/>
          <w:color w:val="000000"/>
          <w:sz w:val="28"/>
        </w:rPr>
        <w:t>
      1) Қабылдау және қызмет нәтижесін беру – Қазақстан Республикасының Еңбек кодексіне сәйкес, жексенбі және мереке күндерiн қоспағанда, дүйсенбiден бастап сенбiнi қоса алғанда күн сайын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қоюға болады, бұл ретте құжаттарды қабылдау кедергісіз қызмет көрсету арқылы операция залында жүзеге асырылады;</w:t>
      </w:r>
    </w:p>
    <w:p>
      <w:pPr>
        <w:spacing w:after="0"/>
        <w:ind w:left="0"/>
        <w:jc w:val="both"/>
      </w:pPr>
      <w:r>
        <w:rPr>
          <w:rFonts w:ascii="Times New Roman"/>
          <w:b w:val="false"/>
          <w:i w:val="false"/>
          <w:color w:val="000000"/>
          <w:sz w:val="28"/>
        </w:rPr>
        <w:t xml:space="preserve">
      2) жүргізілген тіркеу туралы не мемлекеттік тіркеуді тоқтата тұру туралы хабарламаны жіберу бойынша, 4-тармақта көзделген жағдайларда және негіздер бойынша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БНАЖ,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 – ден 14.30-ға дейінгі түскі үзіліспен сағат 9.00-ден 18.30-ға дейін. </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кодексіне сәйкес өтініштерді қабылдау және мемлекеттік көрсетілетін қызмет көрсету нәтижелерін беру келесі жұмыс күнінде жүзеге асырылады).</w:t>
      </w:r>
    </w:p>
    <w:bookmarkStart w:name="z32" w:id="25"/>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 мемлекеттік қызмет көрсету үшін қажетті құжаттар тізбесі мынадай:</w:t>
      </w:r>
    </w:p>
    <w:bookmarkEnd w:id="25"/>
    <w:p>
      <w:pPr>
        <w:spacing w:after="0"/>
        <w:ind w:left="0"/>
        <w:jc w:val="both"/>
      </w:pPr>
      <w:r>
        <w:rPr>
          <w:rFonts w:ascii="Times New Roman"/>
          <w:b w:val="false"/>
          <w:i w:val="false"/>
          <w:color w:val="000000"/>
          <w:sz w:val="28"/>
        </w:rPr>
        <w:t>
      Мемлекеттік тіркеу үшін өтініш беруші (өтініш берушінің уәкілетті өкілі) сәйкестендіру үшін оның жеке басын куәландыратын құжатын және келесідей құжаттарды ұсынуы тиіс:</w:t>
      </w:r>
    </w:p>
    <w:p>
      <w:pPr>
        <w:spacing w:after="0"/>
        <w:ind w:left="0"/>
        <w:jc w:val="both"/>
      </w:pPr>
      <w:r>
        <w:rPr>
          <w:rFonts w:ascii="Times New Roman"/>
          <w:b w:val="false"/>
          <w:i w:val="false"/>
          <w:color w:val="000000"/>
          <w:sz w:val="28"/>
        </w:rPr>
        <w:t xml:space="preserve">
      заңды тұлға үшін уәкілеттігін растайтын құжат бойынша; </w:t>
      </w:r>
    </w:p>
    <w:p>
      <w:pPr>
        <w:spacing w:after="0"/>
        <w:ind w:left="0"/>
        <w:jc w:val="both"/>
      </w:pPr>
      <w:r>
        <w:rPr>
          <w:rFonts w:ascii="Times New Roman"/>
          <w:b w:val="false"/>
          <w:i w:val="false"/>
          <w:color w:val="000000"/>
          <w:sz w:val="28"/>
        </w:rPr>
        <w:t>
      жеке тұлға үшін нотариалды куәландырылған сенімхат бойынша немесе оның өкілеттігін растайтын өзге де құжат бойынша;</w:t>
      </w:r>
    </w:p>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 Тіркеуден кейін сенімхаттың төлнұсқасы мәлімдеушіге (уәкілетті өкілге) кері қайтарылады. Электрондық тіркеу кезінде тіркеуші органға сенімхат ұсынылмайды:</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жеке тұлға үшін жылжымайтын мүлікке құқықтарды (құқықтық ауыртпалықтарды) мемлекеттік тіркеу туралы өтініш;</w:t>
      </w:r>
    </w:p>
    <w:p>
      <w:pPr>
        <w:spacing w:after="0"/>
        <w:ind w:left="0"/>
        <w:jc w:val="both"/>
      </w:pPr>
      <w:r>
        <w:rPr>
          <w:rFonts w:ascii="Times New Roman"/>
          <w:b w:val="false"/>
          <w:i w:val="false"/>
          <w:color w:val="000000"/>
          <w:sz w:val="28"/>
        </w:rPr>
        <w:t xml:space="preserve">
      Ортақ бірлескен меншік құқығының туындауын, өзгеруін немесе тоқтатылуын мемлекеттік тіркеген кезде тіркеу туралы өтінішті барлық қатысушылар немесе олардың біреуі қалған қатысушылардың нотариалды тәртіппен куәландырылған келісімін ұсына отырып беруі мүмкін. </w:t>
      </w:r>
    </w:p>
    <w:p>
      <w:pPr>
        <w:spacing w:after="0"/>
        <w:ind w:left="0"/>
        <w:jc w:val="both"/>
      </w:pPr>
      <w:r>
        <w:rPr>
          <w:rFonts w:ascii="Times New Roman"/>
          <w:b w:val="false"/>
          <w:i w:val="false"/>
          <w:color w:val="000000"/>
          <w:sz w:val="28"/>
        </w:rPr>
        <w:t>
      Ортақ үлестік меншік құқығының (өзге ортақ құқықтың) туындауын, өзгеруін, немесе тоқтатылуын мемлекеттік тіркеген кезде барлық қатысушылар (уәкілетті өкілдер) мемлекеттік тіркеу туралы өтініш берілуі тиіс.</w:t>
      </w:r>
    </w:p>
    <w:p>
      <w:pPr>
        <w:spacing w:after="0"/>
        <w:ind w:left="0"/>
        <w:jc w:val="both"/>
      </w:pPr>
      <w:r>
        <w:rPr>
          <w:rFonts w:ascii="Times New Roman"/>
          <w:b w:val="false"/>
          <w:i w:val="false"/>
          <w:color w:val="000000"/>
          <w:sz w:val="28"/>
        </w:rPr>
        <w:t xml:space="preserve">
      Құқық (құқық ауыртпалықтары) шарты негізінде пайда болатын немесе өзге де нотариат куәландырмаған мәміле болған жағдайда, оларды белгіленген тәртіппен барлық қатысушылары өтініш беруге тиіс. </w:t>
      </w:r>
    </w:p>
    <w:p>
      <w:pPr>
        <w:spacing w:after="0"/>
        <w:ind w:left="0"/>
        <w:jc w:val="both"/>
      </w:pPr>
      <w:r>
        <w:rPr>
          <w:rFonts w:ascii="Times New Roman"/>
          <w:b w:val="false"/>
          <w:i w:val="false"/>
          <w:color w:val="000000"/>
          <w:sz w:val="28"/>
        </w:rPr>
        <w:t>
      Банктік қарыз шартын қамтамасыз етудегі кепілдің басталуын және өзгеруін тіркеу үшін берілетін өтінішті, кепіл беруші және (немесе) кепіл ұстаушы береді. Өтінішті кепіл ұстаушы берген жағдайда, ондай тіркеуге кепіл берушінің нотариалды куәландырылған келісімі талап етіледі.</w:t>
      </w:r>
    </w:p>
    <w:p>
      <w:pPr>
        <w:spacing w:after="0"/>
        <w:ind w:left="0"/>
        <w:jc w:val="both"/>
      </w:pPr>
      <w:r>
        <w:rPr>
          <w:rFonts w:ascii="Times New Roman"/>
          <w:b w:val="false"/>
          <w:i w:val="false"/>
          <w:color w:val="000000"/>
          <w:sz w:val="28"/>
        </w:rPr>
        <w:t>
      Талап ету құқықтарын беру (талаптар) кезінде, жылжымайтын мүлік кепіл шарттар бойынша, кепілдің басталуына және өзгеруін тіркеуге кепіл берушінің келісімінсіз құқықтары (талаптары) оған берілген кепіл ұстаушымен өтініш беріледі.</w:t>
      </w:r>
    </w:p>
    <w:p>
      <w:pPr>
        <w:spacing w:after="0"/>
        <w:ind w:left="0"/>
        <w:jc w:val="both"/>
      </w:pPr>
      <w:r>
        <w:rPr>
          <w:rFonts w:ascii="Times New Roman"/>
          <w:b w:val="false"/>
          <w:i w:val="false"/>
          <w:color w:val="000000"/>
          <w:sz w:val="28"/>
        </w:rPr>
        <w:t>
      Жеке тұлғаның тегі, аты, әкесінің аты, туған күні немесе заңды тұлғаның атауы, тіркеу нөмірі өзгерген кезде өзгерістерді тіркеу туралы өтінішті осындай өзгерістер жататын құқық иеленуші береді.</w:t>
      </w:r>
    </w:p>
    <w:p>
      <w:pPr>
        <w:spacing w:after="0"/>
        <w:ind w:left="0"/>
        <w:jc w:val="both"/>
      </w:pPr>
      <w:r>
        <w:rPr>
          <w:rFonts w:ascii="Times New Roman"/>
          <w:b w:val="false"/>
          <w:i w:val="false"/>
          <w:color w:val="000000"/>
          <w:sz w:val="28"/>
        </w:rPr>
        <w:t>
      Тіркеу объектісін растайтын құқық белгілеуші құжат. Жер учаскесіне құқықтарды (ауыртпалықты) тіркеу кезінде жер учаскесіне идентификаттау құжаты ұсынылады. Жылжымайтын мүлік кепілі шарттары бойынша құқықтарды (талаптарды) басқаға беру кезінде құқықтар (талаптарды) басқаға беру туралы шарт (активтер мен міндеттемелерді бір мезгілде тапсыру шарты) ұсынылады;</w:t>
      </w:r>
    </w:p>
    <w:p>
      <w:pPr>
        <w:spacing w:after="0"/>
        <w:ind w:left="0"/>
        <w:jc w:val="both"/>
      </w:pPr>
      <w:r>
        <w:rPr>
          <w:rFonts w:ascii="Times New Roman"/>
          <w:b w:val="false"/>
          <w:i w:val="false"/>
          <w:color w:val="000000"/>
          <w:sz w:val="28"/>
        </w:rPr>
        <w:t>
      жылжымайтын мүлікке құқықтарды мемлекеттік тіркеу үшін төленгендігін растайтын құжат.</w:t>
      </w:r>
    </w:p>
    <w:p>
      <w:pPr>
        <w:spacing w:after="0"/>
        <w:ind w:left="0"/>
        <w:jc w:val="both"/>
      </w:pPr>
      <w:r>
        <w:rPr>
          <w:rFonts w:ascii="Times New Roman"/>
          <w:b w:val="false"/>
          <w:i w:val="false"/>
          <w:color w:val="000000"/>
          <w:sz w:val="28"/>
        </w:rPr>
        <w:t>
      Неке шарты болған кезде, мұндай шарт екі данада беріледі, олардың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Деректері құқық белгілейтін құжатта көрсетілмеген жұбайының біреуінің құқығын тіркеу үшін "Неке (ерлі-зайыптылық) және отбасы туралы" Қазақстан Республикасының Кодексіне сәйкес неке жасына жеткен өтініш беруші тіркеуге берілген өтініште неке қатынастарында тұрғаны туралы фактінің жоқ екендігі туралы мәліметтерді немесе неке қатынастарының бар екенін растайтын құжаттың көшірмесін қоса бере отырып, өзінің жұбайы туралы мәліметтерді көрсетуге тиіс.</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үшін жылжымайтын мүлікке құқықтарды (құқықтарды ауыртпалықтарды) мемлекеттік тіркеу туралыөтініш;</w:t>
      </w:r>
    </w:p>
    <w:p>
      <w:pPr>
        <w:spacing w:after="0"/>
        <w:ind w:left="0"/>
        <w:jc w:val="both"/>
      </w:pPr>
      <w:r>
        <w:rPr>
          <w:rFonts w:ascii="Times New Roman"/>
          <w:b w:val="false"/>
          <w:i w:val="false"/>
          <w:color w:val="000000"/>
          <w:sz w:val="28"/>
        </w:rPr>
        <w:t>
      Құқық (құқық ауыртпалықтары) шарт немесе өзге де нотариалды куәландырмаған мәміле негізіндегі жағдайларда, өтінішті барлық қатысушылар белгіленген тәртіппен беруге тиіс.</w:t>
      </w:r>
    </w:p>
    <w:p>
      <w:pPr>
        <w:spacing w:after="0"/>
        <w:ind w:left="0"/>
        <w:jc w:val="both"/>
      </w:pPr>
      <w:r>
        <w:rPr>
          <w:rFonts w:ascii="Times New Roman"/>
          <w:b w:val="false"/>
          <w:i w:val="false"/>
          <w:color w:val="000000"/>
          <w:sz w:val="28"/>
        </w:rPr>
        <w:t>
      Банктік қарыз шартын қамтамасыз етуге берілген, кепілдің басталуын және өзгеруін тіркеуге өтінішті кепіл беруші және (немесе) кепіл ұстаушы береді. Өтінішті кепіл ұстаушы берген жағдайда, осындай тіркеуге кепіл берушінің нотариатта куәландырылған келісімі талап етіледі.</w:t>
      </w:r>
    </w:p>
    <w:p>
      <w:pPr>
        <w:spacing w:after="0"/>
        <w:ind w:left="0"/>
        <w:jc w:val="both"/>
      </w:pPr>
      <w:r>
        <w:rPr>
          <w:rFonts w:ascii="Times New Roman"/>
          <w:b w:val="false"/>
          <w:i w:val="false"/>
          <w:color w:val="000000"/>
          <w:sz w:val="28"/>
        </w:rPr>
        <w:t>
      Жылжымайтын мүлік кепілі шарттары бойынша құқықтарды (талаптарды) басқаға беру кезінде кепілдің туындауын және өзгеруін тіркеуге өтінішті осындай тіркеуге кепіл берушінің келісімінсіз, құқықтар (талаптар) берілген кепіл ұстаушы береді.</w:t>
      </w:r>
    </w:p>
    <w:p>
      <w:pPr>
        <w:spacing w:after="0"/>
        <w:ind w:left="0"/>
        <w:jc w:val="both"/>
      </w:pPr>
      <w:r>
        <w:rPr>
          <w:rFonts w:ascii="Times New Roman"/>
          <w:b w:val="false"/>
          <w:i w:val="false"/>
          <w:color w:val="000000"/>
          <w:sz w:val="28"/>
        </w:rPr>
        <w:t>
      Жеке тұлғаның тегі, аты, әкесінің аты, туған күні немесе заңды тұлғаның атауы, тіркеу нөмірі өзгерген кезде өзгерістерді тіркеу туралы өтінішті осындай өзгерістердің оған қатысы бар құқық иесі беруі керек.</w:t>
      </w:r>
    </w:p>
    <w:p>
      <w:pPr>
        <w:spacing w:after="0"/>
        <w:ind w:left="0"/>
        <w:jc w:val="both"/>
      </w:pPr>
      <w:r>
        <w:rPr>
          <w:rFonts w:ascii="Times New Roman"/>
          <w:b w:val="false"/>
          <w:i w:val="false"/>
          <w:color w:val="000000"/>
          <w:sz w:val="28"/>
        </w:rPr>
        <w:t>
      Тіркеу объектісін растайтын құқық белгілейтін құжатты ұсынуға тиіс. Жер учаскесіне құқықтарды (ауыртпалықтарды) тіркеген жағдайда, жер учаскесіне сәйкестендіру құжаты ұсынылады. Жылжымайтын мүлік кепілі шарттары бойынша құқықтарды (талаптарды) басқаға берген кезде құқықтарды (талаптарды) басқаға беру туралы шарт (активтер мен міндеттемелерді бір мезгілде беру туралы шарт) ұсынылады;</w:t>
      </w:r>
    </w:p>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төлегенін растайтын құжатты ұсынуға тиіс.</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"Акционерлік қоғамдар туралы" және "Мемлекеттік мүлік туралы" Заңдарда немесе құрылтай құжаттарында көзделген жағдайларда құрылтайшылардың (қатысушылар, директорлар кеңесі, акционерлер кеңесі) жылжымайтын мүлiк объектiлерiн сатып алуға немесе иелiктен айыруға жиналыстарының хаттамалары (олардан үзiндi көшірмелер) ұсынылады;</w:t>
      </w:r>
    </w:p>
    <w:p>
      <w:pPr>
        <w:spacing w:after="0"/>
        <w:ind w:left="0"/>
        <w:jc w:val="both"/>
      </w:pPr>
      <w:r>
        <w:rPr>
          <w:rFonts w:ascii="Times New Roman"/>
          <w:b w:val="false"/>
          <w:i w:val="false"/>
          <w:color w:val="000000"/>
          <w:sz w:val="28"/>
        </w:rPr>
        <w:t>
      шетелдiк заңды тұлғалар сауда тiзiлiмiнен заңдастырылған үзiндi көшірмені немесе шетелдiк заңды тұлға шет мемлекеттiң заңнамасы бойынша заңды тұлға болып табылатындығын куәландыратын басқа да заңдастырылған құжатты мемлекеттiк тiлдегi және орыс тiлдегi нотариалды куәландырылған аудармасымен бірге ұсынады.</w:t>
      </w:r>
    </w:p>
    <w:p>
      <w:pPr>
        <w:spacing w:after="0"/>
        <w:ind w:left="0"/>
        <w:jc w:val="both"/>
      </w:pPr>
      <w:r>
        <w:rPr>
          <w:rFonts w:ascii="Times New Roman"/>
          <w:b w:val="false"/>
          <w:i w:val="false"/>
          <w:color w:val="000000"/>
          <w:sz w:val="28"/>
        </w:rPr>
        <w:t>
      Егер тiркеуге арналған өтiнiште сатып алынатын немесе сатылатын активтердiң жиынтық баланстық құны Қазақстан Республикасының монополияға қарсы заңнамасында белгiленген мөлшерден асып кететiні туралы мәлiметтер болса, онда көрсетілетін қызметті алушы монополияға қарсы органның алдын ала жазбаша келiсiмiн ұсынады.</w:t>
      </w:r>
    </w:p>
    <w:p>
      <w:pPr>
        <w:spacing w:after="0"/>
        <w:ind w:left="0"/>
        <w:jc w:val="both"/>
      </w:pPr>
      <w:r>
        <w:rPr>
          <w:rFonts w:ascii="Times New Roman"/>
          <w:b w:val="false"/>
          <w:i w:val="false"/>
          <w:color w:val="000000"/>
          <w:sz w:val="28"/>
        </w:rPr>
        <w:t>
      Жылжымайтын мүлікке және мемлекеттік тіркеудің өзге де объектілеріне құқықтардың туындауын, өзгеруін және тоқтатылуын растайтын құжаттар екі данада ұсынылады, олардың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Құқық белгілейтін құжат сот актісі болған жағдайларда және құқық иесіне құжаттың төлнұсқасы берілмейтін өзге де жағдайларда, тіркеу үшін осындай екі көшірмесі беріледі.</w:t>
      </w:r>
    </w:p>
    <w:p>
      <w:pPr>
        <w:spacing w:after="0"/>
        <w:ind w:left="0"/>
        <w:jc w:val="both"/>
      </w:pPr>
      <w:r>
        <w:rPr>
          <w:rFonts w:ascii="Times New Roman"/>
          <w:b w:val="false"/>
          <w:i w:val="false"/>
          <w:color w:val="000000"/>
          <w:sz w:val="28"/>
        </w:rPr>
        <w:t>
      2) электрондық тіркеу кезінде:</w:t>
      </w:r>
    </w:p>
    <w:p>
      <w:pPr>
        <w:spacing w:after="0"/>
        <w:ind w:left="0"/>
        <w:jc w:val="both"/>
      </w:pPr>
      <w:r>
        <w:rPr>
          <w:rFonts w:ascii="Times New Roman"/>
          <w:b w:val="false"/>
          <w:i w:val="false"/>
          <w:color w:val="000000"/>
          <w:sz w:val="28"/>
        </w:rPr>
        <w:t>
      көрсетілетін қызметті алушының (жеке тұлғаның) жеке басын куәландыратын құжат (төлнұсқа көрсетілетін қызметті алушының жеке басын идентификаттау үшін ұсынылады);</w:t>
      </w:r>
    </w:p>
    <w:p>
      <w:pPr>
        <w:spacing w:after="0"/>
        <w:ind w:left="0"/>
        <w:jc w:val="both"/>
      </w:pPr>
      <w:r>
        <w:rPr>
          <w:rFonts w:ascii="Times New Roman"/>
          <w:b w:val="false"/>
          <w:i w:val="false"/>
          <w:color w:val="000000"/>
          <w:sz w:val="28"/>
        </w:rPr>
        <w:t>
      құқық белгілейтін құжаттың электрондық көшірмесі, электрондық цифрлық қолтаңбасымен куәландырылған, БНАЖ арқылы құқықтық кадастрдың ақпараттық жүйесіне;</w:t>
      </w:r>
    </w:p>
    <w:p>
      <w:pPr>
        <w:spacing w:after="0"/>
        <w:ind w:left="0"/>
        <w:jc w:val="both"/>
      </w:pPr>
      <w:r>
        <w:rPr>
          <w:rFonts w:ascii="Times New Roman"/>
          <w:b w:val="false"/>
          <w:i w:val="false"/>
          <w:color w:val="000000"/>
          <w:sz w:val="28"/>
        </w:rPr>
        <w:t>
      жылжымайтын мүлікке құқықтарды мемлекеттік тіркегені үшін ақы төлегенін растайтын құжатты ұсынуға тиіс;</w:t>
      </w:r>
    </w:p>
    <w:p>
      <w:pPr>
        <w:spacing w:after="0"/>
        <w:ind w:left="0"/>
        <w:jc w:val="both"/>
      </w:pPr>
      <w:r>
        <w:rPr>
          <w:rFonts w:ascii="Times New Roman"/>
          <w:b w:val="false"/>
          <w:i w:val="false"/>
          <w:color w:val="000000"/>
          <w:sz w:val="28"/>
        </w:rPr>
        <w:t>
      Мәмілеге қатысушылардың Интернет желісіндегі электрондық мекенжайлары (болған кезде).</w:t>
      </w:r>
    </w:p>
    <w:p>
      <w:pPr>
        <w:spacing w:after="0"/>
        <w:ind w:left="0"/>
        <w:jc w:val="both"/>
      </w:pPr>
      <w:r>
        <w:rPr>
          <w:rFonts w:ascii="Times New Roman"/>
          <w:b w:val="false"/>
          <w:i w:val="false"/>
          <w:color w:val="000000"/>
          <w:sz w:val="28"/>
        </w:rPr>
        <w:t>
      Жеке басын куәландыратын құжат, заңды тұлғаларды мемлекеттік тіркеу (қайта тіркеу) туралы, көрсетілетін қызметті алушының төлем жасағындығы туралы растайтын құжат (ЭҮТШ арқылы төленген жағдайда) туралы мәліметті, көрсетілетін қызметті беруші және нотариус "электрондық үкімет" арқылы тиісті мемлекеттік ақпарттық жүйесінен алады.</w:t>
      </w:r>
    </w:p>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"Идентификаттау нөмірлерінің ұлттық тізілімдері туралы", "Дербес деректер және оларды қорғау туралы" заңдарында және Кәсіпкерлік кодексінде өзгеше көзделмесе, ақпараттық жүйелерде қамтылған заңмен қорғалатын құпияны құрайтын мәліметтерді пайдалануға жазбаша келісімді ұсынады.</w:t>
      </w:r>
    </w:p>
    <w:p>
      <w:pPr>
        <w:spacing w:after="0"/>
        <w:ind w:left="0"/>
        <w:jc w:val="both"/>
      </w:pPr>
      <w:r>
        <w:rPr>
          <w:rFonts w:ascii="Times New Roman"/>
          <w:b w:val="false"/>
          <w:i w:val="false"/>
          <w:color w:val="000000"/>
          <w:sz w:val="28"/>
        </w:rPr>
        <w:t xml:space="preserve">
      Құжаттарды қабылдау кезінде көрсетілетін қызметті берушіқызметкері құжаттарды мемлекеттік органның мемлекеттік ақпараттық жүйесінен ұсынылған мәліметтермен салыстып тексереді, содан кейін көрсетілетін қызметті алушыға қайтарады. </w:t>
      </w:r>
    </w:p>
    <w:p>
      <w:pPr>
        <w:spacing w:after="0"/>
        <w:ind w:left="0"/>
        <w:jc w:val="both"/>
      </w:pPr>
      <w:r>
        <w:rPr>
          <w:rFonts w:ascii="Times New Roman"/>
          <w:b w:val="false"/>
          <w:i w:val="false"/>
          <w:color w:val="000000"/>
          <w:sz w:val="28"/>
        </w:rPr>
        <w:t>
      Көрсетілетінқызметті алушы барлық қажеттіқұжаттарды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1) тармақшада қарастырылғандай тиісті құжаттардың қабылданғаны туралы қолхат беріледі;</w:t>
      </w:r>
    </w:p>
    <w:p>
      <w:pPr>
        <w:spacing w:after="0"/>
        <w:ind w:left="0"/>
        <w:jc w:val="both"/>
      </w:pPr>
      <w:r>
        <w:rPr>
          <w:rFonts w:ascii="Times New Roman"/>
          <w:b w:val="false"/>
          <w:i w:val="false"/>
          <w:color w:val="000000"/>
          <w:sz w:val="28"/>
        </w:rPr>
        <w:t>
      электрондық тіркеу кезінде нотариус көрсетілетін қызметті алушыға БНАЖ берген сұрау салудың бірегей нөмірі туралы ақпаратты береді.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алушыға құжаттарды қолхат негізінде беріледі көрсетілетін қызметті алушының немесе оның өкілінің жеке басын куәландыратын құжат ұсынылғаннан кейін: </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xml:space="preserve">
      жеке тұлға үшін нотариалды куәландырылған сенімхат немесе оның өкілеттігін растайтын құжат бойынша жүзеге асырылады. </w:t>
      </w:r>
    </w:p>
    <w:p>
      <w:pPr>
        <w:spacing w:after="0"/>
        <w:ind w:left="0"/>
        <w:jc w:val="both"/>
      </w:pPr>
      <w:r>
        <w:rPr>
          <w:rFonts w:ascii="Times New Roman"/>
          <w:b w:val="false"/>
          <w:i w:val="false"/>
          <w:color w:val="000000"/>
          <w:sz w:val="28"/>
        </w:rPr>
        <w:t>
      Тіркеу алымы сомасын портал арқылы төлеген кезде мемлекеттік көрсетілетін қызметті алушыға порталдағы "жеке кабинетіне" мемлекеттік көрсетілетін қызмет нәтижесін алу күні мен уақыты көрсетіле отырып, мемлекеттік қызмет көрсету үшін сұрау салуды қабылдау туралы хабарлама-есеп жіберіледі.</w:t>
      </w:r>
    </w:p>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өтінішхатпен жүгіне алады.</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 арқылы көрсетілетін қызметті алушының жылжымайтын мүлік объектісінің орналасқан жері бойынша береді.</w:t>
      </w:r>
    </w:p>
    <w:p>
      <w:pPr>
        <w:spacing w:after="0"/>
        <w:ind w:left="0"/>
        <w:jc w:val="both"/>
      </w:pPr>
      <w:r>
        <w:rPr>
          <w:rFonts w:ascii="Times New Roman"/>
          <w:b w:val="false"/>
          <w:i w:val="false"/>
          <w:color w:val="000000"/>
          <w:sz w:val="28"/>
        </w:rPr>
        <w:t>
      Тіркеу тоқтатыла тұрған кезде өтінішті өтініш беруші (өтініш берушінің уәкілетті өкілі) кез келген уақытта кері қайтарып ала алады. Бұл ретте кері қайтарып алынған өтініштің басымдығы жойылады.</w:t>
      </w:r>
    </w:p>
    <w:bookmarkStart w:name="z33" w:id="26"/>
    <w:p>
      <w:pPr>
        <w:spacing w:after="0"/>
        <w:ind w:left="0"/>
        <w:jc w:val="both"/>
      </w:pPr>
      <w:r>
        <w:rPr>
          <w:rFonts w:ascii="Times New Roman"/>
          <w:b w:val="false"/>
          <w:i w:val="false"/>
          <w:color w:val="000000"/>
          <w:sz w:val="28"/>
        </w:rPr>
        <w:t xml:space="preserve">
      9. Мемлекеттік қызмет көрсетуден бас тарту үшін негіздер: </w:t>
      </w:r>
    </w:p>
    <w:bookmarkEnd w:id="26"/>
    <w:p>
      <w:pPr>
        <w:spacing w:after="0"/>
        <w:ind w:left="0"/>
        <w:jc w:val="both"/>
      </w:pPr>
      <w:r>
        <w:rPr>
          <w:rFonts w:ascii="Times New Roman"/>
          <w:b w:val="false"/>
          <w:i w:val="false"/>
          <w:color w:val="000000"/>
          <w:sz w:val="28"/>
        </w:rPr>
        <w:t>
      1) құқықтық қатынастардың субъектілері мен объектілерінің, жылжымайтын мүлікке және өзге де тіркеу объектілеріне құқық немесе құқық ауыртпалығы түрі немесе олардың туындауы, өзгеру немесе тоқтатылу негіздері Заңнаманың талаптарына сәйкес келмеуі;</w:t>
      </w:r>
    </w:p>
    <w:p>
      <w:pPr>
        <w:spacing w:after="0"/>
        <w:ind w:left="0"/>
        <w:jc w:val="both"/>
      </w:pPr>
      <w:r>
        <w:rPr>
          <w:rFonts w:ascii="Times New Roman"/>
          <w:b w:val="false"/>
          <w:i w:val="false"/>
          <w:color w:val="000000"/>
          <w:sz w:val="28"/>
        </w:rPr>
        <w:t>
      2) егер өтініш беруші Заңнамаға талабына сәйкес терроризмді және экстремизмді қаржыландырумен байланысты ұйымдар мен адамдардың тізбесіне енгізілсе;</w:t>
      </w:r>
    </w:p>
    <w:p>
      <w:pPr>
        <w:spacing w:after="0"/>
        <w:ind w:left="0"/>
        <w:jc w:val="both"/>
      </w:pPr>
      <w:r>
        <w:rPr>
          <w:rFonts w:ascii="Times New Roman"/>
          <w:b w:val="false"/>
          <w:i w:val="false"/>
          <w:color w:val="000000"/>
          <w:sz w:val="28"/>
        </w:rPr>
        <w:t>
      3) құрылыс объектілерінің Қазақстан Республикасының сәулет, қала құрылысы және құрылыс қызметі туралы заңнамасының талаптарына сәйкес келмеуі туралы жергілікті атқарушы органдардың сәулет және қала құрылысы, мемлекеттік сәулет-құрылыс бақылау органдарынан түсетін тиісті ақпарат негізінде;</w:t>
      </w:r>
    </w:p>
    <w:p>
      <w:pPr>
        <w:spacing w:after="0"/>
        <w:ind w:left="0"/>
        <w:jc w:val="both"/>
      </w:pPr>
      <w:r>
        <w:rPr>
          <w:rFonts w:ascii="Times New Roman"/>
          <w:b w:val="false"/>
          <w:i w:val="false"/>
          <w:color w:val="000000"/>
          <w:sz w:val="28"/>
        </w:rPr>
        <w:t>
      4) егер мемлекеттік тіркеу тоқтатыла тұрған кезде қажетті құжаттар ұсынылмаған болса, өтініш иесі осы Заңның 21-бабына сәйкес мемлекеттік тіркеу үшін қажетті құжаттар топтамасын толық ұсынбаған кезде;</w:t>
      </w:r>
    </w:p>
    <w:p>
      <w:pPr>
        <w:spacing w:after="0"/>
        <w:ind w:left="0"/>
        <w:jc w:val="both"/>
      </w:pPr>
      <w:r>
        <w:rPr>
          <w:rFonts w:ascii="Times New Roman"/>
          <w:b w:val="false"/>
          <w:i w:val="false"/>
          <w:color w:val="000000"/>
          <w:sz w:val="28"/>
        </w:rPr>
        <w:t>
      5) нысаны мен мазмұны бойынша заңнама талаптарына сәйкес келмейтiн құжаттар тiркеуге ұсынылған кезде;</w:t>
      </w:r>
    </w:p>
    <w:p>
      <w:pPr>
        <w:spacing w:after="0"/>
        <w:ind w:left="0"/>
        <w:jc w:val="both"/>
      </w:pPr>
      <w:r>
        <w:rPr>
          <w:rFonts w:ascii="Times New Roman"/>
          <w:b w:val="false"/>
          <w:i w:val="false"/>
          <w:color w:val="000000"/>
          <w:sz w:val="28"/>
        </w:rPr>
        <w:t>
      6) осы көрсетілетін мемлекеттік қызмет стандартының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ауыртпалықтардың болуы;</w:t>
      </w:r>
    </w:p>
    <w:p>
      <w:pPr>
        <w:spacing w:after="0"/>
        <w:ind w:left="0"/>
        <w:jc w:val="both"/>
      </w:pPr>
      <w:r>
        <w:rPr>
          <w:rFonts w:ascii="Times New Roman"/>
          <w:b w:val="false"/>
          <w:i w:val="false"/>
          <w:color w:val="000000"/>
          <w:sz w:val="28"/>
        </w:rPr>
        <w:t>
      7) заңды күшіне енген сот актісінің негізінде;</w:t>
      </w:r>
    </w:p>
    <w:p>
      <w:pPr>
        <w:spacing w:after="0"/>
        <w:ind w:left="0"/>
        <w:jc w:val="both"/>
      </w:pPr>
      <w:r>
        <w:rPr>
          <w:rFonts w:ascii="Times New Roman"/>
          <w:b w:val="false"/>
          <w:i w:val="false"/>
          <w:color w:val="000000"/>
          <w:sz w:val="28"/>
        </w:rPr>
        <w:t>
      8) егер тiркеудi тоқтата тұру мерзiмi iшiнде тоқтата тұруға негiз болған мән-жайлар жойылмаған болса;</w:t>
      </w:r>
    </w:p>
    <w:p>
      <w:pPr>
        <w:spacing w:after="0"/>
        <w:ind w:left="0"/>
        <w:jc w:val="both"/>
      </w:pPr>
      <w:r>
        <w:rPr>
          <w:rFonts w:ascii="Times New Roman"/>
          <w:b w:val="false"/>
          <w:i w:val="false"/>
          <w:color w:val="000000"/>
          <w:sz w:val="28"/>
        </w:rPr>
        <w:t>
      9)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p>
      <w:pPr>
        <w:spacing w:after="0"/>
        <w:ind w:left="0"/>
        <w:jc w:val="both"/>
      </w:pPr>
      <w:r>
        <w:rPr>
          <w:rFonts w:ascii="Times New Roman"/>
          <w:b w:val="false"/>
          <w:i w:val="false"/>
          <w:color w:val="000000"/>
          <w:sz w:val="28"/>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кезде,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4" w:id="27"/>
    <w:p>
      <w:pPr>
        <w:spacing w:after="0"/>
        <w:ind w:left="0"/>
        <w:jc w:val="both"/>
      </w:pPr>
      <w:r>
        <w:rPr>
          <w:rFonts w:ascii="Times New Roman"/>
          <w:b w:val="false"/>
          <w:i w:val="false"/>
          <w:color w:val="000000"/>
          <w:sz w:val="28"/>
        </w:rPr>
        <w:t>
      10. Осы мемлекеттік көрсетілетін қызмет стандартының 9-тармағының 6) тармақшасында белгіленген талаптар тіркеу кезінде қолданылмайды:</w:t>
      </w:r>
    </w:p>
    <w:bookmarkEnd w:id="27"/>
    <w:p>
      <w:pPr>
        <w:spacing w:after="0"/>
        <w:ind w:left="0"/>
        <w:jc w:val="both"/>
      </w:pP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p>
    <w:p>
      <w:pPr>
        <w:spacing w:after="0"/>
        <w:ind w:left="0"/>
        <w:jc w:val="both"/>
      </w:pPr>
      <w:r>
        <w:rPr>
          <w:rFonts w:ascii="Times New Roman"/>
          <w:b w:val="false"/>
          <w:i w:val="false"/>
          <w:color w:val="000000"/>
          <w:sz w:val="28"/>
        </w:rPr>
        <w:t>
      2) жылжымайтын мүлікке құқықтардың мұраға қалдыру тәртібімен ауысқанын;</w:t>
      </w:r>
    </w:p>
    <w:p>
      <w:pPr>
        <w:spacing w:after="0"/>
        <w:ind w:left="0"/>
        <w:jc w:val="both"/>
      </w:pPr>
      <w:r>
        <w:rPr>
          <w:rFonts w:ascii="Times New Roman"/>
          <w:b w:val="false"/>
          <w:i w:val="false"/>
          <w:color w:val="000000"/>
          <w:sz w:val="28"/>
        </w:rPr>
        <w:t>
      3) борышкердiң мүлкiн басқару құқығы оңалтуды не банкроттықты басқарушыға ауысқанын;</w:t>
      </w:r>
    </w:p>
    <w:p>
      <w:pPr>
        <w:spacing w:after="0"/>
        <w:ind w:left="0"/>
        <w:jc w:val="both"/>
      </w:pP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p>
    <w:p>
      <w:pPr>
        <w:spacing w:after="0"/>
        <w:ind w:left="0"/>
        <w:jc w:val="both"/>
      </w:pPr>
      <w:r>
        <w:rPr>
          <w:rFonts w:ascii="Times New Roman"/>
          <w:b w:val="false"/>
          <w:i w:val="false"/>
          <w:color w:val="000000"/>
          <w:sz w:val="28"/>
        </w:rPr>
        <w:t>
      5) ортақ мүліктегі үлеске құқықты;</w:t>
      </w:r>
    </w:p>
    <w:p>
      <w:pPr>
        <w:spacing w:after="0"/>
        <w:ind w:left="0"/>
        <w:jc w:val="both"/>
      </w:pP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p>
    <w:p>
      <w:pPr>
        <w:spacing w:after="0"/>
        <w:ind w:left="0"/>
        <w:jc w:val="both"/>
      </w:pPr>
      <w:r>
        <w:rPr>
          <w:rFonts w:ascii="Times New Roman"/>
          <w:b w:val="false"/>
          <w:i w:val="false"/>
          <w:color w:val="000000"/>
          <w:sz w:val="28"/>
        </w:rPr>
        <w:t>
      7) бөлінуіне (бірігуіне) немесе нысаналы мақсатының өзгеруіне әкеп соқпайтын, жылжымайтын мүлік объектісінің сәйкестендіру сипаттамаларының өзгергенін;</w:t>
      </w:r>
    </w:p>
    <w:p>
      <w:pPr>
        <w:spacing w:after="0"/>
        <w:ind w:left="0"/>
        <w:jc w:val="both"/>
      </w:pPr>
      <w:r>
        <w:rPr>
          <w:rFonts w:ascii="Times New Roman"/>
          <w:b w:val="false"/>
          <w:i w:val="false"/>
          <w:color w:val="000000"/>
          <w:sz w:val="28"/>
        </w:rPr>
        <w:t>
      8) кепіл міндеттемелері сомаларының өсуіне әкеп соқпайтын, шарттар талаптарының өзгергенін;</w:t>
      </w:r>
    </w:p>
    <w:p>
      <w:pPr>
        <w:spacing w:after="0"/>
        <w:ind w:left="0"/>
        <w:jc w:val="both"/>
      </w:pPr>
      <w:r>
        <w:rPr>
          <w:rFonts w:ascii="Times New Roman"/>
          <w:b w:val="false"/>
          <w:i w:val="false"/>
          <w:color w:val="000000"/>
          <w:sz w:val="28"/>
        </w:rPr>
        <w:t>
      9) кепілмен қамтамасыз етілген міндеттемелердің орындалмауы туралы хабарламаларды;</w:t>
      </w:r>
    </w:p>
    <w:p>
      <w:pPr>
        <w:spacing w:after="0"/>
        <w:ind w:left="0"/>
        <w:jc w:val="both"/>
      </w:pPr>
      <w:r>
        <w:rPr>
          <w:rFonts w:ascii="Times New Roman"/>
          <w:b w:val="false"/>
          <w:i w:val="false"/>
          <w:color w:val="000000"/>
          <w:sz w:val="28"/>
        </w:rPr>
        <w:t xml:space="preserve">
      10) құқықтарды (талаптарды) басқаға беру туралы талапты қамтитын шартта (оның ішінде активтер мен міндеттемелерді бір мезгілде беру туралы шартта) ықтимал ауыртпалықтардың болуы туралы тиісті нұсқау болған кезде үшінші тұлғалардың немесе мемлекеттік органдардың тарапынан осы Заңның 5-бабының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ауыртпалықтар тіркелген жылжымайтын мүлік кепілі шарттары бойынша құқықтарды (талаптарды) басқаға беруді тіркеу кезінде қолданылмайды.</w:t>
      </w:r>
    </w:p>
    <w:bookmarkStart w:name="z35" w:id="28"/>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8"/>
    <w:bookmarkStart w:name="z36" w:id="29"/>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29"/>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30"/>
    <w:bookmarkStart w:name="z38" w:id="31"/>
    <w:p>
      <w:pPr>
        <w:spacing w:after="0"/>
        <w:ind w:left="0"/>
        <w:jc w:val="both"/>
      </w:pPr>
      <w:r>
        <w:rPr>
          <w:rFonts w:ascii="Times New Roman"/>
          <w:b w:val="false"/>
          <w:i w:val="false"/>
          <w:color w:val="000000"/>
          <w:sz w:val="28"/>
        </w:rPr>
        <w:t>
      12.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31"/>
    <w:bookmarkStart w:name="z39" w:id="32"/>
    <w:p>
      <w:pPr>
        <w:spacing w:after="0"/>
        <w:ind w:left="0"/>
        <w:jc w:val="both"/>
      </w:pPr>
      <w:r>
        <w:rPr>
          <w:rFonts w:ascii="Times New Roman"/>
          <w:b w:val="false"/>
          <w:i w:val="false"/>
          <w:color w:val="000000"/>
          <w:sz w:val="28"/>
        </w:rPr>
        <w:t>
      13. Мемлекеттік қызметті көрсету орындарының мекенжайлары, сондай - ақ байланыс деректері көрсетілетін қызметті берушінің сайтында орналастырылған. www.gov.kz "Мемлекеттік көрсетілетін қызметтер" бөлімі.</w:t>
      </w:r>
    </w:p>
    <w:bookmarkEnd w:id="32"/>
    <w:bookmarkStart w:name="z40" w:id="33"/>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қолжеткізу режимінде мемлекеттік қызмет көрсету тәртібі мен мәртебесі туралы ақпарат алады.</w:t>
      </w:r>
    </w:p>
    <w:bookmarkEnd w:id="33"/>
    <w:bookmarkStart w:name="z41" w:id="34"/>
    <w:p>
      <w:pPr>
        <w:spacing w:after="0"/>
        <w:ind w:left="0"/>
        <w:jc w:val="both"/>
      </w:pPr>
      <w:r>
        <w:rPr>
          <w:rFonts w:ascii="Times New Roman"/>
          <w:b w:val="false"/>
          <w:i w:val="false"/>
          <w:color w:val="000000"/>
          <w:sz w:val="28"/>
        </w:rPr>
        <w:t>
      15. Бірыңғай байланыс-орталығы: 1414, 8 800 080 7777.</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Жеке тұлға үшін жылжымайтын мүлікке құқықтарды (құқықтық ауыртпалықтарды) мемлекеттік тіркеу туралы №_____________ өтініш</w:t>
      </w:r>
    </w:p>
    <w:p>
      <w:pPr>
        <w:spacing w:after="0"/>
        <w:ind w:left="0"/>
        <w:jc w:val="both"/>
      </w:pPr>
      <w:r>
        <w:rPr>
          <w:rFonts w:ascii="Times New Roman"/>
          <w:b w:val="false"/>
          <w:i w:val="false"/>
          <w:color w:val="000000"/>
          <w:sz w:val="28"/>
        </w:rPr>
        <w:t>
      (Т.А.Ә. (болған жағдайда - әкесінің аты) бұдан әрі – Т.А.Ә)______________________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ЖСН және тұратын жері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түрі_________, сериясы_____________,</w:t>
      </w:r>
    </w:p>
    <w:p>
      <w:pPr>
        <w:spacing w:after="0"/>
        <w:ind w:left="0"/>
        <w:jc w:val="both"/>
      </w:pPr>
      <w:r>
        <w:rPr>
          <w:rFonts w:ascii="Times New Roman"/>
          <w:b w:val="false"/>
          <w:i w:val="false"/>
          <w:color w:val="000000"/>
          <w:sz w:val="28"/>
        </w:rPr>
        <w:t>
      №_________ Берілді__________________________________, берілген күні</w:t>
      </w:r>
    </w:p>
    <w:p>
      <w:pPr>
        <w:spacing w:after="0"/>
        <w:ind w:left="0"/>
        <w:jc w:val="both"/>
      </w:pPr>
      <w:r>
        <w:rPr>
          <w:rFonts w:ascii="Times New Roman"/>
          <w:b w:val="false"/>
          <w:i w:val="false"/>
          <w:color w:val="000000"/>
          <w:sz w:val="28"/>
        </w:rPr>
        <w:t>
      (егер өтініш беруші біреуден артық болса, ақпаратты қайталау)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тоқтатылуын/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Төленгені туралы құжат: түрі_______№_____ сомасы__________теңге;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3. Некеде тұрғанын немесе тұрмағанын растайтын мәліметтер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иесі туралы мәліметтер қажет пе Иә/Жоқ (керек емесін сызып тастау)</w:t>
      </w:r>
    </w:p>
    <w:p>
      <w:pPr>
        <w:spacing w:after="0"/>
        <w:ind w:left="0"/>
        <w:jc w:val="both"/>
      </w:pPr>
      <w:r>
        <w:rPr>
          <w:rFonts w:ascii="Times New Roman"/>
          <w:b w:val="false"/>
          <w:i w:val="false"/>
          <w:color w:val="000000"/>
          <w:sz w:val="28"/>
        </w:rPr>
        <w:t>
      Сатып алынатын немесе сатылатын активтердің жиынтық баланстық құны</w:t>
      </w:r>
    </w:p>
    <w:p>
      <w:pPr>
        <w:spacing w:after="0"/>
        <w:ind w:left="0"/>
        <w:jc w:val="both"/>
      </w:pPr>
      <w:r>
        <w:rPr>
          <w:rFonts w:ascii="Times New Roman"/>
          <w:b w:val="false"/>
          <w:i w:val="false"/>
          <w:color w:val="000000"/>
          <w:sz w:val="28"/>
        </w:rPr>
        <w:t>
      Қазақстан Республикасының монополияға қарсы заңнамасында белгіленген</w:t>
      </w:r>
    </w:p>
    <w:p>
      <w:pPr>
        <w:spacing w:after="0"/>
        <w:ind w:left="0"/>
        <w:jc w:val="both"/>
      </w:pPr>
      <w:r>
        <w:rPr>
          <w:rFonts w:ascii="Times New Roman"/>
          <w:b w:val="false"/>
          <w:i w:val="false"/>
          <w:color w:val="000000"/>
          <w:sz w:val="28"/>
        </w:rPr>
        <w:t>
      мөлшерден аса ма Иә/Жоқ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Уақыты______сағ____________мин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 __ж.</w:t>
      </w:r>
    </w:p>
    <w:p>
      <w:pPr>
        <w:spacing w:after="0"/>
        <w:ind w:left="0"/>
        <w:jc w:val="both"/>
      </w:pPr>
      <w:r>
        <w:rPr>
          <w:rFonts w:ascii="Times New Roman"/>
          <w:b w:val="false"/>
          <w:i w:val="false"/>
          <w:color w:val="000000"/>
          <w:sz w:val="28"/>
        </w:rPr>
        <w:t>
      ____________________________________________________________________ (тіркеуші маманның Т.А.Ә. және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w:t>
      </w:r>
    </w:p>
    <w:p>
      <w:pPr>
        <w:spacing w:after="0"/>
        <w:ind w:left="0"/>
        <w:jc w:val="both"/>
      </w:pPr>
      <w:r>
        <w:rPr>
          <w:rFonts w:ascii="Times New Roman"/>
          <w:b w:val="false"/>
          <w:i w:val="false"/>
          <w:color w:val="000000"/>
          <w:sz w:val="28"/>
        </w:rPr>
        <w:t>
      активтердің жиынтық баланстық құны Қазақстан Республикасының монополияға</w:t>
      </w:r>
    </w:p>
    <w:p>
      <w:pPr>
        <w:spacing w:after="0"/>
        <w:ind w:left="0"/>
        <w:jc w:val="both"/>
      </w:pPr>
      <w:r>
        <w:rPr>
          <w:rFonts w:ascii="Times New Roman"/>
          <w:b w:val="false"/>
          <w:i w:val="false"/>
          <w:color w:val="000000"/>
          <w:sz w:val="28"/>
        </w:rPr>
        <w:t>
      қарсы заңнамасында белгіленген мөлшерден асып кеткендігі туралы мәліметтер болса,</w:t>
      </w:r>
    </w:p>
    <w:p>
      <w:pPr>
        <w:spacing w:after="0"/>
        <w:ind w:left="0"/>
        <w:jc w:val="both"/>
      </w:pPr>
      <w:r>
        <w:rPr>
          <w:rFonts w:ascii="Times New Roman"/>
          <w:b w:val="false"/>
          <w:i w:val="false"/>
          <w:color w:val="000000"/>
          <w:sz w:val="28"/>
        </w:rPr>
        <w:t>
      онда өтініш беруші монополияға қарсы органның алдын ала жазбаша келісімін</w:t>
      </w:r>
    </w:p>
    <w:p>
      <w:pPr>
        <w:spacing w:after="0"/>
        <w:ind w:left="0"/>
        <w:jc w:val="both"/>
      </w:pPr>
      <w:r>
        <w:rPr>
          <w:rFonts w:ascii="Times New Roman"/>
          <w:b w:val="false"/>
          <w:i w:val="false"/>
          <w:color w:val="000000"/>
          <w:sz w:val="28"/>
        </w:rPr>
        <w:t>
      ұсынады.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_______________ 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Заңды тұлға үшін жылжымайтын мүлікке құқықтарды (құқықтарды ауыртпалықтарды) мемлекеттік тіркеу туралы №_____________ өтініш</w:t>
      </w:r>
    </w:p>
    <w:p>
      <w:pPr>
        <w:spacing w:after="0"/>
        <w:ind w:left="0"/>
        <w:jc w:val="both"/>
      </w:pPr>
      <w:r>
        <w:rPr>
          <w:rFonts w:ascii="Times New Roman"/>
          <w:b w:val="false"/>
          <w:i w:val="false"/>
          <w:color w:val="000000"/>
          <w:sz w:val="28"/>
        </w:rPr>
        <w:t>
      Заңды тұлғаның толық атауы_________________________________________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 БСН: 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(Т.А.Ә.(болған жағдайда - әкесінің аты) (бұдан әрі – Т.А.Ә) басшысының немесе</w:t>
      </w:r>
    </w:p>
    <w:p>
      <w:pPr>
        <w:spacing w:after="0"/>
        <w:ind w:left="0"/>
        <w:jc w:val="both"/>
      </w:pPr>
      <w:r>
        <w:rPr>
          <w:rFonts w:ascii="Times New Roman"/>
          <w:b w:val="false"/>
          <w:i w:val="false"/>
          <w:color w:val="000000"/>
          <w:sz w:val="28"/>
        </w:rPr>
        <w:t>
      уәкілетті өкілдің__________________________________________________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Ақы төленгені туралы құжат: түрі________№______ сомасы ____ 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Меншік иесі туралы мәлімет қажет пе Иә/Жоқ (керек емесін сызып тастау)</w:t>
      </w:r>
    </w:p>
    <w:p>
      <w:pPr>
        <w:spacing w:after="0"/>
        <w:ind w:left="0"/>
        <w:jc w:val="both"/>
      </w:pPr>
      <w:r>
        <w:rPr>
          <w:rFonts w:ascii="Times New Roman"/>
          <w:b w:val="false"/>
          <w:i w:val="false"/>
          <w:color w:val="000000"/>
          <w:sz w:val="28"/>
        </w:rPr>
        <w:t xml:space="preserve">
      Сатып алынатын немесе сатылатын активтердің жиынтық баланстық құны </w:t>
      </w:r>
    </w:p>
    <w:p>
      <w:pPr>
        <w:spacing w:after="0"/>
        <w:ind w:left="0"/>
        <w:jc w:val="both"/>
      </w:pPr>
      <w:r>
        <w:rPr>
          <w:rFonts w:ascii="Times New Roman"/>
          <w:b w:val="false"/>
          <w:i w:val="false"/>
          <w:color w:val="000000"/>
          <w:sz w:val="28"/>
        </w:rPr>
        <w:t xml:space="preserve">
      Қазақстан Республикасының монополияға қарсы заңнамасында белгіленген </w:t>
      </w:r>
    </w:p>
    <w:p>
      <w:pPr>
        <w:spacing w:after="0"/>
        <w:ind w:left="0"/>
        <w:jc w:val="both"/>
      </w:pPr>
      <w:r>
        <w:rPr>
          <w:rFonts w:ascii="Times New Roman"/>
          <w:b w:val="false"/>
          <w:i w:val="false"/>
          <w:color w:val="000000"/>
          <w:sz w:val="28"/>
        </w:rPr>
        <w:t>
      мөлшерден асып кетеді ме Иә/Жоқ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(күні) (басшысының немесе уәкілетті өкілдің қолы)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 ___________ 20__ж. Уақыты_______сағ_______ мин</w:t>
      </w:r>
    </w:p>
    <w:p>
      <w:pPr>
        <w:spacing w:after="0"/>
        <w:ind w:left="0"/>
        <w:jc w:val="both"/>
      </w:pPr>
      <w:r>
        <w:rPr>
          <w:rFonts w:ascii="Times New Roman"/>
          <w:b w:val="false"/>
          <w:i w:val="false"/>
          <w:color w:val="000000"/>
          <w:sz w:val="28"/>
        </w:rPr>
        <w:t>
      Өтінішті орындау /қарау/ нәтижесі___________________________________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 күні _________________ 20 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және өтініш қабылдаған маманның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w:t>
      </w:r>
    </w:p>
    <w:p>
      <w:pPr>
        <w:spacing w:after="0"/>
        <w:ind w:left="0"/>
        <w:jc w:val="both"/>
      </w:pPr>
      <w:r>
        <w:rPr>
          <w:rFonts w:ascii="Times New Roman"/>
          <w:b w:val="false"/>
          <w:i w:val="false"/>
          <w:color w:val="000000"/>
          <w:sz w:val="28"/>
        </w:rPr>
        <w:t>
      активтердің жиынтық баланстық құны Қазақстан Республикасының монополияға</w:t>
      </w:r>
    </w:p>
    <w:p>
      <w:pPr>
        <w:spacing w:after="0"/>
        <w:ind w:left="0"/>
        <w:jc w:val="both"/>
      </w:pPr>
      <w:r>
        <w:rPr>
          <w:rFonts w:ascii="Times New Roman"/>
          <w:b w:val="false"/>
          <w:i w:val="false"/>
          <w:color w:val="000000"/>
          <w:sz w:val="28"/>
        </w:rPr>
        <w:t>
      қарсы заңнамасында белгіленген мөлшерден асып кететіндігі туралы мәліметтер болса,</w:t>
      </w:r>
    </w:p>
    <w:p>
      <w:pPr>
        <w:spacing w:after="0"/>
        <w:ind w:left="0"/>
        <w:jc w:val="both"/>
      </w:pPr>
      <w:r>
        <w:rPr>
          <w:rFonts w:ascii="Times New Roman"/>
          <w:b w:val="false"/>
          <w:i w:val="false"/>
          <w:color w:val="000000"/>
          <w:sz w:val="28"/>
        </w:rPr>
        <w:t>
      онда өтініш беруші монополияға қарсы органның алдын ала жазбаша келісімін</w:t>
      </w:r>
    </w:p>
    <w:p>
      <w:pPr>
        <w:spacing w:after="0"/>
        <w:ind w:left="0"/>
        <w:jc w:val="both"/>
      </w:pPr>
      <w:r>
        <w:rPr>
          <w:rFonts w:ascii="Times New Roman"/>
          <w:b w:val="false"/>
          <w:i w:val="false"/>
          <w:color w:val="000000"/>
          <w:sz w:val="28"/>
        </w:rPr>
        <w:t>
      ұсынады.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_______________ 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 xml:space="preserve">не көрсетілетін қызметті </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2-қосымша</w:t>
            </w:r>
          </w:p>
        </w:tc>
      </w:tr>
    </w:tbl>
    <w:bookmarkStart w:name="z135" w:id="35"/>
    <w:p>
      <w:pPr>
        <w:spacing w:after="0"/>
        <w:ind w:left="0"/>
        <w:jc w:val="left"/>
      </w:pPr>
      <w:r>
        <w:rPr>
          <w:rFonts w:ascii="Times New Roman"/>
          <w:b/>
          <w:i w:val="false"/>
          <w:color w:val="000000"/>
        </w:rPr>
        <w:t xml:space="preserve"> "Мiндеттi мемлекеттiк тiркеуге жатпайтын жылжымалы мүлiк кепiлдігін тiркеу" мемлекеттік көрсетілетін қызмет стандарты</w:t>
      </w:r>
    </w:p>
    <w:bookmarkEnd w:id="3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48" w:id="36"/>
    <w:p>
      <w:pPr>
        <w:spacing w:after="0"/>
        <w:ind w:left="0"/>
        <w:jc w:val="both"/>
      </w:pPr>
      <w:r>
        <w:rPr>
          <w:rFonts w:ascii="Times New Roman"/>
          <w:b w:val="false"/>
          <w:i w:val="false"/>
          <w:color w:val="000000"/>
          <w:sz w:val="28"/>
        </w:rPr>
        <w:t>
      1. "Мiндеттi мемлекеттiк тiркеуге жатпайтын жылжымалы мүлiк кепiлгiн тiркеу"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(бұдан әрі-Мемлекеттік корпорация</w:t>
      </w:r>
      <w:r>
        <w:rPr>
          <w:rFonts w:ascii="Times New Roman"/>
          <w:b w:val="false"/>
          <w:i w:val="false"/>
          <w:color w:val="000000"/>
          <w:sz w:val="28"/>
          <w:u w:val="single"/>
        </w:rPr>
        <w:t xml:space="preserve">) </w:t>
      </w:r>
      <w:r>
        <w:rPr>
          <w:rFonts w:ascii="Times New Roman"/>
          <w:b w:val="false"/>
          <w:i w:val="false"/>
          <w:color w:val="000000"/>
          <w:sz w:val="28"/>
        </w:rPr>
        <w:t xml:space="preserve">көрсетеді. </w:t>
      </w:r>
    </w:p>
    <w:bookmarkEnd w:id="36"/>
    <w:bookmarkStart w:name="z49" w:id="37"/>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37"/>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тіркелген жері бойынша;</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50" w:id="38"/>
    <w:p>
      <w:pPr>
        <w:spacing w:after="0"/>
        <w:ind w:left="0"/>
        <w:jc w:val="left"/>
      </w:pPr>
      <w:r>
        <w:rPr>
          <w:rFonts w:ascii="Times New Roman"/>
          <w:b/>
          <w:i w:val="false"/>
          <w:color w:val="000000"/>
        </w:rPr>
        <w:t xml:space="preserve"> 2 тарау. Мемлекеттiк қызметті көрсету тәртiбi</w:t>
      </w:r>
    </w:p>
    <w:bookmarkEnd w:id="38"/>
    <w:bookmarkStart w:name="z51" w:id="39"/>
    <w:p>
      <w:pPr>
        <w:spacing w:after="0"/>
        <w:ind w:left="0"/>
        <w:jc w:val="both"/>
      </w:pPr>
      <w:r>
        <w:rPr>
          <w:rFonts w:ascii="Times New Roman"/>
          <w:b w:val="false"/>
          <w:i w:val="false"/>
          <w:color w:val="000000"/>
          <w:sz w:val="28"/>
        </w:rPr>
        <w:t>
      3. Мемлекеттiк қызметті көрсету мерзiмдерi:</w:t>
      </w:r>
    </w:p>
    <w:bookmarkEnd w:id="39"/>
    <w:p>
      <w:pPr>
        <w:spacing w:after="0"/>
        <w:ind w:left="0"/>
        <w:jc w:val="both"/>
      </w:pPr>
      <w:r>
        <w:rPr>
          <w:rFonts w:ascii="Times New Roman"/>
          <w:b w:val="false"/>
          <w:i w:val="false"/>
          <w:color w:val="000000"/>
          <w:sz w:val="28"/>
        </w:rPr>
        <w:t>
      1) Көрсетілетін қызметті берушіге жүгінген кезде көрсетілетін қызметті алушы құжаттар топтамасын тапсырған кезден бастап:</w:t>
      </w:r>
    </w:p>
    <w:p>
      <w:pPr>
        <w:spacing w:after="0"/>
        <w:ind w:left="0"/>
        <w:jc w:val="both"/>
      </w:pPr>
      <w:r>
        <w:rPr>
          <w:rFonts w:ascii="Times New Roman"/>
          <w:b w:val="false"/>
          <w:i w:val="false"/>
          <w:color w:val="000000"/>
          <w:sz w:val="28"/>
        </w:rPr>
        <w:t>
      мемлекеттік қызмет екі жұмыс күнi iшiнде көрсетiледi (құжаттарды қабылдау күнi мемлекеттiк қызмет көрсету мерзiмiне кiрмейдi, бұл ретте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алушының құжаттарды тапсыру үшін күтудің рұқсат берiлетін ең ұзақ уақыты – 20 минуттан аспайды;</w:t>
      </w:r>
    </w:p>
    <w:p>
      <w:pPr>
        <w:spacing w:after="0"/>
        <w:ind w:left="0"/>
        <w:jc w:val="both"/>
      </w:pPr>
      <w:r>
        <w:rPr>
          <w:rFonts w:ascii="Times New Roman"/>
          <w:b w:val="false"/>
          <w:i w:val="false"/>
          <w:color w:val="000000"/>
          <w:sz w:val="28"/>
        </w:rPr>
        <w:t>
      көрсетiлетiн қызметтi алушыға қызмет көрсетудiң рұқсат берiлетін ең ұзақ уақыты – 20 минуттан аспайды.</w:t>
      </w:r>
    </w:p>
    <w:p>
      <w:pPr>
        <w:spacing w:after="0"/>
        <w:ind w:left="0"/>
        <w:jc w:val="both"/>
      </w:pPr>
      <w:r>
        <w:rPr>
          <w:rFonts w:ascii="Times New Roman"/>
          <w:b w:val="false"/>
          <w:i w:val="false"/>
          <w:color w:val="000000"/>
          <w:sz w:val="28"/>
        </w:rPr>
        <w:t>
      2) "Екінші деңгейдегі банктердің" ақпараттық жүйесімен (бұдан әрі – ЕДБ АЖ) арқылы жүзеге асырылады.</w:t>
      </w:r>
    </w:p>
    <w:p>
      <w:pPr>
        <w:spacing w:after="0"/>
        <w:ind w:left="0"/>
        <w:jc w:val="both"/>
      </w:pPr>
      <w:r>
        <w:rPr>
          <w:rFonts w:ascii="Times New Roman"/>
          <w:b w:val="false"/>
          <w:i w:val="false"/>
          <w:color w:val="000000"/>
          <w:sz w:val="28"/>
        </w:rPr>
        <w:t>
      Мемлекеттік қызмет жылжымалы мүлік кепілдігін мемлекеттік тіркеуі үшін алымның төленгені туралы немесе алымды төлеуден босатылғаны туралы растау тіркеуші органның ақпараттық жүйесіне түскен кезден бір жұмыс күні ішінде көрсетіледі.</w:t>
      </w:r>
    </w:p>
    <w:p>
      <w:pPr>
        <w:spacing w:after="0"/>
        <w:ind w:left="0"/>
        <w:jc w:val="both"/>
      </w:pPr>
      <w:r>
        <w:rPr>
          <w:rFonts w:ascii="Times New Roman"/>
          <w:b w:val="false"/>
          <w:i w:val="false"/>
          <w:color w:val="000000"/>
          <w:sz w:val="28"/>
        </w:rPr>
        <w:t>
      Екінші деңгейдегі банкпен кепіл туралы мәліметтерді қамтитын кепіл туралы шартты немесе өзге шартты жеке немесе заңды тұлғалармен жасасқан кезде (бұдан әрі – электрондық тіркеу) "Екінші деңгейдегі банктердің" ақпараттық жүйесімен (бұдан әрі – ЕДБ АЖ) өзара қарым-қатынас арқылы жүзеге асырылады.</w:t>
      </w:r>
    </w:p>
    <w:bookmarkStart w:name="z52" w:id="40"/>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40"/>
    <w:bookmarkStart w:name="z53" w:id="41"/>
    <w:p>
      <w:pPr>
        <w:spacing w:after="0"/>
        <w:ind w:left="0"/>
        <w:jc w:val="both"/>
      </w:pPr>
      <w:r>
        <w:rPr>
          <w:rFonts w:ascii="Times New Roman"/>
          <w:b w:val="false"/>
          <w:i w:val="false"/>
          <w:color w:val="000000"/>
          <w:sz w:val="28"/>
        </w:rPr>
        <w:t>
      5. Мемлекеттiк қызмет көрсету нәтижесi:</w:t>
      </w:r>
    </w:p>
    <w:bookmarkEnd w:id="41"/>
    <w:p>
      <w:pPr>
        <w:spacing w:after="0"/>
        <w:ind w:left="0"/>
        <w:jc w:val="both"/>
      </w:pPr>
      <w:r>
        <w:rPr>
          <w:rFonts w:ascii="Times New Roman"/>
          <w:b w:val="false"/>
          <w:i w:val="false"/>
          <w:color w:val="000000"/>
          <w:sz w:val="28"/>
        </w:rPr>
        <w:t>
      1) Көрсетілетін қызметті беруші арқылы қағаз жеткізгіште:</w:t>
      </w:r>
    </w:p>
    <w:p>
      <w:pPr>
        <w:spacing w:after="0"/>
        <w:ind w:left="0"/>
        <w:jc w:val="both"/>
      </w:pPr>
      <w:r>
        <w:rPr>
          <w:rFonts w:ascii="Times New Roman"/>
          <w:b w:val="false"/>
          <w:i w:val="false"/>
          <w:color w:val="000000"/>
          <w:sz w:val="28"/>
        </w:rPr>
        <w:t>
      мiндеттi мемлекеттiк тiркеуге жатпайтын, жылжымалы мүлiк кепілдігін тіркеу туралы куәлік немесе осы мемлекеттік көрсетілетін қызмет стандартының 10-ттармағында көзделген негіздер бойынша мемлекеттік көрсетілетін қызметті көрсетуден бас тарту туралы жазбаша дәлелді жауап;</w:t>
      </w:r>
    </w:p>
    <w:p>
      <w:pPr>
        <w:spacing w:after="0"/>
        <w:ind w:left="0"/>
        <w:jc w:val="both"/>
      </w:pPr>
      <w:r>
        <w:rPr>
          <w:rFonts w:ascii="Times New Roman"/>
          <w:b w:val="false"/>
          <w:i w:val="false"/>
          <w:color w:val="000000"/>
          <w:sz w:val="28"/>
        </w:rPr>
        <w:t>
      берілетін куәліктерге қатысты жоғалғанның орнына жылжымалы мүлiк кепiлiн тiркеу туралы куәлiктiң төлнұсқасы;</w:t>
      </w:r>
    </w:p>
    <w:p>
      <w:pPr>
        <w:spacing w:after="0"/>
        <w:ind w:left="0"/>
        <w:jc w:val="both"/>
      </w:pPr>
      <w:r>
        <w:rPr>
          <w:rFonts w:ascii="Times New Roman"/>
          <w:b w:val="false"/>
          <w:i w:val="false"/>
          <w:color w:val="000000"/>
          <w:sz w:val="28"/>
        </w:rPr>
        <w:t>
      2) ЕДБ АЖ көмегімен портал және электрондық нысанда жылжымалы мүлік кепілінің бірыңғай тізілімі арқылы.</w:t>
      </w:r>
    </w:p>
    <w:p>
      <w:pPr>
        <w:spacing w:after="0"/>
        <w:ind w:left="0"/>
        <w:jc w:val="both"/>
      </w:pPr>
      <w:r>
        <w:rPr>
          <w:rFonts w:ascii="Times New Roman"/>
          <w:b w:val="false"/>
          <w:i w:val="false"/>
          <w:color w:val="000000"/>
          <w:sz w:val="28"/>
        </w:rPr>
        <w:t>
      Көрсетілетін қызметті берушінің электрондық-цифрлық қолтаңбасымен (бұдан әрі – ЭЦҚ) куәландырылған жылжымалы мүлік кепілдігін тіркеу туралы куәлік немесе осы мемлекеттік көрсетілетін қызмет стандартының 10-тармағында көзделген негіздер бойынша мемлекеттік көрсетілетін қызметті көрсетуден бас тарту туралы жазбаша дәлелді жауабы.</w:t>
      </w:r>
    </w:p>
    <w:p>
      <w:pPr>
        <w:spacing w:after="0"/>
        <w:ind w:left="0"/>
        <w:jc w:val="both"/>
      </w:pPr>
      <w:r>
        <w:rPr>
          <w:rFonts w:ascii="Times New Roman"/>
          <w:b w:val="false"/>
          <w:i w:val="false"/>
          <w:color w:val="000000"/>
          <w:sz w:val="28"/>
        </w:rPr>
        <w:t>
      Мемлекеттік көрсетілетін қызмет көрсету нәтижелерін беру нысаны - электрондық және қағаз түрінде.</w:t>
      </w:r>
    </w:p>
    <w:bookmarkStart w:name="z54" w:id="42"/>
    <w:p>
      <w:pPr>
        <w:spacing w:after="0"/>
        <w:ind w:left="0"/>
        <w:jc w:val="both"/>
      </w:pPr>
      <w:r>
        <w:rPr>
          <w:rFonts w:ascii="Times New Roman"/>
          <w:b w:val="false"/>
          <w:i w:val="false"/>
          <w:color w:val="000000"/>
          <w:sz w:val="28"/>
        </w:rPr>
        <w:t xml:space="preserve">
      6. Мемлекеттiк қызмет ақылы түрде жеке және заңды тұлғаларға көрсетiледi (бұдан әрі – көрсетілетін қызметті алушы). Міндетті мемлекеттік тіркеуге жатпайтын жылжымалы мүлік кепілдігін тіркеу үшін тіркеу алымының сомасы 2017 жылғы 25 желтоқсандағы "Салық және бюджетке төленетін басқа да міндетті төлемдер туралы" Қазақстан Республикасы Кодексінің (Салық кодексi) </w:t>
      </w:r>
      <w:r>
        <w:rPr>
          <w:rFonts w:ascii="Times New Roman"/>
          <w:b w:val="false"/>
          <w:i w:val="false"/>
          <w:color w:val="000000"/>
          <w:sz w:val="28"/>
        </w:rPr>
        <w:t>553-бабына</w:t>
      </w:r>
      <w:r>
        <w:rPr>
          <w:rFonts w:ascii="Times New Roman"/>
          <w:b w:val="false"/>
          <w:i w:val="false"/>
          <w:color w:val="000000"/>
          <w:sz w:val="28"/>
        </w:rPr>
        <w:t xml:space="preserve"> сәйкес белгіленген мөлшерлемелер бойынша есептеледі және Салық кодексінің 553-бабына сәйкес алымды төлеуден босатылған тұлғаларды қоспағанда, салық салу объектісінің тіркелген жері бойынша тиісті құжаттарды тапсырғанға дейін төленеді және:</w:t>
      </w:r>
    </w:p>
    <w:bookmarkEnd w:id="42"/>
    <w:p>
      <w:pPr>
        <w:spacing w:after="0"/>
        <w:ind w:left="0"/>
        <w:jc w:val="both"/>
      </w:pPr>
      <w:r>
        <w:rPr>
          <w:rFonts w:ascii="Times New Roman"/>
          <w:b w:val="false"/>
          <w:i w:val="false"/>
          <w:color w:val="000000"/>
          <w:sz w:val="28"/>
        </w:rPr>
        <w:t>
      1) жеке тұлғалардан – айлық есептік көрсеткіштің (бұдан әрі – АЕК) 1 мөлшерлемесі;</w:t>
      </w:r>
    </w:p>
    <w:p>
      <w:pPr>
        <w:spacing w:after="0"/>
        <w:ind w:left="0"/>
        <w:jc w:val="both"/>
      </w:pPr>
      <w:r>
        <w:rPr>
          <w:rFonts w:ascii="Times New Roman"/>
          <w:b w:val="false"/>
          <w:i w:val="false"/>
          <w:color w:val="000000"/>
          <w:sz w:val="28"/>
        </w:rPr>
        <w:t>
      2) заңды..тұлғалардан..–.5..АЕК..құрайды.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сәйкес, ҚҚС-ғын есепке алмай, Міндетті мемлекеттік тіркеуге жатпайтын жылжымалы мүлік кепілдігін тіркеу туралы куәлікті беру үшін – 30,05 теңге. Міндетті мемлекеттік тіркеуге жатпайтын жылжымалы мүлік кепілдігін тіркеу туралы куәліктің телнұсқасын беру үшін – 0,5 АЕК.</w:t>
      </w:r>
    </w:p>
    <w:bookmarkStart w:name="z55" w:id="43"/>
    <w:p>
      <w:pPr>
        <w:spacing w:after="0"/>
        <w:ind w:left="0"/>
        <w:jc w:val="both"/>
      </w:pPr>
      <w:r>
        <w:rPr>
          <w:rFonts w:ascii="Times New Roman"/>
          <w:b w:val="false"/>
          <w:i w:val="false"/>
          <w:color w:val="000000"/>
          <w:sz w:val="28"/>
        </w:rPr>
        <w:t>
      7. Жұмыс кестесі:</w:t>
      </w:r>
    </w:p>
    <w:bookmarkEnd w:id="43"/>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кодексіне сәйкес жексенбі және мереке күндерiн қоспағанда, дүйсенбiден бастап сенбiні қоса алғанда, көрсетілетін қызметті берушіде белгiленген жұмыс кестесіне сәйкес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жүзеге асырылады, портал арқылы электрондық кезек бронға қойылады;</w:t>
      </w:r>
    </w:p>
    <w:p>
      <w:pPr>
        <w:spacing w:after="0"/>
        <w:ind w:left="0"/>
        <w:jc w:val="both"/>
      </w:pPr>
      <w:r>
        <w:rPr>
          <w:rFonts w:ascii="Times New Roman"/>
          <w:b w:val="false"/>
          <w:i w:val="false"/>
          <w:color w:val="000000"/>
          <w:sz w:val="28"/>
        </w:rPr>
        <w:t>
      2) ЕДБ АЖ арқылы екінші деңгейдегі банктердің жұмыс кестесіне сәйкес;</w:t>
      </w:r>
    </w:p>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кодексіне сәйкес өтініштерді қабылдау және мемлекеттік көрсетілетін қызмет көрсету нәтижелерін беру келесі жұмыс күнінде жүзеге асырылады).</w:t>
      </w:r>
    </w:p>
    <w:bookmarkStart w:name="z56" w:id="44"/>
    <w:p>
      <w:pPr>
        <w:spacing w:after="0"/>
        <w:ind w:left="0"/>
        <w:jc w:val="both"/>
      </w:pPr>
      <w:r>
        <w:rPr>
          <w:rFonts w:ascii="Times New Roman"/>
          <w:b w:val="false"/>
          <w:i w:val="false"/>
          <w:color w:val="000000"/>
          <w:sz w:val="28"/>
        </w:rPr>
        <w:t>
      8. Көрсетілетін қызметті алушы немесе оның өкілі жүгінген кездегі мемлекеттік қызмет көрсету үшін қажетті құжаттар тізбесі, заңды тұлға үшін оның өкілеттігін растайтын құжат бойынша;</w:t>
      </w:r>
    </w:p>
    <w:bookmarkEnd w:id="44"/>
    <w:p>
      <w:pPr>
        <w:spacing w:after="0"/>
        <w:ind w:left="0"/>
        <w:jc w:val="both"/>
      </w:pPr>
      <w:r>
        <w:rPr>
          <w:rFonts w:ascii="Times New Roman"/>
          <w:b w:val="false"/>
          <w:i w:val="false"/>
          <w:color w:val="000000"/>
          <w:sz w:val="28"/>
        </w:rPr>
        <w:t>
      жеке тұлға үшін нотариаттық куәландырылған сенімхат бойынша;</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ал құқықтарды (талаптарды) басқаға берген кезде (активтер мен міндеттемелерді бір мезгілде беру туралы шарт) өзгерістер мен толықтыруларды енгізу туралы өтініш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жылжымалы мүлік кепілдігін тіркеуге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ұсынылады);</w:t>
      </w:r>
    </w:p>
    <w:p>
      <w:pPr>
        <w:spacing w:after="0"/>
        <w:ind w:left="0"/>
        <w:jc w:val="both"/>
      </w:pPr>
      <w:r>
        <w:rPr>
          <w:rFonts w:ascii="Times New Roman"/>
          <w:b w:val="false"/>
          <w:i w:val="false"/>
          <w:color w:val="000000"/>
          <w:sz w:val="28"/>
        </w:rPr>
        <w:t>
      бюджетке тіркеу алымы сомасының төленгенiн растайтын құжат, жылжымалы мүлік кепілдігін тіркеу туралы куәлік үшін төленгенiн растайтын құжат;</w:t>
      </w:r>
    </w:p>
    <w:p>
      <w:pPr>
        <w:spacing w:after="0"/>
        <w:ind w:left="0"/>
        <w:jc w:val="both"/>
      </w:pPr>
      <w:r>
        <w:rPr>
          <w:rFonts w:ascii="Times New Roman"/>
          <w:b w:val="false"/>
          <w:i w:val="false"/>
          <w:color w:val="000000"/>
          <w:sz w:val="28"/>
        </w:rPr>
        <w:t xml:space="preserve">
      кепіл шарты немесе кепіл талаптарын қамтитын өзге де шарт немесе өтініште қамтылған мәліметтерді көрсетілетін қызметті беруші тексергеннен кейін тіркеу туралы белгімен көрсетілетін қызметті алушыға қайтарылатын тапсыру актісін немесе одан үзінді көшірмені (телнұсқаны немесе нотариалды куәландырылған көшірмені қоса бере отырып, құқыққтарды (талаптарды) басқаға беру туралы (активтер мен міндеттемелерді бір мезгілде тапсыру туралы шарт). </w:t>
      </w:r>
    </w:p>
    <w:p>
      <w:pPr>
        <w:spacing w:after="0"/>
        <w:ind w:left="0"/>
        <w:jc w:val="both"/>
      </w:pPr>
      <w:r>
        <w:rPr>
          <w:rFonts w:ascii="Times New Roman"/>
          <w:b w:val="false"/>
          <w:i w:val="false"/>
          <w:color w:val="000000"/>
          <w:sz w:val="28"/>
        </w:rPr>
        <w:t>
      Куәліктің телнұсқасын алу үшін жылжымалы мүлік кепілін тіркеу туралы, көрсетілетін қызметті алушы мынадай құжаттарды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жылжымалы мүлік кепілдігін тіркеу туралы куәліктің телнұсқасын алу туралы өтінішті; </w:t>
      </w:r>
    </w:p>
    <w:p>
      <w:pPr>
        <w:spacing w:after="0"/>
        <w:ind w:left="0"/>
        <w:jc w:val="both"/>
      </w:pPr>
      <w:r>
        <w:rPr>
          <w:rFonts w:ascii="Times New Roman"/>
          <w:b w:val="false"/>
          <w:i w:val="false"/>
          <w:color w:val="000000"/>
          <w:sz w:val="28"/>
        </w:rPr>
        <w:t xml:space="preserve">
      тіркеу алымының сомасын бюджетке төленгенін растайтын құжат, жылжымалы мүлік кепілін тіркеу туралы куәлік үшін растайтын құжат; </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2) портал арқылы ЕДБ АЖ көмегімен:</w:t>
      </w:r>
    </w:p>
    <w:p>
      <w:pPr>
        <w:spacing w:after="0"/>
        <w:ind w:left="0"/>
        <w:jc w:val="both"/>
      </w:pPr>
      <w:r>
        <w:rPr>
          <w:rFonts w:ascii="Times New Roman"/>
          <w:b w:val="false"/>
          <w:i w:val="false"/>
          <w:color w:val="000000"/>
          <w:sz w:val="28"/>
        </w:rPr>
        <w:t>
      кепіл ұстаушының ЭЦҚ-сымен куәландырылған электрондық құжат нысанындағы өтініш (сұрау салу);</w:t>
      </w:r>
    </w:p>
    <w:p>
      <w:pPr>
        <w:spacing w:after="0"/>
        <w:ind w:left="0"/>
        <w:jc w:val="both"/>
      </w:pPr>
      <w:r>
        <w:rPr>
          <w:rFonts w:ascii="Times New Roman"/>
          <w:b w:val="false"/>
          <w:i w:val="false"/>
          <w:color w:val="000000"/>
          <w:sz w:val="28"/>
        </w:rPr>
        <w:t>
      кепіл ұстаушының ЭЦҚ-сымен куәландырылған, көрсетілетін қызметті берушінің ақпараттық жүйесіне жылжымалы мүлік кепілін тіркеуге өтініш жіберуге көрсетілетін қызметті алушының жазбаша келісімі;</w:t>
      </w:r>
    </w:p>
    <w:p>
      <w:pPr>
        <w:spacing w:after="0"/>
        <w:ind w:left="0"/>
        <w:jc w:val="both"/>
      </w:pPr>
      <w:r>
        <w:rPr>
          <w:rFonts w:ascii="Times New Roman"/>
          <w:b w:val="false"/>
          <w:i w:val="false"/>
          <w:color w:val="000000"/>
          <w:sz w:val="28"/>
        </w:rPr>
        <w:t>
      тіркеу алымының сомасын бюджетке төленгенін растайтын құжат;</w:t>
      </w:r>
    </w:p>
    <w:p>
      <w:pPr>
        <w:spacing w:after="0"/>
        <w:ind w:left="0"/>
        <w:jc w:val="both"/>
      </w:pPr>
      <w:r>
        <w:rPr>
          <w:rFonts w:ascii="Times New Roman"/>
          <w:b w:val="false"/>
          <w:i w:val="false"/>
          <w:color w:val="000000"/>
          <w:sz w:val="28"/>
        </w:rPr>
        <w:t>
      3) жылжымалы мүлік кепілінің бірыңғай тізілімі арқылы:</w:t>
      </w:r>
    </w:p>
    <w:p>
      <w:pPr>
        <w:spacing w:after="0"/>
        <w:ind w:left="0"/>
        <w:jc w:val="both"/>
      </w:pPr>
      <w:r>
        <w:rPr>
          <w:rFonts w:ascii="Times New Roman"/>
          <w:b w:val="false"/>
          <w:i w:val="false"/>
          <w:color w:val="000000"/>
          <w:sz w:val="28"/>
        </w:rPr>
        <w:t>
      қызмет алушының (кепіл берушінің) және кепіл ұстаушының ЭЦҚ-мен куәландырылған электрондық құжат нысанындағы, кепіл шарты туралы мәліметті көрсете отырып хабарлама түрінде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"электрондық үкімет" төлеу шлюзі арқылы жүргізілген төлем (бұдан әрі – ЭҮТШ) арқылы жүргізілген төлемді қоспағанда, жылжымалы мүлік кепілін мемлекеттік тіркеу үшін төлемді растайтын құжаттың электрондық көшірмесі.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көрсетілетін қызметті алушыға тиісті құжаттардын қабылданғаны туралы қолхат беріледі.</w:t>
      </w:r>
    </w:p>
    <w:p>
      <w:pPr>
        <w:spacing w:after="0"/>
        <w:ind w:left="0"/>
        <w:jc w:val="both"/>
      </w:pPr>
      <w:r>
        <w:rPr>
          <w:rFonts w:ascii="Times New Roman"/>
          <w:b w:val="false"/>
          <w:i w:val="false"/>
          <w:color w:val="000000"/>
          <w:sz w:val="28"/>
        </w:rPr>
        <w:t>
      Екінші деңгейдегі банктердегі Электрондық тіркеу кезінде құжаттарды ЕДБ АЖ рұқсаты бар банк қызметкеріне беріледі.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құжаттарды бекру қолхат негізінде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нотариалды куәландырылған сенімхат немесе оның өкілеттігін растайтын құжат бойынша жүзеге асырылады.</w:t>
      </w:r>
    </w:p>
    <w:p>
      <w:pPr>
        <w:spacing w:after="0"/>
        <w:ind w:left="0"/>
        <w:jc w:val="both"/>
      </w:pPr>
      <w:r>
        <w:rPr>
          <w:rFonts w:ascii="Times New Roman"/>
          <w:b w:val="false"/>
          <w:i w:val="false"/>
          <w:color w:val="000000"/>
          <w:sz w:val="28"/>
        </w:rPr>
        <w:t>
      Мемлекеттік көрсетілетін қызметтің электрондық тіркеу кезінде, көрсетілетін қызметті берушінің ақпараттық жүйесі ЕДБ АЖ және "жеке кабинетіне" кепіл берушінің порталына сұранысты қабылдағандығы және электронды тіркеуден кейін ЭЦҚ куәландырылған электрондық тіркеу жүзеге асырылғандығы туралы электронды ңұсқада хабарлама жібереді.</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қабылданған жері бойынша көрсетілетін қызметті алушы келгенше сақталуын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көрсетілетін қызметті берушінің кеңсесіне көрсетілетін қызметті алушы жүгінген жері бойынша береді.</w:t>
      </w:r>
    </w:p>
    <w:bookmarkStart w:name="z57" w:id="45"/>
    <w:p>
      <w:pPr>
        <w:spacing w:after="0"/>
        <w:ind w:left="0"/>
        <w:jc w:val="both"/>
      </w:pPr>
      <w:r>
        <w:rPr>
          <w:rFonts w:ascii="Times New Roman"/>
          <w:b w:val="false"/>
          <w:i w:val="false"/>
          <w:color w:val="000000"/>
          <w:sz w:val="28"/>
        </w:rPr>
        <w:t>
      9. Мемлекеттік қызмет көрсетуден бас тарту үшін негіздер, егер:</w:t>
      </w:r>
    </w:p>
    <w:bookmarkEnd w:id="45"/>
    <w:p>
      <w:pPr>
        <w:spacing w:after="0"/>
        <w:ind w:left="0"/>
        <w:jc w:val="both"/>
      </w:pPr>
      <w:r>
        <w:rPr>
          <w:rFonts w:ascii="Times New Roman"/>
          <w:b w:val="false"/>
          <w:i w:val="false"/>
          <w:color w:val="000000"/>
          <w:sz w:val="28"/>
        </w:rPr>
        <w:t>
      1) кепілді тіркеу туралы өтінішті толтырудың толықтығы жоқ</w:t>
      </w:r>
    </w:p>
    <w:p>
      <w:pPr>
        <w:spacing w:after="0"/>
        <w:ind w:left="0"/>
        <w:jc w:val="both"/>
      </w:pPr>
      <w:r>
        <w:rPr>
          <w:rFonts w:ascii="Times New Roman"/>
          <w:b w:val="false"/>
          <w:i w:val="false"/>
          <w:color w:val="000000"/>
          <w:sz w:val="28"/>
        </w:rPr>
        <w:t xml:space="preserve">
      2) кепілді тіркеу туралы өтініш "Жылжымалы мүлік кепілін тіркеу туралы" Заңның </w:t>
      </w:r>
      <w:r>
        <w:rPr>
          <w:rFonts w:ascii="Times New Roman"/>
          <w:b w:val="false"/>
          <w:i w:val="false"/>
          <w:color w:val="000000"/>
          <w:sz w:val="28"/>
        </w:rPr>
        <w:t>9-бабының</w:t>
      </w:r>
      <w:r>
        <w:rPr>
          <w:rFonts w:ascii="Times New Roman"/>
          <w:b w:val="false"/>
          <w:i w:val="false"/>
          <w:color w:val="000000"/>
          <w:sz w:val="28"/>
        </w:rPr>
        <w:t xml:space="preserve"> талабына сәйкес келмесе.</w:t>
      </w:r>
    </w:p>
    <w:p>
      <w:pPr>
        <w:spacing w:after="0"/>
        <w:ind w:left="0"/>
        <w:jc w:val="both"/>
      </w:pPr>
      <w:r>
        <w:rPr>
          <w:rFonts w:ascii="Times New Roman"/>
          <w:b w:val="false"/>
          <w:i w:val="false"/>
          <w:color w:val="000000"/>
          <w:sz w:val="28"/>
        </w:rPr>
        <w:t>
      3) кепілді тіркеу туралы өтінішпен тиісті емес тұлға жүгінсе.</w:t>
      </w:r>
    </w:p>
    <w:p>
      <w:pPr>
        <w:spacing w:after="0"/>
        <w:ind w:left="0"/>
        <w:jc w:val="both"/>
      </w:pPr>
      <w:r>
        <w:rPr>
          <w:rFonts w:ascii="Times New Roman"/>
          <w:b w:val="false"/>
          <w:i w:val="false"/>
          <w:color w:val="000000"/>
          <w:sz w:val="28"/>
        </w:rPr>
        <w:t xml:space="preserve">
      4) жылжымалы мүлік кепілін және кеме ипотекасын немесе жасалып жатқан кеменің мемлекеттік тіркеу үшін алым бюджетке төленгенін растайтын құжат болмаса. </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ұсынбаған кезде, көрсетілетін қызметті беруші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8" w:id="46"/>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46"/>
    <w:bookmarkStart w:name="z59" w:id="47"/>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47"/>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0" w:id="48"/>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48"/>
    <w:bookmarkStart w:name="z61" w:id="49"/>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бірыңғай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49"/>
    <w:bookmarkStart w:name="z62" w:id="50"/>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қызметтер"бөлімі.</w:t>
      </w:r>
    </w:p>
    <w:bookmarkEnd w:id="50"/>
    <w:bookmarkStart w:name="z63" w:id="51"/>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алушыныңабоненттік нөмірін тіркеу және қосу жағдайында, бір реттік парольды қолдану арқылы мемлекеттік көрсетілетін қызметті алады.</w:t>
      </w:r>
    </w:p>
    <w:bookmarkEnd w:id="51"/>
    <w:bookmarkStart w:name="z64" w:id="52"/>
    <w:p>
      <w:pPr>
        <w:spacing w:after="0"/>
        <w:ind w:left="0"/>
        <w:jc w:val="both"/>
      </w:pPr>
      <w:r>
        <w:rPr>
          <w:rFonts w:ascii="Times New Roman"/>
          <w:b w:val="false"/>
          <w:i w:val="false"/>
          <w:color w:val="000000"/>
          <w:sz w:val="28"/>
        </w:rPr>
        <w:t>
      14.Көрсетілетін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52"/>
    <w:bookmarkStart w:name="z65" w:id="53"/>
    <w:p>
      <w:pPr>
        <w:spacing w:after="0"/>
        <w:ind w:left="0"/>
        <w:jc w:val="both"/>
      </w:pPr>
      <w:r>
        <w:rPr>
          <w:rFonts w:ascii="Times New Roman"/>
          <w:b w:val="false"/>
          <w:i w:val="false"/>
          <w:color w:val="000000"/>
          <w:sz w:val="28"/>
        </w:rPr>
        <w:t>
      15. Бірыңғай байланыс-орталығы: 1414, 8 800 080 7777.</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 xml:space="preserve">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 (тіркеуші органның атауы)</w:t>
      </w:r>
    </w:p>
    <w:p>
      <w:pPr>
        <w:spacing w:after="0"/>
        <w:ind w:left="0"/>
        <w:jc w:val="left"/>
      </w:pPr>
      <w:r>
        <w:rPr>
          <w:rFonts w:ascii="Times New Roman"/>
          <w:b/>
          <w:i w:val="false"/>
          <w:color w:val="000000"/>
        </w:rPr>
        <w:t xml:space="preserve"> Жылжымалы мүлiк кепiлгiн тiркеу туралы № _____________________________өтініш</w:t>
      </w:r>
    </w:p>
    <w:p>
      <w:pPr>
        <w:spacing w:after="0"/>
        <w:ind w:left="0"/>
        <w:jc w:val="both"/>
      </w:pPr>
      <w:r>
        <w:rPr>
          <w:rFonts w:ascii="Times New Roman"/>
          <w:b w:val="false"/>
          <w:i w:val="false"/>
          <w:color w:val="000000"/>
          <w:sz w:val="28"/>
        </w:rPr>
        <w:t>
      Кепіл беруші ____________________________________________________________</w:t>
      </w:r>
    </w:p>
    <w:p>
      <w:pPr>
        <w:spacing w:after="0"/>
        <w:ind w:left="0"/>
        <w:jc w:val="both"/>
      </w:pPr>
      <w:r>
        <w:rPr>
          <w:rFonts w:ascii="Times New Roman"/>
          <w:b w:val="false"/>
          <w:i w:val="false"/>
          <w:color w:val="000000"/>
          <w:sz w:val="28"/>
        </w:rPr>
        <w:t>
                  (Т.А.Ә.(болған жағдайда - әкесінің аты) (бұдан әрі – Т.А.Ә),</w:t>
      </w:r>
    </w:p>
    <w:p>
      <w:pPr>
        <w:spacing w:after="0"/>
        <w:ind w:left="0"/>
        <w:jc w:val="both"/>
      </w:pPr>
      <w:r>
        <w:rPr>
          <w:rFonts w:ascii="Times New Roman"/>
          <w:b w:val="false"/>
          <w:i w:val="false"/>
          <w:color w:val="000000"/>
          <w:sz w:val="28"/>
        </w:rPr>
        <w:t>
                  тұрғылықты жері, ЖСН, туған күні және жылы)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(тұратын жері, туған күні мен жылы)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Жеке басты куәландыратын құжат: түрі ______ сериясы ______ № ______</w:t>
      </w:r>
    </w:p>
    <w:p>
      <w:pPr>
        <w:spacing w:after="0"/>
        <w:ind w:left="0"/>
        <w:jc w:val="both"/>
      </w:pPr>
      <w:r>
        <w:rPr>
          <w:rFonts w:ascii="Times New Roman"/>
          <w:b w:val="false"/>
          <w:i w:val="false"/>
          <w:color w:val="000000"/>
          <w:sz w:val="28"/>
        </w:rPr>
        <w:t>
      ______________________________ берген, берілген күні _______________________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___________________________________________</w:t>
      </w:r>
    </w:p>
    <w:p>
      <w:pPr>
        <w:spacing w:after="0"/>
        <w:ind w:left="0"/>
        <w:jc w:val="both"/>
      </w:pPr>
      <w:r>
        <w:rPr>
          <w:rFonts w:ascii="Times New Roman"/>
          <w:b w:val="false"/>
          <w:i w:val="false"/>
          <w:color w:val="000000"/>
          <w:sz w:val="28"/>
        </w:rPr>
        <w:t>
      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ЖСН, туған күні мен жылы немесе заңды тұлғаның атауы мен БСН)</w:t>
      </w:r>
    </w:p>
    <w:p>
      <w:pPr>
        <w:spacing w:after="0"/>
        <w:ind w:left="0"/>
        <w:jc w:val="both"/>
      </w:pPr>
      <w:r>
        <w:rPr>
          <w:rFonts w:ascii="Times New Roman"/>
          <w:b w:val="false"/>
          <w:i w:val="false"/>
          <w:color w:val="000000"/>
          <w:sz w:val="28"/>
        </w:rPr>
        <w:t>
      Жеке басты куәландыратын құжат: түрі ____________ сериясы ___________ № ____</w:t>
      </w:r>
    </w:p>
    <w:p>
      <w:pPr>
        <w:spacing w:after="0"/>
        <w:ind w:left="0"/>
        <w:jc w:val="both"/>
      </w:pPr>
      <w:r>
        <w:rPr>
          <w:rFonts w:ascii="Times New Roman"/>
          <w:b w:val="false"/>
          <w:i w:val="false"/>
          <w:color w:val="000000"/>
          <w:sz w:val="28"/>
        </w:rPr>
        <w:t>
      ________________________________ берген, берілген күні _____________________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w:t>
      </w:r>
    </w:p>
    <w:p>
      <w:pPr>
        <w:spacing w:after="0"/>
        <w:ind w:left="0"/>
        <w:jc w:val="both"/>
      </w:pPr>
      <w:r>
        <w:rPr>
          <w:rFonts w:ascii="Times New Roman"/>
          <w:b w:val="false"/>
          <w:i w:val="false"/>
          <w:color w:val="000000"/>
          <w:sz w:val="28"/>
        </w:rPr>
        <w:t>
      ______________________________________________________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кепілі шартын тіркеуді сұраймын: _________________________</w:t>
      </w:r>
    </w:p>
    <w:p>
      <w:pPr>
        <w:spacing w:after="0"/>
        <w:ind w:left="0"/>
        <w:jc w:val="both"/>
      </w:pPr>
      <w:r>
        <w:rPr>
          <w:rFonts w:ascii="Times New Roman"/>
          <w:b w:val="false"/>
          <w:i w:val="false"/>
          <w:color w:val="000000"/>
          <w:sz w:val="28"/>
        </w:rPr>
        <w:t>
      Шартты жасасқан күн 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Кепілдігімен қамтамасыз етілген міндеттемелердің ақшалай баламасы __________</w:t>
      </w:r>
    </w:p>
    <w:p>
      <w:pPr>
        <w:spacing w:after="0"/>
        <w:ind w:left="0"/>
        <w:jc w:val="both"/>
      </w:pPr>
      <w:r>
        <w:rPr>
          <w:rFonts w:ascii="Times New Roman"/>
          <w:b w:val="false"/>
          <w:i w:val="false"/>
          <w:color w:val="000000"/>
          <w:sz w:val="28"/>
        </w:rPr>
        <w:t>
      Шарттың қолданылу мерзімі 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кепіл берушінің ____________ кепіл ұстаушының _______________ иелігінде және</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________________ № ____________ сомасы 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қабылданған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Өзгерістер мен толықтыруларды тіркеу туралы № ________________ өтініш</w:t>
      </w:r>
    </w:p>
    <w:p>
      <w:pPr>
        <w:spacing w:after="0"/>
        <w:ind w:left="0"/>
        <w:jc w:val="both"/>
      </w:pPr>
      <w:r>
        <w:rPr>
          <w:rFonts w:ascii="Times New Roman"/>
          <w:b w:val="false"/>
          <w:i w:val="false"/>
          <w:color w:val="000000"/>
          <w:sz w:val="28"/>
        </w:rPr>
        <w:t>
      Кепіл ұстаушы __________________________________________</w:t>
      </w:r>
    </w:p>
    <w:p>
      <w:pPr>
        <w:spacing w:after="0"/>
        <w:ind w:left="0"/>
        <w:jc w:val="both"/>
      </w:pPr>
      <w:r>
        <w:rPr>
          <w:rFonts w:ascii="Times New Roman"/>
          <w:b w:val="false"/>
          <w:i w:val="false"/>
          <w:color w:val="000000"/>
          <w:sz w:val="28"/>
        </w:rPr>
        <w:t>
      (Т.А.Ә.(болған жағдайды - әкесінің аты) (бұдан әрі – Т.А.Ә),</w:t>
      </w:r>
    </w:p>
    <w:p>
      <w:pPr>
        <w:spacing w:after="0"/>
        <w:ind w:left="0"/>
        <w:jc w:val="both"/>
      </w:pPr>
      <w:r>
        <w:rPr>
          <w:rFonts w:ascii="Times New Roman"/>
          <w:b w:val="false"/>
          <w:i w:val="false"/>
          <w:color w:val="000000"/>
          <w:sz w:val="28"/>
        </w:rPr>
        <w:t>
      туған күні мен жылы, ЖСН немесе заңды тұлғаның атауы мен БСН)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 сериясы _______</w:t>
      </w:r>
    </w:p>
    <w:p>
      <w:pPr>
        <w:spacing w:after="0"/>
        <w:ind w:left="0"/>
        <w:jc w:val="both"/>
      </w:pPr>
      <w:r>
        <w:rPr>
          <w:rFonts w:ascii="Times New Roman"/>
          <w:b w:val="false"/>
          <w:i w:val="false"/>
          <w:color w:val="000000"/>
          <w:sz w:val="28"/>
        </w:rPr>
        <w:t>
      ___________________ берген, берілген күні 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атынан әрекет ететін</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________________________________________________________________</w:t>
      </w:r>
    </w:p>
    <w:p>
      <w:pPr>
        <w:spacing w:after="0"/>
        <w:ind w:left="0"/>
        <w:jc w:val="both"/>
      </w:pPr>
      <w:r>
        <w:rPr>
          <w:rFonts w:ascii="Times New Roman"/>
          <w:b w:val="false"/>
          <w:i w:val="false"/>
          <w:color w:val="000000"/>
          <w:sz w:val="28"/>
        </w:rPr>
        <w:t>
      Кепілдің өзгеруін және/немесе толықтыруын немесе тоқтатуын тіркеуді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Шартты жасасқан күн _____________________________________________________</w:t>
      </w:r>
    </w:p>
    <w:p>
      <w:pPr>
        <w:spacing w:after="0"/>
        <w:ind w:left="0"/>
        <w:jc w:val="both"/>
      </w:pPr>
      <w:r>
        <w:rPr>
          <w:rFonts w:ascii="Times New Roman"/>
          <w:b w:val="false"/>
          <w:i w:val="false"/>
          <w:color w:val="000000"/>
          <w:sz w:val="28"/>
        </w:rPr>
        <w:t>
      Шартты жасасқан орын ___________________________________________________</w:t>
      </w:r>
    </w:p>
    <w:p>
      <w:pPr>
        <w:spacing w:after="0"/>
        <w:ind w:left="0"/>
        <w:jc w:val="both"/>
      </w:pPr>
      <w:r>
        <w:rPr>
          <w:rFonts w:ascii="Times New Roman"/>
          <w:b w:val="false"/>
          <w:i w:val="false"/>
          <w:color w:val="000000"/>
          <w:sz w:val="28"/>
        </w:rPr>
        <w:t>
      Кепіл нысанасы туралы мәліметтер (жылжымалы мүлік сипаттамасы) 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міндеттемелердің ақшалай баламасы _____________</w:t>
      </w:r>
    </w:p>
    <w:p>
      <w:pPr>
        <w:spacing w:after="0"/>
        <w:ind w:left="0"/>
        <w:jc w:val="both"/>
      </w:pPr>
      <w:r>
        <w:rPr>
          <w:rFonts w:ascii="Times New Roman"/>
          <w:b w:val="false"/>
          <w:i w:val="false"/>
          <w:color w:val="000000"/>
          <w:sz w:val="28"/>
        </w:rPr>
        <w:t>
      Шарттың қолданылу мерзімі _______________________________________________</w:t>
      </w:r>
    </w:p>
    <w:p>
      <w:pPr>
        <w:spacing w:after="0"/>
        <w:ind w:left="0"/>
        <w:jc w:val="both"/>
      </w:pPr>
      <w:r>
        <w:rPr>
          <w:rFonts w:ascii="Times New Roman"/>
          <w:b w:val="false"/>
          <w:i w:val="false"/>
          <w:color w:val="000000"/>
          <w:sz w:val="28"/>
        </w:rPr>
        <w:t>
      Кепілге қойылған мүлік:</w:t>
      </w:r>
    </w:p>
    <w:p>
      <w:pPr>
        <w:spacing w:after="0"/>
        <w:ind w:left="0"/>
        <w:jc w:val="both"/>
      </w:pPr>
      <w:r>
        <w:rPr>
          <w:rFonts w:ascii="Times New Roman"/>
          <w:b w:val="false"/>
          <w:i w:val="false"/>
          <w:color w:val="000000"/>
          <w:sz w:val="28"/>
        </w:rPr>
        <w:t xml:space="preserve">
      кепіл берушінің _______ кепіл ұстаушының _____________ иелігінде және </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Оны пайдалануға болатыны: Иә/Жоқ (керек емесін сызып тастаңыз)</w:t>
      </w:r>
    </w:p>
    <w:p>
      <w:pPr>
        <w:spacing w:after="0"/>
        <w:ind w:left="0"/>
        <w:jc w:val="both"/>
      </w:pPr>
      <w:r>
        <w:rPr>
          <w:rFonts w:ascii="Times New Roman"/>
          <w:b w:val="false"/>
          <w:i w:val="false"/>
          <w:color w:val="000000"/>
          <w:sz w:val="28"/>
        </w:rPr>
        <w:t>
      Қайта кепілге қою туралы мәліметтер: Иә/Жоқ (керек емесін сызып тастаңыз).</w:t>
      </w:r>
    </w:p>
    <w:p>
      <w:pPr>
        <w:spacing w:after="0"/>
        <w:ind w:left="0"/>
        <w:jc w:val="both"/>
      </w:pPr>
      <w:r>
        <w:rPr>
          <w:rFonts w:ascii="Times New Roman"/>
          <w:b w:val="false"/>
          <w:i w:val="false"/>
          <w:color w:val="000000"/>
          <w:sz w:val="28"/>
        </w:rPr>
        <w:t>
      Өтінішке қоса беремін: (құжаттың атауы, сериясы, нөмірі, қашан және кім берген)</w:t>
      </w:r>
    </w:p>
    <w:p>
      <w:pPr>
        <w:spacing w:after="0"/>
        <w:ind w:left="0"/>
        <w:jc w:val="both"/>
      </w:pPr>
      <w:r>
        <w:rPr>
          <w:rFonts w:ascii="Times New Roman"/>
          <w:b w:val="false"/>
          <w:i w:val="false"/>
          <w:color w:val="000000"/>
          <w:sz w:val="28"/>
        </w:rPr>
        <w:t>
      1. Төлем туралы құжат: түрі _______________ № _________ сомасы 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 Иә/Жоқ (керек емесін сызып тастаңыз)</w:t>
      </w:r>
    </w:p>
    <w:p>
      <w:pPr>
        <w:spacing w:after="0"/>
        <w:ind w:left="0"/>
        <w:jc w:val="both"/>
      </w:pPr>
      <w:r>
        <w:rPr>
          <w:rFonts w:ascii="Times New Roman"/>
          <w:b w:val="false"/>
          <w:i w:val="false"/>
          <w:color w:val="000000"/>
          <w:sz w:val="28"/>
        </w:rPr>
        <w:t>
      Өтініш берілген күн: ______________ 20__ ж.</w:t>
      </w:r>
    </w:p>
    <w:p>
      <w:pPr>
        <w:spacing w:after="0"/>
        <w:ind w:left="0"/>
        <w:jc w:val="both"/>
      </w:pPr>
      <w:r>
        <w:rPr>
          <w:rFonts w:ascii="Times New Roman"/>
          <w:b w:val="false"/>
          <w:i w:val="false"/>
          <w:color w:val="000000"/>
          <w:sz w:val="28"/>
        </w:rPr>
        <w:t>
      Өтініш қабылданқан күн:______________ 20__ ж.</w:t>
      </w:r>
    </w:p>
    <w:p>
      <w:pPr>
        <w:spacing w:after="0"/>
        <w:ind w:left="0"/>
        <w:jc w:val="both"/>
      </w:pPr>
      <w:r>
        <w:rPr>
          <w:rFonts w:ascii="Times New Roman"/>
          <w:b w:val="false"/>
          <w:i w:val="false"/>
          <w:color w:val="000000"/>
          <w:sz w:val="28"/>
        </w:rPr>
        <w:t>
      Өтініш берушінің қолы: ___________________________________________________</w:t>
      </w:r>
    </w:p>
    <w:p>
      <w:pPr>
        <w:spacing w:after="0"/>
        <w:ind w:left="0"/>
        <w:jc w:val="both"/>
      </w:pPr>
      <w:r>
        <w:rPr>
          <w:rFonts w:ascii="Times New Roman"/>
          <w:b w:val="false"/>
          <w:i w:val="false"/>
          <w:color w:val="000000"/>
          <w:sz w:val="28"/>
        </w:rPr>
        <w:t>
      Тіркеушінің Т.А.Ә. және қолы ______________________________________________</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мәліметтерд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p>
      <w:pPr>
        <w:spacing w:after="0"/>
        <w:ind w:left="0"/>
        <w:jc w:val="left"/>
      </w:pPr>
      <w:r>
        <w:rPr>
          <w:rFonts w:ascii="Times New Roman"/>
          <w:b/>
          <w:i w:val="false"/>
          <w:color w:val="000000"/>
        </w:rPr>
        <w:t xml:space="preserve"> Жылжымалы мүлiк кепiлдігiн тiркеу туралы куәлiктiң телнұсқасын алу туралы № ____________ өтініш</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(болса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(паспорт деректері (жеке куәлігінің деректері) және тұратын жері)</w:t>
      </w:r>
    </w:p>
    <w:p>
      <w:pPr>
        <w:spacing w:after="0"/>
        <w:ind w:left="0"/>
        <w:jc w:val="both"/>
      </w:pPr>
      <w:r>
        <w:rPr>
          <w:rFonts w:ascii="Times New Roman"/>
          <w:b w:val="false"/>
          <w:i w:val="false"/>
          <w:color w:val="000000"/>
          <w:sz w:val="28"/>
        </w:rPr>
        <w:t>
      __________________________________мекенжайы бойынша тұратын</w:t>
      </w:r>
    </w:p>
    <w:p>
      <w:pPr>
        <w:spacing w:after="0"/>
        <w:ind w:left="0"/>
        <w:jc w:val="both"/>
      </w:pPr>
      <w:r>
        <w:rPr>
          <w:rFonts w:ascii="Times New Roman"/>
          <w:b w:val="false"/>
          <w:i w:val="false"/>
          <w:color w:val="000000"/>
          <w:sz w:val="28"/>
        </w:rPr>
        <w:t>
      _______________________________________________________ негізінде</w:t>
      </w:r>
    </w:p>
    <w:p>
      <w:pPr>
        <w:spacing w:after="0"/>
        <w:ind w:left="0"/>
        <w:jc w:val="both"/>
      </w:pPr>
      <w:r>
        <w:rPr>
          <w:rFonts w:ascii="Times New Roman"/>
          <w:b w:val="false"/>
          <w:i w:val="false"/>
          <w:color w:val="000000"/>
          <w:sz w:val="28"/>
        </w:rPr>
        <w:t>
      (өкілеттіктерді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____________________________________________атынан әрекет ететін</w:t>
      </w:r>
    </w:p>
    <w:p>
      <w:pPr>
        <w:spacing w:after="0"/>
        <w:ind w:left="0"/>
        <w:jc w:val="both"/>
      </w:pPr>
      <w:r>
        <w:rPr>
          <w:rFonts w:ascii="Times New Roman"/>
          <w:b w:val="false"/>
          <w:i w:val="false"/>
          <w:color w:val="000000"/>
          <w:sz w:val="28"/>
        </w:rPr>
        <w:t>
      (заңды тұлғаның атауы мен деректемелері)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Жылжымалы мүлiк кепiлiн тiркеу туралы куәлiктiң телнұсқасын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
      Жылжымалы мүлік объектісінің түрі_____________________</w:t>
      </w:r>
    </w:p>
    <w:p>
      <w:pPr>
        <w:spacing w:after="0"/>
        <w:ind w:left="0"/>
        <w:jc w:val="both"/>
      </w:pP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Төлеу туралы құжат: түрі_______, №________, күні __________</w:t>
      </w:r>
    </w:p>
    <w:p>
      <w:pPr>
        <w:spacing w:after="0"/>
        <w:ind w:left="0"/>
        <w:jc w:val="both"/>
      </w:pPr>
      <w:r>
        <w:rPr>
          <w:rFonts w:ascii="Times New Roman"/>
          <w:b w:val="false"/>
          <w:i w:val="false"/>
          <w:color w:val="000000"/>
          <w:sz w:val="28"/>
        </w:rPr>
        <w:t>
      сомасы _______________________________________________________</w:t>
      </w:r>
    </w:p>
    <w:p>
      <w:pPr>
        <w:spacing w:after="0"/>
        <w:ind w:left="0"/>
        <w:jc w:val="both"/>
      </w:pPr>
      <w:r>
        <w:rPr>
          <w:rFonts w:ascii="Times New Roman"/>
          <w:b w:val="false"/>
          <w:i w:val="false"/>
          <w:color w:val="000000"/>
          <w:sz w:val="28"/>
        </w:rPr>
        <w:t>
      2. Өкілеттікті растайтын құжат № _____________________________</w:t>
      </w:r>
    </w:p>
    <w:p>
      <w:pPr>
        <w:spacing w:after="0"/>
        <w:ind w:left="0"/>
        <w:jc w:val="both"/>
      </w:pPr>
      <w:r>
        <w:rPr>
          <w:rFonts w:ascii="Times New Roman"/>
          <w:b w:val="false"/>
          <w:i w:val="false"/>
          <w:color w:val="000000"/>
          <w:sz w:val="28"/>
        </w:rPr>
        <w:t>
      Күні___________/__________________/______________________________/</w:t>
      </w:r>
    </w:p>
    <w:p>
      <w:pPr>
        <w:spacing w:after="0"/>
        <w:ind w:left="0"/>
        <w:jc w:val="both"/>
      </w:pPr>
      <w:r>
        <w:rPr>
          <w:rFonts w:ascii="Times New Roman"/>
          <w:b w:val="false"/>
          <w:i w:val="false"/>
          <w:color w:val="000000"/>
          <w:sz w:val="28"/>
        </w:rPr>
        <w:t>
                  (өтініш берушінің қолы)             (өтініш берушінің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тапсырған күн: "____"_____________20____ж.</w:t>
      </w:r>
    </w:p>
    <w:p>
      <w:pPr>
        <w:spacing w:after="0"/>
        <w:ind w:left="0"/>
        <w:jc w:val="both"/>
      </w:pPr>
      <w:r>
        <w:rPr>
          <w:rFonts w:ascii="Times New Roman"/>
          <w:b w:val="false"/>
          <w:i w:val="false"/>
          <w:color w:val="000000"/>
          <w:sz w:val="28"/>
        </w:rPr>
        <w:t>
      Уақыты:__________сағ.________мин.</w:t>
      </w:r>
    </w:p>
    <w:p>
      <w:pPr>
        <w:spacing w:after="0"/>
        <w:ind w:left="0"/>
        <w:jc w:val="both"/>
      </w:pPr>
      <w:r>
        <w:rPr>
          <w:rFonts w:ascii="Times New Roman"/>
          <w:b w:val="false"/>
          <w:i w:val="false"/>
          <w:color w:val="000000"/>
          <w:sz w:val="28"/>
        </w:rPr>
        <w:t>
      Өтінішті орындау /қарау/ нәтижесі: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Тексерілді: күні_________________ж.</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Заңмен қорғалатын құпияларды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мемлекеттiк тiркеуге</w:t>
            </w:r>
            <w:r>
              <w:br/>
            </w:r>
            <w:r>
              <w:rPr>
                <w:rFonts w:ascii="Times New Roman"/>
                <w:b w:val="false"/>
                <w:i w:val="false"/>
                <w:color w:val="000000"/>
                <w:sz w:val="20"/>
              </w:rPr>
              <w:t>жатпайтын жылжымалы мүлiк</w:t>
            </w:r>
            <w:r>
              <w:br/>
            </w:r>
            <w:r>
              <w:rPr>
                <w:rFonts w:ascii="Times New Roman"/>
                <w:b w:val="false"/>
                <w:i w:val="false"/>
                <w:color w:val="000000"/>
                <w:sz w:val="20"/>
              </w:rPr>
              <w:t>кепiлдігiн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3-қосымша</w:t>
            </w:r>
          </w:p>
        </w:tc>
      </w:tr>
    </w:tbl>
    <w:bookmarkStart w:name="z223" w:id="54"/>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bookmarkEnd w:id="54"/>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73" w:id="55"/>
    <w:p>
      <w:pPr>
        <w:spacing w:after="0"/>
        <w:ind w:left="0"/>
        <w:jc w:val="both"/>
      </w:pPr>
      <w:r>
        <w:rPr>
          <w:rFonts w:ascii="Times New Roman"/>
          <w:b w:val="false"/>
          <w:i w:val="false"/>
          <w:color w:val="000000"/>
          <w:sz w:val="28"/>
        </w:rPr>
        <w:t xml:space="preserve">
      1. "Жылжымайтын мүлікке тіркелген құқықтар (ауыртпалықтар) және оның техникалық сипаттамалары туралы анықтама беру"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(бұдан әрі– Мемлекеттік корпорация) көрсетеді. </w:t>
      </w:r>
    </w:p>
    <w:bookmarkEnd w:id="55"/>
    <w:bookmarkStart w:name="z74" w:id="56"/>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56"/>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75" w:id="57"/>
    <w:p>
      <w:pPr>
        <w:spacing w:after="0"/>
        <w:ind w:left="0"/>
        <w:jc w:val="left"/>
      </w:pPr>
      <w:r>
        <w:rPr>
          <w:rFonts w:ascii="Times New Roman"/>
          <w:b/>
          <w:i w:val="false"/>
          <w:color w:val="000000"/>
        </w:rPr>
        <w:t xml:space="preserve"> 2 тарау. Мемлекеттiк қызметті көрсету тәртiбi</w:t>
      </w:r>
    </w:p>
    <w:bookmarkEnd w:id="57"/>
    <w:bookmarkStart w:name="z76" w:id="58"/>
    <w:p>
      <w:pPr>
        <w:spacing w:after="0"/>
        <w:ind w:left="0"/>
        <w:jc w:val="both"/>
      </w:pPr>
      <w:r>
        <w:rPr>
          <w:rFonts w:ascii="Times New Roman"/>
          <w:b w:val="false"/>
          <w:i w:val="false"/>
          <w:color w:val="000000"/>
          <w:sz w:val="28"/>
        </w:rPr>
        <w:t>
      3. Мемлекеттiк қызметті көрсету мерзiмдерi:</w:t>
      </w:r>
    </w:p>
    <w:bookmarkEnd w:id="58"/>
    <w:p>
      <w:pPr>
        <w:spacing w:after="0"/>
        <w:ind w:left="0"/>
        <w:jc w:val="both"/>
      </w:pPr>
      <w:r>
        <w:rPr>
          <w:rFonts w:ascii="Times New Roman"/>
          <w:b w:val="false"/>
          <w:i w:val="false"/>
          <w:color w:val="000000"/>
          <w:sz w:val="28"/>
        </w:rPr>
        <w:t xml:space="preserve">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берушіде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ең ұзақ уақыты – 20 минуттан аспайды.</w:t>
      </w:r>
    </w:p>
    <w:bookmarkStart w:name="z77" w:id="59"/>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59"/>
    <w:bookmarkStart w:name="z78" w:id="60"/>
    <w:p>
      <w:pPr>
        <w:spacing w:after="0"/>
        <w:ind w:left="0"/>
        <w:jc w:val="both"/>
      </w:pPr>
      <w:r>
        <w:rPr>
          <w:rFonts w:ascii="Times New Roman"/>
          <w:b w:val="false"/>
          <w:i w:val="false"/>
          <w:color w:val="000000"/>
          <w:sz w:val="28"/>
        </w:rPr>
        <w:t>
      5. Мемлекеттік қызмет көрсету нәтижесі – жылжымайтын мүлікке тіркелген құқықтар (ауыртпалықтар) және оның техникалық сипаттамалары туралы анықтама.</w:t>
      </w:r>
    </w:p>
    <w:bookmarkEnd w:id="60"/>
    <w:bookmarkStart w:name="z79" w:id="61"/>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61"/>
    <w:bookmarkStart w:name="z80" w:id="62"/>
    <w:p>
      <w:pPr>
        <w:spacing w:after="0"/>
        <w:ind w:left="0"/>
        <w:jc w:val="both"/>
      </w:pPr>
      <w:r>
        <w:rPr>
          <w:rFonts w:ascii="Times New Roman"/>
          <w:b w:val="false"/>
          <w:i w:val="false"/>
          <w:color w:val="000000"/>
          <w:sz w:val="28"/>
        </w:rPr>
        <w:t xml:space="preserve">
      7. Жұмыс кестесі: </w:t>
      </w:r>
    </w:p>
    <w:bookmarkEnd w:id="62"/>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81" w:id="63"/>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63"/>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қамтылған деректер берілген сәтінде жарамды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29.07.2019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83" w:id="65"/>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65"/>
    <w:bookmarkStart w:name="z84" w:id="66"/>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66"/>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5" w:id="67"/>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67"/>
    <w:bookmarkStart w:name="z86" w:id="68"/>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68"/>
    <w:bookmarkStart w:name="z87" w:id="69"/>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69"/>
    <w:bookmarkStart w:name="z88" w:id="70"/>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70"/>
    <w:bookmarkStart w:name="z89" w:id="71"/>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71"/>
    <w:bookmarkStart w:name="z90" w:id="72"/>
    <w:p>
      <w:pPr>
        <w:spacing w:after="0"/>
        <w:ind w:left="0"/>
        <w:jc w:val="both"/>
      </w:pPr>
      <w:r>
        <w:rPr>
          <w:rFonts w:ascii="Times New Roman"/>
          <w:b w:val="false"/>
          <w:i w:val="false"/>
          <w:color w:val="000000"/>
          <w:sz w:val="28"/>
        </w:rPr>
        <w:t>
      15. Бірыңғай байланыс-орталығы: 1414, 8 800 080 7777.</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___________________________________________________атынан әрекет етушi</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төмендегілерді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p>
      <w:pPr>
        <w:spacing w:after="0"/>
        <w:ind w:left="0"/>
        <w:jc w:val="both"/>
      </w:pPr>
      <w:r>
        <w:rPr>
          <w:rFonts w:ascii="Times New Roman"/>
          <w:b w:val="false"/>
          <w:i w:val="false"/>
          <w:color w:val="000000"/>
          <w:sz w:val="28"/>
        </w:rPr>
        <w:t>
      жылжымайтын мүлiктiң жоқ (бар) екендiгi туралы анықтама;</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p>
      <w:pPr>
        <w:spacing w:after="0"/>
        <w:ind w:left="0"/>
        <w:jc w:val="both"/>
      </w:pPr>
      <w:r>
        <w:rPr>
          <w:rFonts w:ascii="Times New Roman"/>
          <w:b w:val="false"/>
          <w:i w:val="false"/>
          <w:color w:val="000000"/>
          <w:sz w:val="28"/>
        </w:rPr>
        <w:t xml:space="preserve">
      жылжымайтын мүлiкке тiркелген құқықтар және тоқтатылған құқықтар </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______________________________</w:t>
      </w:r>
    </w:p>
    <w:p>
      <w:pPr>
        <w:spacing w:after="0"/>
        <w:ind w:left="0"/>
        <w:jc w:val="both"/>
      </w:pPr>
      <w:r>
        <w:rPr>
          <w:rFonts w:ascii="Times New Roman"/>
          <w:b w:val="false"/>
          <w:i w:val="false"/>
          <w:color w:val="000000"/>
          <w:sz w:val="28"/>
        </w:rPr>
        <w:t>
      тексерiлдi: күнi 20_____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(ауыртпалықтар) және оның</w:t>
            </w:r>
            <w:r>
              <w:br/>
            </w:r>
            <w:r>
              <w:rPr>
                <w:rFonts w:ascii="Times New Roman"/>
                <w:b w:val="false"/>
                <w:i w:val="false"/>
                <w:color w:val="000000"/>
                <w:sz w:val="20"/>
              </w:rPr>
              <w:t>техникалық сипаттамалары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бір-бірден жасалды.</w:t>
      </w:r>
    </w:p>
    <w:p>
      <w:pPr>
        <w:spacing w:after="0"/>
        <w:ind w:left="0"/>
        <w:jc w:val="both"/>
      </w:pPr>
      <w:r>
        <w:rPr>
          <w:rFonts w:ascii="Times New Roman"/>
          <w:b w:val="false"/>
          <w:i w:val="false"/>
          <w:color w:val="000000"/>
          <w:sz w:val="28"/>
        </w:rPr>
        <w:t>
      Т.А.Ә. ("Азаматтарға арналған үкімет"мемлекеттік корпорациясы"КЕ АҚ филиалы)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4-қосымша</w:t>
            </w:r>
          </w:p>
        </w:tc>
      </w:tr>
    </w:tbl>
    <w:bookmarkStart w:name="z282" w:id="73"/>
    <w:p>
      <w:pPr>
        <w:spacing w:after="0"/>
        <w:ind w:left="0"/>
        <w:jc w:val="left"/>
      </w:pPr>
      <w:r>
        <w:rPr>
          <w:rFonts w:ascii="Times New Roman"/>
          <w:b/>
          <w:i w:val="false"/>
          <w:color w:val="000000"/>
        </w:rPr>
        <w:t xml:space="preserve">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стандарты</w:t>
      </w:r>
    </w:p>
    <w:bookmarkEnd w:id="73"/>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96" w:id="74"/>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(бұдан әрі – мемлекеттік көрсетілетін қызмет)"Азаматтарға арналған үкімет" мемлекеттік корпорациясы" коммерциялық емес акционерлік қоғамы арқылы (бұдан әрі – көрсетілетін қызметті беруші) көрсетеді.</w:t>
      </w:r>
    </w:p>
    <w:bookmarkEnd w:id="74"/>
    <w:bookmarkStart w:name="z97" w:id="75"/>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75"/>
    <w:p>
      <w:pPr>
        <w:spacing w:after="0"/>
        <w:ind w:left="0"/>
        <w:jc w:val="both"/>
      </w:pPr>
      <w:r>
        <w:rPr>
          <w:rFonts w:ascii="Times New Roman"/>
          <w:b w:val="false"/>
          <w:i w:val="false"/>
          <w:color w:val="000000"/>
          <w:sz w:val="28"/>
        </w:rPr>
        <w:t>
      1) Көрсетілетін қызметті беруші арқылы көрсетілетін қызметті алушының жылжымайтын мүлік объектісінің орналасқан жері бойынша;</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98" w:id="76"/>
    <w:p>
      <w:pPr>
        <w:spacing w:after="0"/>
        <w:ind w:left="0"/>
        <w:jc w:val="left"/>
      </w:pPr>
      <w:r>
        <w:rPr>
          <w:rFonts w:ascii="Times New Roman"/>
          <w:b/>
          <w:i w:val="false"/>
          <w:color w:val="000000"/>
        </w:rPr>
        <w:t xml:space="preserve"> 2 тарау. Мемлекеттiк қызметті көрсету тәртiбi</w:t>
      </w:r>
    </w:p>
    <w:bookmarkEnd w:id="76"/>
    <w:bookmarkStart w:name="z99" w:id="77"/>
    <w:p>
      <w:pPr>
        <w:spacing w:after="0"/>
        <w:ind w:left="0"/>
        <w:jc w:val="both"/>
      </w:pPr>
      <w:r>
        <w:rPr>
          <w:rFonts w:ascii="Times New Roman"/>
          <w:b w:val="false"/>
          <w:i w:val="false"/>
          <w:color w:val="000000"/>
          <w:sz w:val="28"/>
        </w:rPr>
        <w:t>
      3. Мемлекеттiк қызметті көрсету мерзiмдерi:</w:t>
      </w:r>
    </w:p>
    <w:bookmarkEnd w:id="77"/>
    <w:p>
      <w:pPr>
        <w:spacing w:after="0"/>
        <w:ind w:left="0"/>
        <w:jc w:val="both"/>
      </w:pPr>
      <w:r>
        <w:rPr>
          <w:rFonts w:ascii="Times New Roman"/>
          <w:b w:val="false"/>
          <w:i w:val="false"/>
          <w:color w:val="000000"/>
          <w:sz w:val="28"/>
        </w:rPr>
        <w:t xml:space="preserve">
      Көрсетілетін қызметті берушіге жүгінген кезде құжаттар топтамасын тапсырған кезден бастап: </w:t>
      </w:r>
    </w:p>
    <w:p>
      <w:pPr>
        <w:spacing w:after="0"/>
        <w:ind w:left="0"/>
        <w:jc w:val="both"/>
      </w:pPr>
      <w:r>
        <w:rPr>
          <w:rFonts w:ascii="Times New Roman"/>
          <w:b w:val="false"/>
          <w:i w:val="false"/>
          <w:color w:val="000000"/>
          <w:sz w:val="28"/>
        </w:rPr>
        <w:t>
      Тіркеу органы куәландырған тіркеу ісіндегі құқық белгілейтін құжаттардың көшірмелері, жылжымайтын мүлік объектісінің жоспарын (схемасын) қоса алғанда, ақпарат алуға сұрау салу кезінен бастап үш күннен кешіктірмей беріледі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рұқсат берілген ең ұзақ уақыты – 20 минуттан аспайды.</w:t>
      </w:r>
    </w:p>
    <w:bookmarkStart w:name="z100" w:id="78"/>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78"/>
    <w:bookmarkStart w:name="z101" w:id="79"/>
    <w:p>
      <w:pPr>
        <w:spacing w:after="0"/>
        <w:ind w:left="0"/>
        <w:jc w:val="both"/>
      </w:pPr>
      <w:r>
        <w:rPr>
          <w:rFonts w:ascii="Times New Roman"/>
          <w:b w:val="false"/>
          <w:i w:val="false"/>
          <w:color w:val="000000"/>
          <w:sz w:val="28"/>
        </w:rPr>
        <w:t>
      5. Мемлекеттiк қызмет көрсету нәтижесі – жылжымайтын мүлiк объектiлерi жоспарын (схемасын) қоса алғанда, тiркеу органы куәландырған тiркеу iсi құжаттарының көшiрмелерiн беру.</w:t>
      </w:r>
    </w:p>
    <w:bookmarkEnd w:id="79"/>
    <w:p>
      <w:pPr>
        <w:spacing w:after="0"/>
        <w:ind w:left="0"/>
        <w:jc w:val="both"/>
      </w:pPr>
      <w:r>
        <w:rPr>
          <w:rFonts w:ascii="Times New Roman"/>
          <w:b w:val="false"/>
          <w:i w:val="false"/>
          <w:color w:val="000000"/>
          <w:sz w:val="28"/>
        </w:rPr>
        <w:t>
      Құқықтық кадастрдың тіркеу ісіндегі құжаттардың көшірмелері, сот, құқық қорғау және басқа да мемлекеттік органдардың олардың Қазақстан Республикасының заңнамасында белгіленген құзыретіне сәйкес, уақытша, банкроттық және оңалту басқарушылары, оңалту және банкроттық рәсімдерін жүргізу шеңберінде, мәжбүрлеп таратылатын заңды тұлғаның тарату комиссиясының (таратушының) дәлелді сұрау салуы бойынша беріледі. Өзге адамдарға көрсетілген ақпарат құқық иеленушінің келісімімен беріледі.</w:t>
      </w:r>
    </w:p>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w:t>
      </w:r>
    </w:p>
    <w:bookmarkStart w:name="z102" w:id="80"/>
    <w:p>
      <w:pPr>
        <w:spacing w:after="0"/>
        <w:ind w:left="0"/>
        <w:jc w:val="both"/>
      </w:pPr>
      <w:r>
        <w:rPr>
          <w:rFonts w:ascii="Times New Roman"/>
          <w:b w:val="false"/>
          <w:i w:val="false"/>
          <w:color w:val="000000"/>
          <w:sz w:val="28"/>
        </w:rPr>
        <w:t>
      6. Мемлекеттiк қызмет жеке және заңды тұлғаларға (бұдан әрі – көрсетілетін қызметті алушы) тегін көрсетiледi.</w:t>
      </w:r>
    </w:p>
    <w:bookmarkEnd w:id="80"/>
    <w:bookmarkStart w:name="z103" w:id="81"/>
    <w:p>
      <w:pPr>
        <w:spacing w:after="0"/>
        <w:ind w:left="0"/>
        <w:jc w:val="both"/>
      </w:pPr>
      <w:r>
        <w:rPr>
          <w:rFonts w:ascii="Times New Roman"/>
          <w:b w:val="false"/>
          <w:i w:val="false"/>
          <w:color w:val="000000"/>
          <w:sz w:val="28"/>
        </w:rPr>
        <w:t>
      7. Жұмыс кестесі:</w:t>
      </w:r>
    </w:p>
    <w:bookmarkEnd w:id="81"/>
    <w:p>
      <w:pPr>
        <w:spacing w:after="0"/>
        <w:ind w:left="0"/>
        <w:jc w:val="both"/>
      </w:pPr>
      <w:r>
        <w:rPr>
          <w:rFonts w:ascii="Times New Roman"/>
          <w:b w:val="false"/>
          <w:i w:val="false"/>
          <w:color w:val="000000"/>
          <w:sz w:val="28"/>
        </w:rPr>
        <w:t>
      Көрсетілетін қызметті берушіде – Қазақстан Республикасының Еңбек кодексіне сәйкес жексенбі және мереке күндерiн қоспағанда, дүйсенбiден бастап сенбiнi қоса алғанда, көрсетілетін қызметті берушінің белгiленген жұмыс кестесiне сәйкес түскі асқа үзiлiссiз сағат 9.00-ден сағат 20.00-ге дейiн.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көрсетіледі, сондай-ақ портал арқылы электрондық кезекті броньдауға болады.</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(Қазақстан Республикасының Еңбек кодексіне сәйкес жұмыс уақытынан кейін және демалыс және мереке күндерi түскен жағдайда, өтініштер қабылдау және мемлекеттік қызмет көрсету нәтижелерін беру келесі жұмыс күні жүзеге асырылады).</w:t>
      </w:r>
    </w:p>
    <w:bookmarkStart w:name="z104" w:id="82"/>
    <w:p>
      <w:pPr>
        <w:spacing w:after="0"/>
        <w:ind w:left="0"/>
        <w:jc w:val="both"/>
      </w:pPr>
      <w:r>
        <w:rPr>
          <w:rFonts w:ascii="Times New Roman"/>
          <w:b w:val="false"/>
          <w:i w:val="false"/>
          <w:color w:val="000000"/>
          <w:sz w:val="28"/>
        </w:rPr>
        <w:t>
      8. Көрсетілетін қызметті алушы немесе оның өкілі жүгінген кезде:</w:t>
      </w:r>
    </w:p>
    <w:bookmarkEnd w:id="82"/>
    <w:p>
      <w:pPr>
        <w:spacing w:after="0"/>
        <w:ind w:left="0"/>
        <w:jc w:val="both"/>
      </w:pPr>
      <w:r>
        <w:rPr>
          <w:rFonts w:ascii="Times New Roman"/>
          <w:b w:val="false"/>
          <w:i w:val="false"/>
          <w:color w:val="000000"/>
          <w:sz w:val="28"/>
        </w:rPr>
        <w:t>
      заңды тұлға үшін өкілеттігін растайтын құжат;</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1) Көрсетілетін қызметті алушыға:</w:t>
      </w:r>
    </w:p>
    <w:p>
      <w:pPr>
        <w:spacing w:after="0"/>
        <w:ind w:left="0"/>
        <w:jc w:val="both"/>
      </w:pPr>
      <w:r>
        <w:rPr>
          <w:rFonts w:ascii="Times New Roman"/>
          <w:b w:val="false"/>
          <w:i w:val="false"/>
          <w:color w:val="000000"/>
          <w:sz w:val="28"/>
        </w:rPr>
        <w:t xml:space="preserve">
      2)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xml:space="preserve">
      2) порталда: </w:t>
      </w:r>
    </w:p>
    <w:p>
      <w:pPr>
        <w:spacing w:after="0"/>
        <w:ind w:left="0"/>
        <w:jc w:val="both"/>
      </w:pPr>
      <w:r>
        <w:rPr>
          <w:rFonts w:ascii="Times New Roman"/>
          <w:b w:val="false"/>
          <w:i w:val="false"/>
          <w:color w:val="000000"/>
          <w:sz w:val="28"/>
        </w:rPr>
        <w:t>
      электрондық құжат нысанында ЭЦҚ-мен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парольмен куәландырылған электрондық құжат нысанындағы сұрау салу.</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Уақытша, банкротық және оңалту басқарушылары, борышкердің дәрменсіз екендігі туралы соттың шешімі, соттың сырттай байқауды енгізі туралы соттың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 төрағасымен берілген сенімхат ұсынады;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Құжаттарды қабылдаған кезде көрсетілетін қызметті берушіде қызметкері көрсетілетін қызметті алушының жеке басын куәландыратын құжатты мемлекеттік орган мемлекеттік ақпараттық жүйеден берген мәліметтермен салыстырып тексереді, содан кейін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нәтижені алу орны және күні көрсетіле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құжатты беру көрсетілетін қызметті алушының немесе оның өкілінің жеке басын куәландыратын құжат ұсынылғаннан кейін: заңды тұлға үшін өкілеттігін растайтын құжат бойынша; жеке тұлға үшін нотариалды куәландырылған сенімхат бойынша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 үшін көрсетілген мерзімде жүгінбеген кезде, көрсетілетін қызметті беруші қабылдаған жері бойынша көрсетілетін қызметті алушының алған уақытқа дейін сақтайды.</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105" w:id="83"/>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8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06" w:id="84"/>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84"/>
    <w:bookmarkStart w:name="z107" w:id="85"/>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85"/>
    <w:p>
      <w:pPr>
        <w:spacing w:after="0"/>
        <w:ind w:left="0"/>
        <w:jc w:val="both"/>
      </w:pPr>
      <w:r>
        <w:rPr>
          <w:rFonts w:ascii="Times New Roman"/>
          <w:b w:val="false"/>
          <w:i w:val="false"/>
          <w:color w:val="000000"/>
          <w:sz w:val="28"/>
        </w:rPr>
        <w:t xml:space="preserve">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 </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 w:id="86"/>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86"/>
    <w:bookmarkStart w:name="z109" w:id="87"/>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87"/>
    <w:bookmarkStart w:name="z110" w:id="88"/>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88"/>
    <w:bookmarkStart w:name="z111" w:id="89"/>
    <w:p>
      <w:pPr>
        <w:spacing w:after="0"/>
        <w:ind w:left="0"/>
        <w:jc w:val="both"/>
      </w:pPr>
      <w:r>
        <w:rPr>
          <w:rFonts w:ascii="Times New Roman"/>
          <w:b w:val="false"/>
          <w:i w:val="false"/>
          <w:color w:val="000000"/>
          <w:sz w:val="28"/>
        </w:rPr>
        <w:t>
      13.Көрсетілетін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89"/>
    <w:bookmarkStart w:name="z112" w:id="90"/>
    <w:p>
      <w:pPr>
        <w:spacing w:after="0"/>
        <w:ind w:left="0"/>
        <w:jc w:val="both"/>
      </w:pPr>
      <w:r>
        <w:rPr>
          <w:rFonts w:ascii="Times New Roman"/>
          <w:b w:val="false"/>
          <w:i w:val="false"/>
          <w:color w:val="000000"/>
          <w:sz w:val="28"/>
        </w:rPr>
        <w:t>
      14. Бірыңғай байланыс-орталығы: 1414, 8 800 080 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 жоспарын</w:t>
            </w:r>
            <w:r>
              <w:br/>
            </w:r>
            <w:r>
              <w:rPr>
                <w:rFonts w:ascii="Times New Roman"/>
                <w:b w:val="false"/>
                <w:i w:val="false"/>
                <w:color w:val="000000"/>
                <w:sz w:val="20"/>
              </w:rPr>
              <w:t>(схемасын) қоса алғанда,</w:t>
            </w:r>
            <w:r>
              <w:br/>
            </w:r>
            <w:r>
              <w:rPr>
                <w:rFonts w:ascii="Times New Roman"/>
                <w:b w:val="false"/>
                <w:i w:val="false"/>
                <w:color w:val="000000"/>
                <w:sz w:val="20"/>
              </w:rPr>
              <w:t>тiркеу органы куәландырған</w:t>
            </w:r>
            <w:r>
              <w:br/>
            </w:r>
            <w:r>
              <w:rPr>
                <w:rFonts w:ascii="Times New Roman"/>
                <w:b w:val="false"/>
                <w:i w:val="false"/>
                <w:color w:val="000000"/>
                <w:sz w:val="20"/>
              </w:rPr>
              <w:t>тiркеу . iсi құжаттарының</w:t>
            </w:r>
            <w:r>
              <w:br/>
            </w:r>
            <w:r>
              <w:rPr>
                <w:rFonts w:ascii="Times New Roman"/>
                <w:b w:val="false"/>
                <w:i w:val="false"/>
                <w:color w:val="000000"/>
                <w:sz w:val="20"/>
              </w:rPr>
              <w:t>көшiрмелерiн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корпорациясы"КЕ АҚ филиалы)</w:t>
      </w:r>
    </w:p>
    <w:p>
      <w:pPr>
        <w:spacing w:after="0"/>
        <w:ind w:left="0"/>
        <w:jc w:val="both"/>
      </w:pPr>
      <w:r>
        <w:rPr>
          <w:rFonts w:ascii="Times New Roman"/>
          <w:b w:val="false"/>
          <w:i w:val="false"/>
          <w:color w:val="000000"/>
          <w:sz w:val="28"/>
        </w:rPr>
        <w:t>
      Құқықтық кадастрдан жылжымайтын мүлiкке құқықтарды (құқықтар</w:t>
      </w:r>
    </w:p>
    <w:p>
      <w:pPr>
        <w:spacing w:after="0"/>
        <w:ind w:left="0"/>
        <w:jc w:val="both"/>
      </w:pPr>
      <w:r>
        <w:rPr>
          <w:rFonts w:ascii="Times New Roman"/>
          <w:b w:val="false"/>
          <w:i w:val="false"/>
          <w:color w:val="000000"/>
          <w:sz w:val="28"/>
        </w:rPr>
        <w:t>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xml:space="preserve">
      жылжымайтын мүлiкке тiркелген құқықтар (ауыртпалықтар) және оның </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куәландырған тiркеу iсi құжаттарының көшiрмелерiн;</w:t>
      </w:r>
    </w:p>
    <w:p>
      <w:pPr>
        <w:spacing w:after="0"/>
        <w:ind w:left="0"/>
        <w:jc w:val="both"/>
      </w:pPr>
      <w:r>
        <w:rPr>
          <w:rFonts w:ascii="Times New Roman"/>
          <w:b w:val="false"/>
          <w:i w:val="false"/>
          <w:color w:val="000000"/>
          <w:sz w:val="28"/>
        </w:rPr>
        <w:t xml:space="preserve">
      жылжымайтын мүлiкке тiркелген құқықтар және тоқтатылған </w:t>
      </w:r>
    </w:p>
    <w:p>
      <w:pPr>
        <w:spacing w:after="0"/>
        <w:ind w:left="0"/>
        <w:jc w:val="both"/>
      </w:pPr>
      <w:r>
        <w:rPr>
          <w:rFonts w:ascii="Times New Roman"/>
          <w:b w:val="false"/>
          <w:i w:val="false"/>
          <w:color w:val="000000"/>
          <w:sz w:val="28"/>
        </w:rPr>
        <w:t>
      құқықтар туралы анықтама.</w:t>
      </w:r>
    </w:p>
    <w:p>
      <w:pPr>
        <w:spacing w:after="0"/>
        <w:ind w:left="0"/>
        <w:jc w:val="both"/>
      </w:pPr>
      <w:r>
        <w:rPr>
          <w:rFonts w:ascii="Times New Roman"/>
          <w:b w:val="false"/>
          <w:i w:val="false"/>
          <w:color w:val="000000"/>
          <w:sz w:val="28"/>
        </w:rPr>
        <w:t>
      Жылжымайтын мүлiк объектiсiнiң түрi 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жоспарын (схемасын) қоса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алғанда, тiркеу органы</w:t>
            </w:r>
            <w:r>
              <w:br/>
            </w:r>
            <w:r>
              <w:rPr>
                <w:rFonts w:ascii="Times New Roman"/>
                <w:b w:val="false"/>
                <w:i w:val="false"/>
                <w:color w:val="000000"/>
                <w:sz w:val="20"/>
              </w:rPr>
              <w:t>куәландырған тiркеу</w:t>
            </w:r>
            <w:r>
              <w:br/>
            </w:r>
            <w:r>
              <w:rPr>
                <w:rFonts w:ascii="Times New Roman"/>
                <w:b w:val="false"/>
                <w:i w:val="false"/>
                <w:color w:val="000000"/>
                <w:sz w:val="20"/>
              </w:rPr>
              <w:t>iсi құжаттарының көшiрмелерiн</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5-қосымша</w:t>
            </w:r>
          </w:p>
        </w:tc>
      </w:tr>
    </w:tbl>
    <w:bookmarkStart w:name="z352" w:id="91"/>
    <w:p>
      <w:pPr>
        <w:spacing w:after="0"/>
        <w:ind w:left="0"/>
        <w:jc w:val="left"/>
      </w:pPr>
      <w:r>
        <w:rPr>
          <w:rFonts w:ascii="Times New Roman"/>
          <w:b/>
          <w:i w:val="false"/>
          <w:color w:val="000000"/>
        </w:rPr>
        <w:t xml:space="preserve"> "Жылжымайтын мүлiктiң болмауы (болуы) туралы анықтама беру" мемлекеттiк көрсетілетін қызмет стандарты</w:t>
      </w:r>
    </w:p>
    <w:bookmarkEnd w:id="91"/>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18" w:id="92"/>
    <w:p>
      <w:pPr>
        <w:spacing w:after="0"/>
        <w:ind w:left="0"/>
        <w:jc w:val="both"/>
      </w:pPr>
      <w:r>
        <w:rPr>
          <w:rFonts w:ascii="Times New Roman"/>
          <w:b w:val="false"/>
          <w:i w:val="false"/>
          <w:color w:val="000000"/>
          <w:sz w:val="28"/>
        </w:rPr>
        <w:t>
      1. "Жылжымайтын мүлiк объектiлерi жоспарын (схемасын) қоса алғанда, тiркеу органы куәландырған тiркеу iсi құжаттарының көшiрмелерiн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арқылы (бұдан әрі – көрсетілетін қызметті беруші) көрсетеді.</w:t>
      </w:r>
    </w:p>
    <w:bookmarkEnd w:id="92"/>
    <w:bookmarkStart w:name="z119" w:id="93"/>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93"/>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120" w:id="94"/>
    <w:p>
      <w:pPr>
        <w:spacing w:after="0"/>
        <w:ind w:left="0"/>
        <w:jc w:val="left"/>
      </w:pPr>
      <w:r>
        <w:rPr>
          <w:rFonts w:ascii="Times New Roman"/>
          <w:b/>
          <w:i w:val="false"/>
          <w:color w:val="000000"/>
        </w:rPr>
        <w:t xml:space="preserve"> 2 тарау. Мемлекеттiк қызметті көрсету тәртiбi</w:t>
      </w:r>
    </w:p>
    <w:bookmarkEnd w:id="94"/>
    <w:bookmarkStart w:name="z121" w:id="95"/>
    <w:p>
      <w:pPr>
        <w:spacing w:after="0"/>
        <w:ind w:left="0"/>
        <w:jc w:val="both"/>
      </w:pPr>
      <w:r>
        <w:rPr>
          <w:rFonts w:ascii="Times New Roman"/>
          <w:b w:val="false"/>
          <w:i w:val="false"/>
          <w:color w:val="000000"/>
          <w:sz w:val="28"/>
        </w:rPr>
        <w:t>
      3. Мемлекеттiк қызметті көрсету мерзiмдерi:</w:t>
      </w:r>
    </w:p>
    <w:bookmarkEnd w:id="95"/>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өтініш берген сәтінен бастап және порталға мемлекеттік ақпараттық жүйеде мәліметтері болған кезде –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аяқталғана дейін бір күн қалғанда береді).</w:t>
      </w:r>
    </w:p>
    <w:p>
      <w:pPr>
        <w:spacing w:after="0"/>
        <w:ind w:left="0"/>
        <w:jc w:val="both"/>
      </w:pPr>
      <w:r>
        <w:rPr>
          <w:rFonts w:ascii="Times New Roman"/>
          <w:b w:val="false"/>
          <w:i w:val="false"/>
          <w:color w:val="000000"/>
          <w:sz w:val="28"/>
        </w:rPr>
        <w:t xml:space="preserve">
      Көрсетілетін қызметті алу үшін ең ұзақ күту уақыты – 20 минуттан аспайды; </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p>
    <w:bookmarkStart w:name="z122" w:id="96"/>
    <w:p>
      <w:pPr>
        <w:spacing w:after="0"/>
        <w:ind w:left="0"/>
        <w:jc w:val="both"/>
      </w:pPr>
      <w:r>
        <w:rPr>
          <w:rFonts w:ascii="Times New Roman"/>
          <w:b w:val="false"/>
          <w:i w:val="false"/>
          <w:color w:val="000000"/>
          <w:sz w:val="28"/>
        </w:rPr>
        <w:t>
      4. Мемлекеттік қызметті көрсету нысаны: электрондық (толық автоматтандырылған).</w:t>
      </w:r>
    </w:p>
    <w:bookmarkEnd w:id="96"/>
    <w:bookmarkStart w:name="z123" w:id="97"/>
    <w:p>
      <w:pPr>
        <w:spacing w:after="0"/>
        <w:ind w:left="0"/>
        <w:jc w:val="both"/>
      </w:pPr>
      <w:r>
        <w:rPr>
          <w:rFonts w:ascii="Times New Roman"/>
          <w:b w:val="false"/>
          <w:i w:val="false"/>
          <w:color w:val="000000"/>
          <w:sz w:val="28"/>
        </w:rPr>
        <w:t xml:space="preserve">
      5. Мемлекеттік қызметті көрсету нәтижесі – жылжымайтын мүліктің болмауы (болуы) туралы анықтама. </w:t>
      </w:r>
    </w:p>
    <w:bookmarkEnd w:id="97"/>
    <w:p>
      <w:pPr>
        <w:spacing w:after="0"/>
        <w:ind w:left="0"/>
        <w:jc w:val="both"/>
      </w:pPr>
      <w:r>
        <w:rPr>
          <w:rFonts w:ascii="Times New Roman"/>
          <w:b w:val="false"/>
          <w:i w:val="false"/>
          <w:color w:val="000000"/>
          <w:sz w:val="28"/>
        </w:rPr>
        <w:t>
      Мемлекеттік қызмет көрсету нәтижесінің нысаны – электрондық.</w:t>
      </w:r>
    </w:p>
    <w:bookmarkStart w:name="z124" w:id="98"/>
    <w:p>
      <w:pPr>
        <w:spacing w:after="0"/>
        <w:ind w:left="0"/>
        <w:jc w:val="both"/>
      </w:pPr>
      <w:r>
        <w:rPr>
          <w:rFonts w:ascii="Times New Roman"/>
          <w:b w:val="false"/>
          <w:i w:val="false"/>
          <w:color w:val="000000"/>
          <w:sz w:val="28"/>
        </w:rPr>
        <w:t>
      6. Мемлекеттік қызмет жеке және заңды тұлғаларға (бұдан әрі – қызметті алушы) тегін көрсетіледі.</w:t>
      </w:r>
    </w:p>
    <w:bookmarkEnd w:id="98"/>
    <w:bookmarkStart w:name="z125" w:id="99"/>
    <w:p>
      <w:pPr>
        <w:spacing w:after="0"/>
        <w:ind w:left="0"/>
        <w:jc w:val="both"/>
      </w:pPr>
      <w:r>
        <w:rPr>
          <w:rFonts w:ascii="Times New Roman"/>
          <w:b w:val="false"/>
          <w:i w:val="false"/>
          <w:color w:val="000000"/>
          <w:sz w:val="28"/>
        </w:rPr>
        <w:t>
      7. Жұмыс кестесі:</w:t>
      </w:r>
    </w:p>
    <w:bookmarkEnd w:id="99"/>
    <w:p>
      <w:pPr>
        <w:spacing w:after="0"/>
        <w:ind w:left="0"/>
        <w:jc w:val="both"/>
      </w:pPr>
      <w:r>
        <w:rPr>
          <w:rFonts w:ascii="Times New Roman"/>
          <w:b w:val="false"/>
          <w:i w:val="false"/>
          <w:color w:val="000000"/>
          <w:sz w:val="28"/>
        </w:rPr>
        <w:t>
      1)көрсетілетін қызметті берушіде– Қазақстан Республикасының Еңбек кодексіне сәйкес жексенбі және мереке күндерiн қоспағанда, дүйсенбiден бастап сенбiнi қоса алғанда, көрсетілетін қызметті берушібелгiленген жұмыс кестесiне сәйкес түскі асқа үзiлiссiз сағат 9.00-ден сағат 20.00-ге дейiн.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көрсетіледі, сондай-ақ портал арқылы электрондық кезекті броньдауға болады.</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w:t>
      </w:r>
    </w:p>
    <w:bookmarkStart w:name="z126" w:id="100"/>
    <w:p>
      <w:pPr>
        <w:spacing w:after="0"/>
        <w:ind w:left="0"/>
        <w:jc w:val="both"/>
      </w:pPr>
      <w:r>
        <w:rPr>
          <w:rFonts w:ascii="Times New Roman"/>
          <w:b w:val="false"/>
          <w:i w:val="false"/>
          <w:color w:val="000000"/>
          <w:sz w:val="28"/>
        </w:rPr>
        <w:t xml:space="preserve">
      8. Көрсетілетін қызметті алушы немесе оның өкілі мемлекеттік қызметті көрсетуге жүгінгенде қажетті құжаттар тізбесі: </w:t>
      </w:r>
    </w:p>
    <w:bookmarkEnd w:id="10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мүлiктiң болмауы (болуы) туралы анықтамада қамтылған деректер берілген сәтінде жарамды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29.07.2019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0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2) көрсетілетін қызметті алушы құжаттардың толық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28" w:id="102"/>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02"/>
    <w:bookmarkStart w:name="z129" w:id="10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03"/>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0" w:id="104"/>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04"/>
    <w:bookmarkStart w:name="z131" w:id="105"/>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05"/>
    <w:bookmarkStart w:name="z132" w:id="106"/>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06"/>
    <w:bookmarkStart w:name="z133" w:id="107"/>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07"/>
    <w:bookmarkStart w:name="z134" w:id="108"/>
    <w:p>
      <w:pPr>
        <w:spacing w:after="0"/>
        <w:ind w:left="0"/>
        <w:jc w:val="both"/>
      </w:pPr>
      <w:r>
        <w:rPr>
          <w:rFonts w:ascii="Times New Roman"/>
          <w:b w:val="false"/>
          <w:i w:val="false"/>
          <w:color w:val="000000"/>
          <w:sz w:val="28"/>
        </w:rPr>
        <w:t>
      14.Көрсетілетін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08"/>
    <w:p>
      <w:pPr>
        <w:spacing w:after="0"/>
        <w:ind w:left="0"/>
        <w:jc w:val="both"/>
      </w:pPr>
      <w:r>
        <w:rPr>
          <w:rFonts w:ascii="Times New Roman"/>
          <w:b w:val="false"/>
          <w:i w:val="false"/>
          <w:color w:val="000000"/>
          <w:sz w:val="28"/>
        </w:rPr>
        <w:t>
      15. Бірыңғай байланыс-орталығы: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(құқықтық ауыртпалықтарды) мемлекеттiк тiркеу туралы ақпарат алуға № ________ сұрау салу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w:t>
      </w:r>
    </w:p>
    <w:p>
      <w:pPr>
        <w:spacing w:after="0"/>
        <w:ind w:left="0"/>
        <w:jc w:val="both"/>
      </w:pPr>
      <w:r>
        <w:rPr>
          <w:rFonts w:ascii="Times New Roman"/>
          <w:b w:val="false"/>
          <w:i w:val="false"/>
          <w:color w:val="000000"/>
          <w:sz w:val="28"/>
        </w:rPr>
        <w:t>
      жылжымайтын мүліктің болмауы (болуы) туралы анықтама;</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тiркеуші орган растаған тiркеу iсi құжаттарының көшiрмелерi;</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Кадастрлық нөмір 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w:t>
      </w:r>
    </w:p>
    <w:p>
      <w:pPr>
        <w:spacing w:after="0"/>
        <w:ind w:left="0"/>
        <w:jc w:val="both"/>
      </w:pPr>
      <w:r>
        <w:rPr>
          <w:rFonts w:ascii="Times New Roman"/>
          <w:b w:val="false"/>
          <w:i w:val="false"/>
          <w:color w:val="000000"/>
          <w:sz w:val="28"/>
        </w:rPr>
        <w:t>
      Күні____________/________________________________/_________________</w:t>
      </w:r>
    </w:p>
    <w:p>
      <w:pPr>
        <w:spacing w:after="0"/>
        <w:ind w:left="0"/>
        <w:jc w:val="both"/>
      </w:pPr>
      <w:r>
        <w:rPr>
          <w:rFonts w:ascii="Times New Roman"/>
          <w:b w:val="false"/>
          <w:i w:val="false"/>
          <w:color w:val="000000"/>
          <w:sz w:val="28"/>
        </w:rPr>
        <w:t>
                  (өтiнiш берушiнiң/ уәкiлеттi өкiлдiң Т.А.Ә.)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мүлiктiң</w:t>
            </w:r>
            <w:r>
              <w:br/>
            </w:r>
            <w:r>
              <w:rPr>
                <w:rFonts w:ascii="Times New Roman"/>
                <w:b w:val="false"/>
                <w:i w:val="false"/>
                <w:color w:val="000000"/>
                <w:sz w:val="20"/>
              </w:rPr>
              <w:t>болмауы (болуы) туралы</w:t>
            </w:r>
            <w:r>
              <w:br/>
            </w:r>
            <w:r>
              <w:rPr>
                <w:rFonts w:ascii="Times New Roman"/>
                <w:b w:val="false"/>
                <w:i w:val="false"/>
                <w:color w:val="000000"/>
                <w:sz w:val="20"/>
              </w:rPr>
              <w:t>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6-қосымша</w:t>
            </w:r>
          </w:p>
        </w:tc>
      </w:tr>
    </w:tbl>
    <w:bookmarkStart w:name="z415" w:id="109"/>
    <w:p>
      <w:pPr>
        <w:spacing w:after="0"/>
        <w:ind w:left="0"/>
        <w:jc w:val="left"/>
      </w:pPr>
      <w:r>
        <w:rPr>
          <w:rFonts w:ascii="Times New Roman"/>
          <w:b/>
          <w:i w:val="false"/>
          <w:color w:val="000000"/>
        </w:rPr>
        <w:t xml:space="preserve"> "Жылжымалы мүлік кепілінің тізілімінен үзінді беру" мемлекеттік көрсетілетін қызмет стандарты</w:t>
      </w:r>
    </w:p>
    <w:bookmarkEnd w:id="109"/>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41" w:id="110"/>
    <w:p>
      <w:pPr>
        <w:spacing w:after="0"/>
        <w:ind w:left="0"/>
        <w:jc w:val="both"/>
      </w:pPr>
      <w:r>
        <w:rPr>
          <w:rFonts w:ascii="Times New Roman"/>
          <w:b w:val="false"/>
          <w:i w:val="false"/>
          <w:color w:val="000000"/>
          <w:sz w:val="28"/>
        </w:rPr>
        <w:t xml:space="preserve">
      1. "Жылжымалы мүлік кепілінің тізілімінен үзінді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Мемлекеттік корпорация) көрсетеді. </w:t>
      </w:r>
    </w:p>
    <w:bookmarkEnd w:id="110"/>
    <w:bookmarkStart w:name="z142" w:id="111"/>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111"/>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143" w:id="112"/>
    <w:p>
      <w:pPr>
        <w:spacing w:after="0"/>
        <w:ind w:left="0"/>
        <w:jc w:val="left"/>
      </w:pPr>
      <w:r>
        <w:rPr>
          <w:rFonts w:ascii="Times New Roman"/>
          <w:b/>
          <w:i w:val="false"/>
          <w:color w:val="000000"/>
        </w:rPr>
        <w:t xml:space="preserve"> 2 тарау. Мемлекеттiк қызметті көрсету тәртiбi</w:t>
      </w:r>
    </w:p>
    <w:bookmarkEnd w:id="112"/>
    <w:bookmarkStart w:name="z144" w:id="113"/>
    <w:p>
      <w:pPr>
        <w:spacing w:after="0"/>
        <w:ind w:left="0"/>
        <w:jc w:val="both"/>
      </w:pPr>
      <w:r>
        <w:rPr>
          <w:rFonts w:ascii="Times New Roman"/>
          <w:b w:val="false"/>
          <w:i w:val="false"/>
          <w:color w:val="000000"/>
          <w:sz w:val="28"/>
        </w:rPr>
        <w:t>
      3. Мемлекеттiк қызметті көрсету мерзiмдерi:</w:t>
      </w:r>
    </w:p>
    <w:bookmarkEnd w:id="113"/>
    <w:p>
      <w:pPr>
        <w:spacing w:after="0"/>
        <w:ind w:left="0"/>
        <w:jc w:val="both"/>
      </w:pPr>
      <w:r>
        <w:rPr>
          <w:rFonts w:ascii="Times New Roman"/>
          <w:b w:val="false"/>
          <w:i w:val="false"/>
          <w:color w:val="000000"/>
          <w:sz w:val="28"/>
        </w:rPr>
        <w:t xml:space="preserve">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 </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2)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3) Қызмет көрсетудің ең ұзақ уақыты – 20 минуттан аспайды.</w:t>
      </w:r>
    </w:p>
    <w:bookmarkStart w:name="z145" w:id="114"/>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114"/>
    <w:bookmarkStart w:name="z146" w:id="115"/>
    <w:p>
      <w:pPr>
        <w:spacing w:after="0"/>
        <w:ind w:left="0"/>
        <w:jc w:val="both"/>
      </w:pPr>
      <w:r>
        <w:rPr>
          <w:rFonts w:ascii="Times New Roman"/>
          <w:b w:val="false"/>
          <w:i w:val="false"/>
          <w:color w:val="000000"/>
          <w:sz w:val="28"/>
        </w:rPr>
        <w:t>
      5. Мемлекеттік қызмет көрсету нәтижесі – жылжымалы мүлік кепілінің тізілімінен үзінді беру.</w:t>
      </w:r>
    </w:p>
    <w:bookmarkEnd w:id="115"/>
    <w:p>
      <w:pPr>
        <w:spacing w:after="0"/>
        <w:ind w:left="0"/>
        <w:jc w:val="both"/>
      </w:pPr>
      <w:r>
        <w:rPr>
          <w:rFonts w:ascii="Times New Roman"/>
          <w:b w:val="false"/>
          <w:i w:val="false"/>
          <w:color w:val="000000"/>
          <w:sz w:val="28"/>
        </w:rPr>
        <w:t>
      Мемлекеттік қызмет көрсету нысаны – электрондық.</w:t>
      </w:r>
    </w:p>
    <w:bookmarkStart w:name="z147" w:id="116"/>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тегін көрсетіледі. </w:t>
      </w:r>
    </w:p>
    <w:bookmarkEnd w:id="116"/>
    <w:bookmarkStart w:name="z148" w:id="117"/>
    <w:p>
      <w:pPr>
        <w:spacing w:after="0"/>
        <w:ind w:left="0"/>
        <w:jc w:val="both"/>
      </w:pPr>
      <w:r>
        <w:rPr>
          <w:rFonts w:ascii="Times New Roman"/>
          <w:b w:val="false"/>
          <w:i w:val="false"/>
          <w:color w:val="000000"/>
          <w:sz w:val="28"/>
        </w:rPr>
        <w:t xml:space="preserve">
      7. Жұмыс кестесі: </w:t>
      </w:r>
    </w:p>
    <w:bookmarkEnd w:id="117"/>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149" w:id="118"/>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118"/>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жылжымалы мүлік кепілінің тізілімінен үзінді беру туралы ақпарат алуға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қызмет көрсетушінің және көрсетілетін қызметті берушіқызметкері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ЭЦҚ-мен куәландырылған электрондық құжат нысанындағы жылжымалы мүлік кепілі тізіліміндегі жылжымалы мүлік кепілін тіркеу туралы ақпаратты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bookmarkStart w:name="z150" w:id="119"/>
    <w:p>
      <w:pPr>
        <w:spacing w:after="0"/>
        <w:ind w:left="0"/>
        <w:jc w:val="both"/>
      </w:pPr>
      <w:r>
        <w:rPr>
          <w:rFonts w:ascii="Times New Roman"/>
          <w:b w:val="false"/>
          <w:i w:val="false"/>
          <w:color w:val="000000"/>
          <w:sz w:val="28"/>
        </w:rPr>
        <w:t>
      9.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еместігінің анықталуы мемлекеттік қызметтерді көрсетуден бас тартуға негіз болып табылады.</w:t>
      </w:r>
    </w:p>
    <w:bookmarkEnd w:id="11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51" w:id="120"/>
    <w:p>
      <w:pPr>
        <w:spacing w:after="0"/>
        <w:ind w:left="0"/>
        <w:jc w:val="left"/>
      </w:pPr>
      <w:r>
        <w:rPr>
          <w:rFonts w:ascii="Times New Roman"/>
          <w:b/>
          <w:i w:val="false"/>
          <w:color w:val="000000"/>
        </w:rPr>
        <w:t xml:space="preserve"> 3 тарау.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20"/>
    <w:bookmarkStart w:name="z152" w:id="121"/>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21"/>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3" w:id="122"/>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22"/>
    <w:bookmarkStart w:name="z154" w:id="123"/>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23"/>
    <w:bookmarkStart w:name="z155" w:id="124"/>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24"/>
    <w:bookmarkStart w:name="z156" w:id="125"/>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25"/>
    <w:bookmarkStart w:name="z157" w:id="126"/>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26"/>
    <w:bookmarkStart w:name="z158" w:id="127"/>
    <w:p>
      <w:pPr>
        <w:spacing w:after="0"/>
        <w:ind w:left="0"/>
        <w:jc w:val="both"/>
      </w:pPr>
      <w:r>
        <w:rPr>
          <w:rFonts w:ascii="Times New Roman"/>
          <w:b w:val="false"/>
          <w:i w:val="false"/>
          <w:color w:val="000000"/>
          <w:sz w:val="28"/>
        </w:rPr>
        <w:t>
      15. Бірыңғай байланыс-орталығы: 1414, 8 800 080 7777.</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кепілінің</w:t>
            </w:r>
            <w:r>
              <w:br/>
            </w:r>
            <w:r>
              <w:rPr>
                <w:rFonts w:ascii="Times New Roman"/>
                <w:b w:val="false"/>
                <w:i w:val="false"/>
                <w:color w:val="000000"/>
                <w:sz w:val="20"/>
              </w:rPr>
              <w:t>тізілімінен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корпорациясы"КЕ АҚ филиалы)</w:t>
      </w:r>
    </w:p>
    <w:p>
      <w:pPr>
        <w:spacing w:after="0"/>
        <w:ind w:left="0"/>
        <w:jc w:val="left"/>
      </w:pPr>
      <w:r>
        <w:rPr>
          <w:rFonts w:ascii="Times New Roman"/>
          <w:b/>
          <w:i w:val="false"/>
          <w:color w:val="000000"/>
        </w:rPr>
        <w:t xml:space="preserve"> Жылжымалы мүлік кепілінің тізілімінен үзінді беру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 деректерi (жеке куәлiк деректерi) және жеке тулғаның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жылжымалы мүлік кепілінің тізілімінен үзіндімаған ұсынуды сұраймын.</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кепілінің</w:t>
            </w:r>
            <w:r>
              <w:br/>
            </w:r>
            <w:r>
              <w:rPr>
                <w:rFonts w:ascii="Times New Roman"/>
                <w:b w:val="false"/>
                <w:i w:val="false"/>
                <w:color w:val="000000"/>
                <w:sz w:val="20"/>
              </w:rPr>
              <w:t>тізілімінен үзінді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w:t>
            </w:r>
            <w:r>
              <w:br/>
            </w:r>
            <w:r>
              <w:rPr>
                <w:rFonts w:ascii="Times New Roman"/>
                <w:b w:val="false"/>
                <w:i w:val="false"/>
                <w:color w:val="000000"/>
                <w:sz w:val="20"/>
              </w:rPr>
              <w:t>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7-қосымша</w:t>
            </w:r>
          </w:p>
        </w:tc>
      </w:tr>
    </w:tbl>
    <w:bookmarkStart w:name="z469" w:id="128"/>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стандарты</w:t>
      </w:r>
    </w:p>
    <w:bookmarkEnd w:id="128"/>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64" w:id="129"/>
    <w:p>
      <w:pPr>
        <w:spacing w:after="0"/>
        <w:ind w:left="0"/>
        <w:jc w:val="both"/>
      </w:pPr>
      <w:r>
        <w:rPr>
          <w:rFonts w:ascii="Times New Roman"/>
          <w:b w:val="false"/>
          <w:i w:val="false"/>
          <w:color w:val="000000"/>
          <w:sz w:val="28"/>
        </w:rPr>
        <w:t xml:space="preserve">
      1. "Жылжымайтын мүлікке тіркелген құқықтар және тоқтатылған құқықтар туралы анықтамалар беру" мемлекеттік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Мемлекеттік корпорация) көрсетеді. </w:t>
      </w:r>
    </w:p>
    <w:bookmarkEnd w:id="129"/>
    <w:bookmarkStart w:name="z165" w:id="130"/>
    <w:p>
      <w:pPr>
        <w:spacing w:after="0"/>
        <w:ind w:left="0"/>
        <w:jc w:val="both"/>
      </w:pPr>
      <w:r>
        <w:rPr>
          <w:rFonts w:ascii="Times New Roman"/>
          <w:b w:val="false"/>
          <w:i w:val="false"/>
          <w:color w:val="000000"/>
          <w:sz w:val="28"/>
        </w:rPr>
        <w:t>
      2. Өтініштерді қабылдау және мемлекеттік көрсетілетін қызметті көрсету нәтижелерін беру:</w:t>
      </w:r>
    </w:p>
    <w:bookmarkEnd w:id="130"/>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w:t>
      </w:r>
    </w:p>
    <w:bookmarkStart w:name="z166" w:id="131"/>
    <w:p>
      <w:pPr>
        <w:spacing w:after="0"/>
        <w:ind w:left="0"/>
        <w:jc w:val="left"/>
      </w:pPr>
      <w:r>
        <w:rPr>
          <w:rFonts w:ascii="Times New Roman"/>
          <w:b/>
          <w:i w:val="false"/>
          <w:color w:val="000000"/>
        </w:rPr>
        <w:t xml:space="preserve"> 2 тарау. Мемлекеттiк қызметті көрсету тәртiбi</w:t>
      </w:r>
    </w:p>
    <w:bookmarkEnd w:id="131"/>
    <w:bookmarkStart w:name="z167" w:id="132"/>
    <w:p>
      <w:pPr>
        <w:spacing w:after="0"/>
        <w:ind w:left="0"/>
        <w:jc w:val="both"/>
      </w:pPr>
      <w:r>
        <w:rPr>
          <w:rFonts w:ascii="Times New Roman"/>
          <w:b w:val="false"/>
          <w:i w:val="false"/>
          <w:color w:val="000000"/>
          <w:sz w:val="28"/>
        </w:rPr>
        <w:t>
      3. Мемлекеттiк қызметті көрсету мерзiмдерi:</w:t>
      </w:r>
    </w:p>
    <w:bookmarkEnd w:id="132"/>
    <w:p>
      <w:pPr>
        <w:spacing w:after="0"/>
        <w:ind w:left="0"/>
        <w:jc w:val="both"/>
      </w:pPr>
      <w:r>
        <w:rPr>
          <w:rFonts w:ascii="Times New Roman"/>
          <w:b w:val="false"/>
          <w:i w:val="false"/>
          <w:color w:val="000000"/>
          <w:sz w:val="28"/>
        </w:rPr>
        <w:t>
      Көрсетілетін қызметті берушіге және порталға өтініш берген кездегі құжаттар топтамасын тапсырған сәттен бастап мемлекеттік ақпараттық жүйеде мәліметтер болған жағдайда – күнтізбелік 20 (жиырма) минут ішінде.</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p>
      <w:pPr>
        <w:spacing w:after="0"/>
        <w:ind w:left="0"/>
        <w:jc w:val="both"/>
      </w:pPr>
      <w:r>
        <w:rPr>
          <w:rFonts w:ascii="Times New Roman"/>
          <w:b w:val="false"/>
          <w:i w:val="false"/>
          <w:color w:val="000000"/>
          <w:sz w:val="28"/>
        </w:rPr>
        <w:t>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Қызмет көрсетудің ең ұзақ уақыты – 20 минуттан аспайды.</w:t>
      </w:r>
    </w:p>
    <w:bookmarkStart w:name="z168" w:id="133"/>
    <w:p>
      <w:pPr>
        <w:spacing w:after="0"/>
        <w:ind w:left="0"/>
        <w:jc w:val="both"/>
      </w:pPr>
      <w:r>
        <w:rPr>
          <w:rFonts w:ascii="Times New Roman"/>
          <w:b w:val="false"/>
          <w:i w:val="false"/>
          <w:color w:val="000000"/>
          <w:sz w:val="28"/>
        </w:rPr>
        <w:t>
      4. Мемлекеттік қызмет көрсету нысаны – электрондық (толық автоматтандырылған).</w:t>
      </w:r>
    </w:p>
    <w:bookmarkEnd w:id="133"/>
    <w:bookmarkStart w:name="z169" w:id="134"/>
    <w:p>
      <w:pPr>
        <w:spacing w:after="0"/>
        <w:ind w:left="0"/>
        <w:jc w:val="both"/>
      </w:pPr>
      <w:r>
        <w:rPr>
          <w:rFonts w:ascii="Times New Roman"/>
          <w:b w:val="false"/>
          <w:i w:val="false"/>
          <w:color w:val="000000"/>
          <w:sz w:val="28"/>
        </w:rPr>
        <w:t>
      5. Мемлекеттік қызмет көрсету нәтижесі – жылжымайтын мүлікке тіркелген құқықтар және тоқтатылған құқықтар туралы анықтамалар беру.</w:t>
      </w:r>
    </w:p>
    <w:bookmarkEnd w:id="134"/>
    <w:p>
      <w:pPr>
        <w:spacing w:after="0"/>
        <w:ind w:left="0"/>
        <w:jc w:val="both"/>
      </w:pPr>
      <w:r>
        <w:rPr>
          <w:rFonts w:ascii="Times New Roman"/>
          <w:b w:val="false"/>
          <w:i w:val="false"/>
          <w:color w:val="000000"/>
          <w:sz w:val="28"/>
        </w:rPr>
        <w:t>
      Мемлекеттік қызмет көрсету нысаны – электрондық.</w:t>
      </w:r>
    </w:p>
    <w:bookmarkStart w:name="z170" w:id="135"/>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тегін көрсетіледі. </w:t>
      </w:r>
    </w:p>
    <w:bookmarkEnd w:id="135"/>
    <w:bookmarkStart w:name="z171" w:id="136"/>
    <w:p>
      <w:pPr>
        <w:spacing w:after="0"/>
        <w:ind w:left="0"/>
        <w:jc w:val="both"/>
      </w:pPr>
      <w:r>
        <w:rPr>
          <w:rFonts w:ascii="Times New Roman"/>
          <w:b w:val="false"/>
          <w:i w:val="false"/>
          <w:color w:val="000000"/>
          <w:sz w:val="28"/>
        </w:rPr>
        <w:t xml:space="preserve">
      7. Жұмыс кестесі: </w:t>
      </w:r>
    </w:p>
    <w:bookmarkEnd w:id="136"/>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тәулік бойы, жөндеу жұмыстарын өткізумен байланысты техникалық үзілістерді қоспағанда.</w:t>
      </w:r>
    </w:p>
    <w:bookmarkStart w:name="z172" w:id="137"/>
    <w:p>
      <w:pPr>
        <w:spacing w:after="0"/>
        <w:ind w:left="0"/>
        <w:jc w:val="both"/>
      </w:pPr>
      <w:r>
        <w:rPr>
          <w:rFonts w:ascii="Times New Roman"/>
          <w:b w:val="false"/>
          <w:i w:val="false"/>
          <w:color w:val="000000"/>
          <w:sz w:val="28"/>
        </w:rPr>
        <w:t>
      8. Көрсетілетін қызметті алушы (құқық иеленуші) немесе оның өкілі жүгінген кездегі мемлекеттік қызметті көрсету үшін қажетті құжаттар тізбесі:</w:t>
      </w:r>
    </w:p>
    <w:bookmarkEnd w:id="137"/>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көрсету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both"/>
      </w:pPr>
      <w:r>
        <w:rPr>
          <w:rFonts w:ascii="Times New Roman"/>
          <w:b w:val="false"/>
          <w:i w:val="false"/>
          <w:color w:val="000000"/>
          <w:sz w:val="28"/>
        </w:rPr>
        <w:t>
      Жылжымайтын мүлікке тіркелген құқықтар және тоқтатылған құқықтар туралы анықтамадағы қамтылған деректер берілген сәтінде жарамды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29.07.2019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3" w:id="138"/>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3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w:t>
      </w:r>
    </w:p>
    <w:p>
      <w:pPr>
        <w:spacing w:after="0"/>
        <w:ind w:left="0"/>
        <w:jc w:val="both"/>
      </w:pPr>
      <w:r>
        <w:rPr>
          <w:rFonts w:ascii="Times New Roman"/>
          <w:b w:val="false"/>
          <w:i w:val="false"/>
          <w:color w:val="000000"/>
          <w:sz w:val="28"/>
        </w:rPr>
        <w:t>
      2) Көрсетілетін қызметті алушы құжаттардың топтамасын толық ұсынбаған кезде.</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74" w:id="139"/>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39"/>
    <w:bookmarkStart w:name="z175" w:id="140"/>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40"/>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6" w:id="141"/>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41"/>
    <w:bookmarkStart w:name="z177" w:id="142"/>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42"/>
    <w:bookmarkStart w:name="z178" w:id="143"/>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43"/>
    <w:bookmarkStart w:name="z179" w:id="144"/>
    <w:p>
      <w:pPr>
        <w:spacing w:after="0"/>
        <w:ind w:left="0"/>
        <w:jc w:val="both"/>
      </w:pPr>
      <w:r>
        <w:rPr>
          <w:rFonts w:ascii="Times New Roman"/>
          <w:b w:val="false"/>
          <w:i w:val="false"/>
          <w:color w:val="000000"/>
          <w:sz w:val="28"/>
        </w:rPr>
        <w:t>
      13. Көрсетілетін қызметті алушы портал арқылы ЭЦҚ-ның болу шартымен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қолдану арқылы мемлекеттік көрсетілетін қызметті алады.</w:t>
      </w:r>
    </w:p>
    <w:bookmarkEnd w:id="144"/>
    <w:bookmarkStart w:name="z180" w:id="145"/>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45"/>
    <w:bookmarkStart w:name="z181" w:id="146"/>
    <w:p>
      <w:pPr>
        <w:spacing w:after="0"/>
        <w:ind w:left="0"/>
        <w:jc w:val="both"/>
      </w:pPr>
      <w:r>
        <w:rPr>
          <w:rFonts w:ascii="Times New Roman"/>
          <w:b w:val="false"/>
          <w:i w:val="false"/>
          <w:color w:val="000000"/>
          <w:sz w:val="28"/>
        </w:rPr>
        <w:t>
      15. Бірыңғай байланыс-орталығы: 1414, 8 800 080 7777.</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 және</w:t>
            </w:r>
            <w:r>
              <w:br/>
            </w:r>
            <w:r>
              <w:rPr>
                <w:rFonts w:ascii="Times New Roman"/>
                <w:b w:val="false"/>
                <w:i w:val="false"/>
                <w:color w:val="000000"/>
                <w:sz w:val="20"/>
              </w:rPr>
              <w:t>тоқтатылған құқықтар туралы</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Құқықтық кадастрдан жылжымайтын мүлiкке құқықтарды (құқықтар ауыртпалығын) мемлекеттiк тiркеу туралы ақпарат алуға № ________ сұрау салу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болған кезде ЖСН, жеке басты куәландыратын құжат деректерi)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жері, заңды тұлғаның атауы, болған кезде БСН, деректемелері)</w:t>
      </w:r>
    </w:p>
    <w:p>
      <w:pPr>
        <w:spacing w:after="0"/>
        <w:ind w:left="0"/>
        <w:jc w:val="both"/>
      </w:pPr>
      <w:r>
        <w:rPr>
          <w:rFonts w:ascii="Times New Roman"/>
          <w:b w:val="false"/>
          <w:i w:val="false"/>
          <w:color w:val="000000"/>
          <w:sz w:val="28"/>
        </w:rPr>
        <w:t>
      оның атынан__________________________________негізінде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мәлiметтер</w:t>
      </w:r>
    </w:p>
    <w:p>
      <w:pPr>
        <w:spacing w:after="0"/>
        <w:ind w:left="0"/>
        <w:jc w:val="both"/>
      </w:pPr>
      <w:r>
        <w:rPr>
          <w:rFonts w:ascii="Times New Roman"/>
          <w:b w:val="false"/>
          <w:i w:val="false"/>
          <w:color w:val="000000"/>
          <w:sz w:val="28"/>
        </w:rPr>
        <w:t>
      қамтылған техникалық паспортқа қосымшалар;</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куәландырған тiркеу iсi құжаттарының көшiрмелерiн;</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Кадастрлық нөмір ___________________________________________________</w:t>
      </w:r>
    </w:p>
    <w:p>
      <w:pPr>
        <w:spacing w:after="0"/>
        <w:ind w:left="0"/>
        <w:jc w:val="both"/>
      </w:pPr>
      <w:r>
        <w:rPr>
          <w:rFonts w:ascii="Times New Roman"/>
          <w:b w:val="false"/>
          <w:i w:val="false"/>
          <w:color w:val="000000"/>
          <w:sz w:val="28"/>
        </w:rPr>
        <w:t>
      Жылжымайтын мүлік объектісінің мекенжайы, мекенжайды тіркеу коды</w:t>
      </w:r>
    </w:p>
    <w:p>
      <w:pPr>
        <w:spacing w:after="0"/>
        <w:ind w:left="0"/>
        <w:jc w:val="both"/>
      </w:pPr>
      <w:r>
        <w:rPr>
          <w:rFonts w:ascii="Times New Roman"/>
          <w:b w:val="false"/>
          <w:i w:val="false"/>
          <w:color w:val="000000"/>
          <w:sz w:val="28"/>
        </w:rPr>
        <w:t>
      (болған кезде) _____________________________________________________</w:t>
      </w:r>
    </w:p>
    <w:p>
      <w:pPr>
        <w:spacing w:after="0"/>
        <w:ind w:left="0"/>
        <w:jc w:val="both"/>
      </w:pPr>
      <w:r>
        <w:rPr>
          <w:rFonts w:ascii="Times New Roman"/>
          <w:b w:val="false"/>
          <w:i w:val="false"/>
          <w:color w:val="000000"/>
          <w:sz w:val="28"/>
        </w:rPr>
        <w:t>
      Мынадай құжаттарды қоса беремiн:____________________________________</w:t>
      </w:r>
    </w:p>
    <w:p>
      <w:pPr>
        <w:spacing w:after="0"/>
        <w:ind w:left="0"/>
        <w:jc w:val="both"/>
      </w:pPr>
      <w:r>
        <w:rPr>
          <w:rFonts w:ascii="Times New Roman"/>
          <w:b w:val="false"/>
          <w:i w:val="false"/>
          <w:color w:val="000000"/>
          <w:sz w:val="28"/>
        </w:rPr>
        <w:t>
      Күні___________/______________________________/_____________________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_____ ж._________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тіркелген құқықтар</w:t>
            </w:r>
            <w:r>
              <w:br/>
            </w:r>
            <w:r>
              <w:rPr>
                <w:rFonts w:ascii="Times New Roman"/>
                <w:b w:val="false"/>
                <w:i w:val="false"/>
                <w:color w:val="000000"/>
                <w:sz w:val="20"/>
              </w:rPr>
              <w:t>және тоқтатылған құқықтар</w:t>
            </w:r>
            <w:r>
              <w:br/>
            </w:r>
            <w:r>
              <w:rPr>
                <w:rFonts w:ascii="Times New Roman"/>
                <w:b w:val="false"/>
                <w:i w:val="false"/>
                <w:color w:val="000000"/>
                <w:sz w:val="20"/>
              </w:rPr>
              <w:t>туралы анықтамалар</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8-қосымша</w:t>
            </w:r>
          </w:p>
        </w:tc>
      </w:tr>
    </w:tbl>
    <w:bookmarkStart w:name="z526" w:id="147"/>
    <w:p>
      <w:pPr>
        <w:spacing w:after="0"/>
        <w:ind w:left="0"/>
        <w:jc w:val="left"/>
      </w:pPr>
      <w:r>
        <w:rPr>
          <w:rFonts w:ascii="Times New Roman"/>
          <w:b/>
          <w:i w:val="false"/>
          <w:color w:val="000000"/>
        </w:rPr>
        <w:t xml:space="preserve"> "Жылжымайтын мүлiкке құқық белгілейтін құжаттың телнұсқасын беру" мемлекеттiк көрсетілетін қызмет стандарты</w:t>
      </w:r>
    </w:p>
    <w:bookmarkEnd w:id="147"/>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87" w:id="148"/>
    <w:p>
      <w:pPr>
        <w:spacing w:after="0"/>
        <w:ind w:left="0"/>
        <w:jc w:val="both"/>
      </w:pPr>
      <w:r>
        <w:rPr>
          <w:rFonts w:ascii="Times New Roman"/>
          <w:b w:val="false"/>
          <w:i w:val="false"/>
          <w:color w:val="000000"/>
          <w:sz w:val="28"/>
        </w:rPr>
        <w:t>
      1. "Жылжымайтын мүлiкке құқық белгілейтін құжаттың телнұсқасын беру" мемлекеттiк көрсетілетін қызмет (бұдан әрі – мемлекеттік көрсетілетін қызмет)"Азаматтарға арналған үкімет"миемлекеттік корпорациясы" коммерциялық емес акционерлік қоғамы (бұдан әрі – көрсетілетін қызметті беруші) көрсетеді.</w:t>
      </w:r>
    </w:p>
    <w:bookmarkEnd w:id="148"/>
    <w:bookmarkStart w:name="z188" w:id="149"/>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49"/>
    <w:p>
      <w:pPr>
        <w:spacing w:after="0"/>
        <w:ind w:left="0"/>
        <w:jc w:val="both"/>
      </w:pPr>
      <w:r>
        <w:rPr>
          <w:rFonts w:ascii="Times New Roman"/>
          <w:b w:val="false"/>
          <w:i w:val="false"/>
          <w:color w:val="000000"/>
          <w:sz w:val="28"/>
        </w:rPr>
        <w:t>
      1) көрсетілетін қызметті беруші көрсетілетін қызметті алушының жылжымайтын мүлік объектісінің орналасқан жері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189" w:id="150"/>
    <w:p>
      <w:pPr>
        <w:spacing w:after="0"/>
        <w:ind w:left="0"/>
        <w:jc w:val="left"/>
      </w:pPr>
      <w:r>
        <w:rPr>
          <w:rFonts w:ascii="Times New Roman"/>
          <w:b/>
          <w:i w:val="false"/>
          <w:color w:val="000000"/>
        </w:rPr>
        <w:t xml:space="preserve"> 2 Тарау. Мемлекеттiк қызметті көрсету тәртiбi</w:t>
      </w:r>
    </w:p>
    <w:bookmarkEnd w:id="150"/>
    <w:bookmarkStart w:name="z190" w:id="151"/>
    <w:p>
      <w:pPr>
        <w:spacing w:after="0"/>
        <w:ind w:left="0"/>
        <w:jc w:val="both"/>
      </w:pPr>
      <w:r>
        <w:rPr>
          <w:rFonts w:ascii="Times New Roman"/>
          <w:b w:val="false"/>
          <w:i w:val="false"/>
          <w:color w:val="000000"/>
          <w:sz w:val="28"/>
        </w:rPr>
        <w:t>
      3. Мемлекеттiк қызметті көрсету мерзiмдерi:</w:t>
      </w:r>
    </w:p>
    <w:bookmarkEnd w:id="151"/>
    <w:p>
      <w:pPr>
        <w:spacing w:after="0"/>
        <w:ind w:left="0"/>
        <w:jc w:val="both"/>
      </w:pPr>
      <w:r>
        <w:rPr>
          <w:rFonts w:ascii="Times New Roman"/>
          <w:b w:val="false"/>
          <w:i w:val="false"/>
          <w:color w:val="000000"/>
          <w:sz w:val="28"/>
        </w:rPr>
        <w:t>
      1) Мемлекеттік корпорацияға жүгінген кезде көрсетілетін қызметті алушы құжаттар топтамасын тапсырған кезден бастап:</w:t>
      </w:r>
    </w:p>
    <w:p>
      <w:pPr>
        <w:spacing w:after="0"/>
        <w:ind w:left="0"/>
        <w:jc w:val="both"/>
      </w:pPr>
      <w:r>
        <w:rPr>
          <w:rFonts w:ascii="Times New Roman"/>
          <w:b w:val="false"/>
          <w:i w:val="false"/>
          <w:color w:val="000000"/>
          <w:sz w:val="28"/>
        </w:rPr>
        <w:t>
      Мемлекеттік қызмет көрсетілетін қызметті берушіге өтiнiш келiп түскен кезден бастап үш жұмыс күні ішінде көрсетіледі (құжаттарды қабылдау күні мемлекеттiк қызмет көрсету мерзiмiне кiрмейдi):</w:t>
      </w:r>
    </w:p>
    <w:p>
      <w:pPr>
        <w:spacing w:after="0"/>
        <w:ind w:left="0"/>
        <w:jc w:val="both"/>
      </w:pPr>
      <w:r>
        <w:rPr>
          <w:rFonts w:ascii="Times New Roman"/>
          <w:b w:val="false"/>
          <w:i w:val="false"/>
          <w:color w:val="000000"/>
          <w:sz w:val="28"/>
        </w:rPr>
        <w:t>
      2) Көрсетілетін қызметті алу үшін ең ұзақ күту уақыты – 20 минуттан аспайды;</w:t>
      </w:r>
    </w:p>
    <w:p>
      <w:pPr>
        <w:spacing w:after="0"/>
        <w:ind w:left="0"/>
        <w:jc w:val="both"/>
      </w:pPr>
      <w:r>
        <w:rPr>
          <w:rFonts w:ascii="Times New Roman"/>
          <w:b w:val="false"/>
          <w:i w:val="false"/>
          <w:color w:val="000000"/>
          <w:sz w:val="28"/>
        </w:rPr>
        <w:t>
      3) Қызмет көрсетудің ең ұзақ уақыты – 20 минуттан аспайды.</w:t>
      </w:r>
    </w:p>
    <w:bookmarkStart w:name="z191" w:id="152"/>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және (немесе) қағаз түрінде.</w:t>
      </w:r>
    </w:p>
    <w:bookmarkEnd w:id="152"/>
    <w:bookmarkStart w:name="z192" w:id="153"/>
    <w:p>
      <w:pPr>
        <w:spacing w:after="0"/>
        <w:ind w:left="0"/>
        <w:jc w:val="both"/>
      </w:pPr>
      <w:r>
        <w:rPr>
          <w:rFonts w:ascii="Times New Roman"/>
          <w:b w:val="false"/>
          <w:i w:val="false"/>
          <w:color w:val="000000"/>
          <w:sz w:val="28"/>
        </w:rPr>
        <w:t>
      5. Мемлекеттік қызмет көрсету нәтижесі – жылжымайтын мүлікке құқық белгілейтін құжаттың телнұсқасы.</w:t>
      </w:r>
    </w:p>
    <w:bookmarkEnd w:id="153"/>
    <w:p>
      <w:pPr>
        <w:spacing w:after="0"/>
        <w:ind w:left="0"/>
        <w:jc w:val="both"/>
      </w:pPr>
      <w:r>
        <w:rPr>
          <w:rFonts w:ascii="Times New Roman"/>
          <w:b w:val="false"/>
          <w:i w:val="false"/>
          <w:color w:val="000000"/>
          <w:sz w:val="28"/>
        </w:rPr>
        <w:t xml:space="preserve">
      Мемлекеттік қызмет көрсету нәтижесін беру нысаны – қағаз түрінде. </w:t>
      </w:r>
    </w:p>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көрсетілетін қызметтің орны мен алу күні көрсетіле отырып, мемлекеттік қызмет көрсету нәтижесінің дайындығы туралы хабарлама жіберіледі.</w:t>
      </w:r>
    </w:p>
    <w:bookmarkStart w:name="z193" w:id="154"/>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ақылы түрде көрсетіледі.</w:t>
      </w:r>
    </w:p>
    <w:bookmarkEnd w:id="154"/>
    <w:p>
      <w:pPr>
        <w:spacing w:after="0"/>
        <w:ind w:left="0"/>
        <w:jc w:val="both"/>
      </w:pPr>
      <w:r>
        <w:rPr>
          <w:rFonts w:ascii="Times New Roman"/>
          <w:b w:val="false"/>
          <w:i w:val="false"/>
          <w:color w:val="000000"/>
          <w:sz w:val="28"/>
        </w:rPr>
        <w:t>
      Жылжымайтын мүлікке құқық белгілейтін құжаттың телнұсқасын беру үшін алынатын төлем соммасы 536,8 теңгені құрайды және ол, банк операцияларының жекелеген түрлерін жүргізетін банктер немесе ұйымдар арқылы аудару жолымен көрсетілетін қызметті берушібюджетіне төленеді.</w:t>
      </w:r>
    </w:p>
    <w:p>
      <w:pPr>
        <w:spacing w:after="0"/>
        <w:ind w:left="0"/>
        <w:jc w:val="both"/>
      </w:pPr>
      <w:r>
        <w:rPr>
          <w:rFonts w:ascii="Times New Roman"/>
          <w:b w:val="false"/>
          <w:i w:val="false"/>
          <w:color w:val="000000"/>
          <w:sz w:val="28"/>
        </w:rPr>
        <w:t>
      Ақы төлеу "электрондық үкіметтің" төлем шлюзі (бұдан әрі – ЭҮТШ) арқылы да жүргізіледі.</w:t>
      </w:r>
    </w:p>
    <w:bookmarkStart w:name="z194" w:id="155"/>
    <w:p>
      <w:pPr>
        <w:spacing w:after="0"/>
        <w:ind w:left="0"/>
        <w:jc w:val="both"/>
      </w:pPr>
      <w:r>
        <w:rPr>
          <w:rFonts w:ascii="Times New Roman"/>
          <w:b w:val="false"/>
          <w:i w:val="false"/>
          <w:color w:val="000000"/>
          <w:sz w:val="28"/>
        </w:rPr>
        <w:t>
      7. Жұмыс кестесі:</w:t>
      </w:r>
    </w:p>
    <w:bookmarkEnd w:id="155"/>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жексенбі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сондай-ақ портал арқылы электрондық кезекті броньдаумен көрсетіледі.</w:t>
      </w:r>
    </w:p>
    <w:p>
      <w:pPr>
        <w:spacing w:after="0"/>
        <w:ind w:left="0"/>
        <w:jc w:val="both"/>
      </w:pPr>
      <w:r>
        <w:rPr>
          <w:rFonts w:ascii="Times New Roman"/>
          <w:b w:val="false"/>
          <w:i w:val="false"/>
          <w:color w:val="000000"/>
          <w:sz w:val="28"/>
        </w:rPr>
        <w:t>
      2) порталда – жөндеу жұмыстарына байланысты техникалық үзілістерді қоспағанда, тәулік бойы (Қазақстан Республикасының Еңбек кодексіне сәйкес жұмыс уақытынан кейін және демалыс және мереке күндерi жүгінген кезде, өтініштер қабылдау және мемлекеттік қызмет көрсету нәтижелерін беру келесі жұмыс күні жүзеге асырылады).</w:t>
      </w:r>
    </w:p>
    <w:bookmarkStart w:name="z195" w:id="156"/>
    <w:p>
      <w:pPr>
        <w:spacing w:after="0"/>
        <w:ind w:left="0"/>
        <w:jc w:val="both"/>
      </w:pPr>
      <w:r>
        <w:rPr>
          <w:rFonts w:ascii="Times New Roman"/>
          <w:b w:val="false"/>
          <w:i w:val="false"/>
          <w:color w:val="000000"/>
          <w:sz w:val="28"/>
        </w:rPr>
        <w:t>
      8. Көрсетілетін қызметті алушы немесе оның өкілі жүгінген кезде мемлекеттік қызметті көрсету үшін қажетті құжаттардың тізбесі:</w:t>
      </w:r>
    </w:p>
    <w:bookmarkEnd w:id="156"/>
    <w:p>
      <w:pPr>
        <w:spacing w:after="0"/>
        <w:ind w:left="0"/>
        <w:jc w:val="both"/>
      </w:pPr>
      <w:r>
        <w:rPr>
          <w:rFonts w:ascii="Times New Roman"/>
          <w:b w:val="false"/>
          <w:i w:val="false"/>
          <w:color w:val="000000"/>
          <w:sz w:val="28"/>
        </w:rPr>
        <w:t>
      заңды тұлға үшін өкілеттігін растайтын құжат;</w:t>
      </w:r>
    </w:p>
    <w:p>
      <w:pPr>
        <w:spacing w:after="0"/>
        <w:ind w:left="0"/>
        <w:jc w:val="both"/>
      </w:pPr>
      <w:r>
        <w:rPr>
          <w:rFonts w:ascii="Times New Roman"/>
          <w:b w:val="false"/>
          <w:i w:val="false"/>
          <w:color w:val="000000"/>
          <w:sz w:val="28"/>
        </w:rPr>
        <w:t>
      жеке тұлға үшін нотариалды куәландырылған сенімхат;</w:t>
      </w:r>
    </w:p>
    <w:p>
      <w:pPr>
        <w:spacing w:after="0"/>
        <w:ind w:left="0"/>
        <w:jc w:val="both"/>
      </w:pPr>
      <w:r>
        <w:rPr>
          <w:rFonts w:ascii="Times New Roman"/>
          <w:b w:val="false"/>
          <w:i w:val="false"/>
          <w:color w:val="000000"/>
          <w:sz w:val="28"/>
        </w:rPr>
        <w:t>
      1) Көрсетілетін қызметті берушіге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белгiленген нысандағы құқық белгілейтін құжаттың телнұсқасын немесе меншік құқығы туралы куәлікті беру туралы өтiнiш;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көрсетілетін қызметті алушының жеке басын идентификаттау үшiн төлнұсқа берiледi;</w:t>
      </w:r>
    </w:p>
    <w:p>
      <w:pPr>
        <w:spacing w:after="0"/>
        <w:ind w:left="0"/>
        <w:jc w:val="both"/>
      </w:pPr>
      <w:r>
        <w:rPr>
          <w:rFonts w:ascii="Times New Roman"/>
          <w:b w:val="false"/>
          <w:i w:val="false"/>
          <w:color w:val="000000"/>
          <w:sz w:val="28"/>
        </w:rPr>
        <w:t>
      жылжымайтын мүлiкке құқық белгілейтін құжаттың телнұсқасын беру үшін алым төленгенiн растайтын құжат немесе төлем шлюзi арқылы берiлетiн төлем туралы чек</w:t>
      </w:r>
    </w:p>
    <w:p>
      <w:pPr>
        <w:spacing w:after="0"/>
        <w:ind w:left="0"/>
        <w:jc w:val="both"/>
      </w:pPr>
      <w:r>
        <w:rPr>
          <w:rFonts w:ascii="Times New Roman"/>
          <w:b w:val="false"/>
          <w:i w:val="false"/>
          <w:color w:val="000000"/>
          <w:sz w:val="28"/>
        </w:rPr>
        <w:t>
      Тіркеу ісінде электрондық құжаттың (электрондық тіркеуді жасау кезінде) тек қағаз көшірмесі болған кезде, құқық белгілейтін құжаттың телнұсқасы нотариуспен беріледі;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ЭЦҚ - 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беру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көрсетілетін қызметті беруші және көрсетілетін қызметті берушінің қызметкері "электрондық үкіметтің" шлюзі арқылы алады.</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беруші қызметкері жеке басын куәландыратын құжатты мемлекеттік орган мемлекеттік ақпараттық жүйеден алған мәліметтермен салыстырып тексереді, содан кейін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орны және күні көрсетіле отырып,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немесе оның өкілі жеке куәлігін көрсеткен кезде құжаттар беріледі:</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Көрсетiлетiн қызметтi алушы мемлекеттiк көрсетiлетiн қызметтiң нәтижесiне белгiленген мерзiмде жүгiнбеген кезде, Көрсетілетін қызметті беруші оларды бiр ай бойы сақтауды қамтамасыз етедi, одан кейiн оларды әрi қарай сақтау үшiн көрсетiлетiн қызметтi берушiге тапсырады.</w:t>
      </w:r>
    </w:p>
    <w:p>
      <w:pPr>
        <w:spacing w:after="0"/>
        <w:ind w:left="0"/>
        <w:jc w:val="both"/>
      </w:pPr>
      <w:r>
        <w:rPr>
          <w:rFonts w:ascii="Times New Roman"/>
          <w:b w:val="false"/>
          <w:i w:val="false"/>
          <w:color w:val="000000"/>
          <w:sz w:val="28"/>
        </w:rPr>
        <w:t>
      Көрсетiлетiн қызметтi алушы бiр ай өткеннен кейiн дайын құжаттарды алу үшін көрсетілетін қызметті берушіге жүгiнген кезде, көрсетілетін қызметті беруші бiр жұмыс күнi iшiнде көрсетiлетiн қызметтi берушiге сұрау салады.</w:t>
      </w:r>
    </w:p>
    <w:p>
      <w:pPr>
        <w:spacing w:after="0"/>
        <w:ind w:left="0"/>
        <w:jc w:val="both"/>
      </w:pPr>
      <w:r>
        <w:rPr>
          <w:rFonts w:ascii="Times New Roman"/>
          <w:b w:val="false"/>
          <w:i w:val="false"/>
          <w:color w:val="000000"/>
          <w:sz w:val="28"/>
        </w:rPr>
        <w:t>
      Көрсетiлетiн қызметтi берушi дайын құжаттарды көрсетілетін қызметті берушіге бiр жұмыс күні iшiнде жiбередi, содан кейiн көрсетілетін қызметті беруші дайын құжаттарды көрсетiлетiн қызметтi алушыға бередi.</w:t>
      </w:r>
    </w:p>
    <w:p>
      <w:pPr>
        <w:spacing w:after="0"/>
        <w:ind w:left="0"/>
        <w:jc w:val="both"/>
      </w:pPr>
      <w:r>
        <w:rPr>
          <w:rFonts w:ascii="Times New Roman"/>
          <w:b w:val="false"/>
          <w:i w:val="false"/>
          <w:color w:val="000000"/>
          <w:sz w:val="28"/>
        </w:rPr>
        <w:t>
      Егер қызмет алушы мемлекеттік көрсетілетін қызмет нәтижесі үшін көрсетілген мерзімде келмесе, көрсетілетін қызметті беруші оларды қабылдау жері бойынша көрсетілетін қызметті алушы алғанға дейін сақтауды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196" w:id="157"/>
    <w:p>
      <w:pPr>
        <w:spacing w:after="0"/>
        <w:ind w:left="0"/>
        <w:jc w:val="both"/>
      </w:pPr>
      <w:r>
        <w:rPr>
          <w:rFonts w:ascii="Times New Roman"/>
          <w:b w:val="false"/>
          <w:i w:val="false"/>
          <w:color w:val="000000"/>
          <w:sz w:val="28"/>
        </w:rPr>
        <w:t>
      9. Мемлекеттік қызметті көрсетудегі бас тарту үшін негіз болып табылады:</w:t>
      </w:r>
    </w:p>
    <w:bookmarkEnd w:id="1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w:t>
      </w:r>
    </w:p>
    <w:p>
      <w:pPr>
        <w:spacing w:after="0"/>
        <w:ind w:left="0"/>
        <w:jc w:val="both"/>
      </w:pPr>
      <w:r>
        <w:rPr>
          <w:rFonts w:ascii="Times New Roman"/>
          <w:b w:val="false"/>
          <w:i w:val="false"/>
          <w:color w:val="000000"/>
          <w:sz w:val="28"/>
        </w:rPr>
        <w:t>
      2) Қазақстан Республикасының белгіленген нормативтік құқықтық актілерінің талаптарына сәйкес, көрсетілетін қызметті алушының және (немесе) ұсынылған материалдарды, объектілерді, деректерді және мемлекеттік қызметті көрсету үшін қажетті мәліметтердің сәйкес келмеуі.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толық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7" w:id="158"/>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58"/>
    <w:bookmarkStart w:name="z198" w:id="159"/>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59"/>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9" w:id="160"/>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ерекшеліктерін ескере отырып қойылатын өзге де талаптар.</w:t>
      </w:r>
    </w:p>
    <w:bookmarkEnd w:id="160"/>
    <w:bookmarkStart w:name="z200" w:id="161"/>
    <w:p>
      <w:pPr>
        <w:spacing w:after="0"/>
        <w:ind w:left="0"/>
        <w:jc w:val="both"/>
      </w:pPr>
      <w:r>
        <w:rPr>
          <w:rFonts w:ascii="Times New Roman"/>
          <w:b w:val="false"/>
          <w:i w:val="false"/>
          <w:color w:val="000000"/>
          <w:sz w:val="28"/>
        </w:rPr>
        <w:t>
      11.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көрсетілетін қызмет беруші жүргізеді.</w:t>
      </w:r>
    </w:p>
    <w:bookmarkEnd w:id="161"/>
    <w:bookmarkStart w:name="z201" w:id="162"/>
    <w:p>
      <w:pPr>
        <w:spacing w:after="0"/>
        <w:ind w:left="0"/>
        <w:jc w:val="both"/>
      </w:pPr>
      <w:r>
        <w:rPr>
          <w:rFonts w:ascii="Times New Roman"/>
          <w:b w:val="false"/>
          <w:i w:val="false"/>
          <w:color w:val="000000"/>
          <w:sz w:val="28"/>
        </w:rPr>
        <w:t>
      12. Мемлекеттік қызметті көрсету орындарының мекенжайлары, сондай-ақ байланыс деректері сайтында көрсетілетін қызметті берушінің www.gov.kz, "Мемлекеттік қызметтер" бөлімі.</w:t>
      </w:r>
    </w:p>
    <w:bookmarkEnd w:id="162"/>
    <w:bookmarkStart w:name="z202" w:id="163"/>
    <w:p>
      <w:pPr>
        <w:spacing w:after="0"/>
        <w:ind w:left="0"/>
        <w:jc w:val="both"/>
      </w:pPr>
      <w:r>
        <w:rPr>
          <w:rFonts w:ascii="Times New Roman"/>
          <w:b w:val="false"/>
          <w:i w:val="false"/>
          <w:color w:val="000000"/>
          <w:sz w:val="28"/>
        </w:rPr>
        <w:t>
      13.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63"/>
    <w:bookmarkStart w:name="z203" w:id="164"/>
    <w:p>
      <w:pPr>
        <w:spacing w:after="0"/>
        <w:ind w:left="0"/>
        <w:jc w:val="both"/>
      </w:pPr>
      <w:r>
        <w:rPr>
          <w:rFonts w:ascii="Times New Roman"/>
          <w:b w:val="false"/>
          <w:i w:val="false"/>
          <w:color w:val="000000"/>
          <w:sz w:val="28"/>
        </w:rPr>
        <w:t>
      14. Бірыңғай байланыс-орталығы: 1414, 8 800 080 7777.</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 белгiлейтiн құжаттың телнұсқасын немесе меншік құқығы туралы куәлікті беру туралы № _____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(болса - әкесінің аты)(бұдан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ЖСН, жеке басын куәландыратын құжат болса, құжаттың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заңды тұлғаның атауы, болған кезде</w:t>
      </w:r>
    </w:p>
    <w:p>
      <w:pPr>
        <w:spacing w:after="0"/>
        <w:ind w:left="0"/>
        <w:jc w:val="both"/>
      </w:pPr>
      <w:r>
        <w:rPr>
          <w:rFonts w:ascii="Times New Roman"/>
          <w:b w:val="false"/>
          <w:i w:val="false"/>
          <w:color w:val="000000"/>
          <w:sz w:val="28"/>
        </w:rPr>
        <w:t>
      БСН, деректемелері)</w:t>
      </w:r>
    </w:p>
    <w:p>
      <w:pPr>
        <w:spacing w:after="0"/>
        <w:ind w:left="0"/>
        <w:jc w:val="both"/>
      </w:pPr>
      <w:r>
        <w:rPr>
          <w:rFonts w:ascii="Times New Roman"/>
          <w:b w:val="false"/>
          <w:i w:val="false"/>
          <w:color w:val="000000"/>
          <w:sz w:val="28"/>
        </w:rPr>
        <w:t>
      Оның атынан ________________________________________________________</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___________________________________________негізінде әрекет ететін</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 мекенжайы бойынша орналасқан жылжымайтын</w:t>
      </w:r>
    </w:p>
    <w:p>
      <w:pPr>
        <w:spacing w:after="0"/>
        <w:ind w:left="0"/>
        <w:jc w:val="both"/>
      </w:pPr>
      <w:r>
        <w:rPr>
          <w:rFonts w:ascii="Times New Roman"/>
          <w:b w:val="false"/>
          <w:i w:val="false"/>
          <w:color w:val="000000"/>
          <w:sz w:val="28"/>
        </w:rPr>
        <w:t>
                  мүлiк объектiсiне</w:t>
      </w:r>
    </w:p>
    <w:p>
      <w:pPr>
        <w:spacing w:after="0"/>
        <w:ind w:left="0"/>
        <w:jc w:val="both"/>
      </w:pPr>
      <w:r>
        <w:rPr>
          <w:rFonts w:ascii="Times New Roman"/>
          <w:b w:val="false"/>
          <w:i w:val="false"/>
          <w:color w:val="000000"/>
          <w:sz w:val="28"/>
        </w:rPr>
        <w:t>
      _____________________________ телнұсқасын беруді сұраймын (сұраймыз)</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Құқық белгілейтін құжаттың немесе куәліктің жоғалуына, бүлінуіне</w:t>
      </w:r>
    </w:p>
    <w:p>
      <w:pPr>
        <w:spacing w:after="0"/>
        <w:ind w:left="0"/>
        <w:jc w:val="both"/>
      </w:pPr>
      <w:r>
        <w:rPr>
          <w:rFonts w:ascii="Times New Roman"/>
          <w:b w:val="false"/>
          <w:i w:val="false"/>
          <w:color w:val="000000"/>
          <w:sz w:val="28"/>
        </w:rPr>
        <w:t>
      (бұзылуына) алып келген мән-жайлар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Өтiнiшке мынадай құжаттарды қоса беремін (береміз)</w:t>
      </w:r>
    </w:p>
    <w:p>
      <w:pPr>
        <w:spacing w:after="0"/>
        <w:ind w:left="0"/>
        <w:jc w:val="both"/>
      </w:pPr>
      <w:r>
        <w:rPr>
          <w:rFonts w:ascii="Times New Roman"/>
          <w:b w:val="false"/>
          <w:i w:val="false"/>
          <w:color w:val="000000"/>
          <w:sz w:val="28"/>
        </w:rPr>
        <w:t>
      1. Төленгенi туралы құжат: түрi _____ №____________теңге сомасына</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 (өтiнiшті қабылдаған маманның Т.А.Ә. және қолы)</w:t>
      </w:r>
    </w:p>
    <w:p>
      <w:pPr>
        <w:spacing w:after="0"/>
        <w:ind w:left="0"/>
        <w:jc w:val="both"/>
      </w:pPr>
      <w:r>
        <w:rPr>
          <w:rFonts w:ascii="Times New Roman"/>
          <w:b w:val="false"/>
          <w:i w:val="false"/>
          <w:color w:val="000000"/>
          <w:sz w:val="28"/>
        </w:rPr>
        <w:t>
      Өтiнiш берілген күн: ________ 20__ж.</w:t>
      </w:r>
    </w:p>
    <w:p>
      <w:pPr>
        <w:spacing w:after="0"/>
        <w:ind w:left="0"/>
        <w:jc w:val="both"/>
      </w:pPr>
      <w:r>
        <w:rPr>
          <w:rFonts w:ascii="Times New Roman"/>
          <w:b w:val="false"/>
          <w:i w:val="false"/>
          <w:color w:val="000000"/>
          <w:sz w:val="28"/>
        </w:rPr>
        <w:t>
      Уақыты ______ сағ _________ мин</w:t>
      </w:r>
    </w:p>
    <w:p>
      <w:pPr>
        <w:spacing w:after="0"/>
        <w:ind w:left="0"/>
        <w:jc w:val="both"/>
      </w:pPr>
      <w:r>
        <w:rPr>
          <w:rFonts w:ascii="Times New Roman"/>
          <w:b w:val="false"/>
          <w:i w:val="false"/>
          <w:color w:val="000000"/>
          <w:sz w:val="28"/>
        </w:rPr>
        <w:t>
      Орындаудың жоспарлы күні ___________________________________________</w:t>
      </w:r>
    </w:p>
    <w:p>
      <w:pPr>
        <w:spacing w:after="0"/>
        <w:ind w:left="0"/>
        <w:jc w:val="both"/>
      </w:pPr>
      <w:r>
        <w:rPr>
          <w:rFonts w:ascii="Times New Roman"/>
          <w:b w:val="false"/>
          <w:i w:val="false"/>
          <w:color w:val="000000"/>
          <w:sz w:val="28"/>
        </w:rPr>
        <w:t>
      Өтiнiштi орындау /қарау/ нәтижесi __________________________________</w:t>
      </w:r>
    </w:p>
    <w:p>
      <w:pPr>
        <w:spacing w:after="0"/>
        <w:ind w:left="0"/>
        <w:jc w:val="both"/>
      </w:pPr>
      <w:r>
        <w:rPr>
          <w:rFonts w:ascii="Times New Roman"/>
          <w:b w:val="false"/>
          <w:i w:val="false"/>
          <w:color w:val="000000"/>
          <w:sz w:val="28"/>
        </w:rPr>
        <w:t>
      Тексерiлдi: күнi ___________ 20__ж.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(орындаушының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w:t>
            </w:r>
            <w:r>
              <w:br/>
            </w:r>
            <w:r>
              <w:rPr>
                <w:rFonts w:ascii="Times New Roman"/>
                <w:b w:val="false"/>
                <w:i w:val="false"/>
                <w:color w:val="000000"/>
                <w:sz w:val="20"/>
              </w:rPr>
              <w:t>белгілейтін құжаттың</w:t>
            </w:r>
            <w:r>
              <w:br/>
            </w:r>
            <w:r>
              <w:rPr>
                <w:rFonts w:ascii="Times New Roman"/>
                <w:b w:val="false"/>
                <w:i w:val="false"/>
                <w:color w:val="000000"/>
                <w:sz w:val="20"/>
              </w:rPr>
              <w:t>телнұсқасын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(болса -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9-қосымша</w:t>
            </w:r>
          </w:p>
        </w:tc>
      </w:tr>
    </w:tbl>
    <w:bookmarkStart w:name="z586" w:id="165"/>
    <w:p>
      <w:pPr>
        <w:spacing w:after="0"/>
        <w:ind w:left="0"/>
        <w:jc w:val="left"/>
      </w:pPr>
      <w:r>
        <w:rPr>
          <w:rFonts w:ascii="Times New Roman"/>
          <w:b/>
          <w:i w:val="false"/>
          <w:color w:val="000000"/>
        </w:rPr>
        <w:t xml:space="preserve">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беру"мемлекеттiк көрсетілетін қызмет стандарты</w:t>
      </w:r>
    </w:p>
    <w:bookmarkEnd w:id="16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209" w:id="166"/>
    <w:p>
      <w:pPr>
        <w:spacing w:after="0"/>
        <w:ind w:left="0"/>
        <w:jc w:val="both"/>
      </w:pPr>
      <w:r>
        <w:rPr>
          <w:rFonts w:ascii="Times New Roman"/>
          <w:b w:val="false"/>
          <w:i w:val="false"/>
          <w:color w:val="000000"/>
          <w:sz w:val="28"/>
        </w:rPr>
        <w:t>
      1.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қызметі (бұдан әрі - мемлекеттік көрсетілетін қызмет) "Азаматтарға арналған үкімет"мемлекеттік корпорациясы" коммерциялық емес акционерлік қоғамы (бұдан әрі – көрсетілетін қызметті беруші) көрсетеді.</w:t>
      </w:r>
    </w:p>
    <w:bookmarkEnd w:id="166"/>
    <w:bookmarkStart w:name="z210" w:id="167"/>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67"/>
    <w:p>
      <w:pPr>
        <w:spacing w:after="0"/>
        <w:ind w:left="0"/>
        <w:jc w:val="both"/>
      </w:pPr>
      <w:r>
        <w:rPr>
          <w:rFonts w:ascii="Times New Roman"/>
          <w:b w:val="false"/>
          <w:i w:val="false"/>
          <w:color w:val="000000"/>
          <w:sz w:val="28"/>
        </w:rPr>
        <w:t>
      1) көрсетілетін қызметті алушының жылжымайтын мүлік объектісінің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211" w:id="168"/>
    <w:p>
      <w:pPr>
        <w:spacing w:after="0"/>
        <w:ind w:left="0"/>
        <w:jc w:val="left"/>
      </w:pPr>
      <w:r>
        <w:rPr>
          <w:rFonts w:ascii="Times New Roman"/>
          <w:b/>
          <w:i w:val="false"/>
          <w:color w:val="000000"/>
        </w:rPr>
        <w:t xml:space="preserve"> 2 Тарау. Мемлекеттік қызметті көрсету тәртібі</w:t>
      </w:r>
    </w:p>
    <w:bookmarkEnd w:id="168"/>
    <w:bookmarkStart w:name="z212" w:id="169"/>
    <w:p>
      <w:pPr>
        <w:spacing w:after="0"/>
        <w:ind w:left="0"/>
        <w:jc w:val="both"/>
      </w:pPr>
      <w:r>
        <w:rPr>
          <w:rFonts w:ascii="Times New Roman"/>
          <w:b w:val="false"/>
          <w:i w:val="false"/>
          <w:color w:val="000000"/>
          <w:sz w:val="28"/>
        </w:rPr>
        <w:t>
      3. Мемлекеттiк қызметті көрсету мерзiмдерi:</w:t>
      </w:r>
    </w:p>
    <w:bookmarkEnd w:id="169"/>
    <w:p>
      <w:pPr>
        <w:spacing w:after="0"/>
        <w:ind w:left="0"/>
        <w:jc w:val="both"/>
      </w:pPr>
      <w:r>
        <w:rPr>
          <w:rFonts w:ascii="Times New Roman"/>
          <w:b w:val="false"/>
          <w:i w:val="false"/>
          <w:color w:val="000000"/>
          <w:sz w:val="28"/>
        </w:rPr>
        <w:t>
      Мемлекеттік көрсетілетін қызметті алушы көрсетілетін қызметті берушіге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p>
      <w:pPr>
        <w:spacing w:after="0"/>
        <w:ind w:left="0"/>
        <w:jc w:val="both"/>
      </w:pPr>
      <w:r>
        <w:rPr>
          <w:rFonts w:ascii="Times New Roman"/>
          <w:b w:val="false"/>
          <w:i w:val="false"/>
          <w:color w:val="000000"/>
          <w:sz w:val="28"/>
        </w:rPr>
        <w:t>
      1)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 бір жұмыс күні;</w:t>
      </w:r>
    </w:p>
    <w:p>
      <w:pPr>
        <w:spacing w:after="0"/>
        <w:ind w:left="0"/>
        <w:jc w:val="both"/>
      </w:pPr>
      <w:r>
        <w:rPr>
          <w:rFonts w:ascii="Times New Roman"/>
          <w:b w:val="false"/>
          <w:i w:val="false"/>
          <w:color w:val="000000"/>
          <w:sz w:val="28"/>
        </w:rPr>
        <w:t>
      2) жылжымайтын мүлік объектісінің түріне байланысты техникалық паспортты беру:</w:t>
      </w:r>
    </w:p>
    <w:p>
      <w:pPr>
        <w:spacing w:after="0"/>
        <w:ind w:left="0"/>
        <w:jc w:val="both"/>
      </w:pPr>
      <w:r>
        <w:rPr>
          <w:rFonts w:ascii="Times New Roman"/>
          <w:b w:val="false"/>
          <w:i w:val="false"/>
          <w:color w:val="000000"/>
          <w:sz w:val="28"/>
        </w:rPr>
        <w:t>
      пәтерлерге, жатақханалардағы бөлмелерге техникалық паспорт үшінші жұмыс күнi берiледi;</w:t>
      </w:r>
    </w:p>
    <w:p>
      <w:pPr>
        <w:spacing w:after="0"/>
        <w:ind w:left="0"/>
        <w:jc w:val="both"/>
      </w:pPr>
      <w:r>
        <w:rPr>
          <w:rFonts w:ascii="Times New Roman"/>
          <w:b w:val="false"/>
          <w:i w:val="false"/>
          <w:color w:val="000000"/>
          <w:sz w:val="28"/>
        </w:rPr>
        <w:t>
      жеке тұрғын үйлерге, жеке гараждарға, саяжай құрылыстарына техникалық паспорт бесінші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 жетінші жұмыс күнінде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 көрсетілетін қызметті алушы жүгiнген күннен бастап оныншы жұмыс күні берiледi.</w:t>
      </w:r>
    </w:p>
    <w:p>
      <w:pPr>
        <w:spacing w:after="0"/>
        <w:ind w:left="0"/>
        <w:jc w:val="both"/>
      </w:pPr>
      <w:r>
        <w:rPr>
          <w:rFonts w:ascii="Times New Roman"/>
          <w:b w:val="false"/>
          <w:i w:val="false"/>
          <w:color w:val="000000"/>
          <w:sz w:val="28"/>
        </w:rPr>
        <w:t>
      Осы тармақшаның 1 және 2–абзацтарында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 бесінші жұмыс күні беріледі.</w:t>
      </w:r>
    </w:p>
    <w:p>
      <w:pPr>
        <w:spacing w:after="0"/>
        <w:ind w:left="0"/>
        <w:jc w:val="both"/>
      </w:pPr>
      <w:r>
        <w:rPr>
          <w:rFonts w:ascii="Times New Roman"/>
          <w:b w:val="false"/>
          <w:i w:val="false"/>
          <w:color w:val="000000"/>
          <w:sz w:val="28"/>
        </w:rPr>
        <w:t xml:space="preserve">
      Қазақстан Республикасы Әділет министрінің 2014 жылғы 13 ақпандағы № 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9173 тіркелген) бекітілген жылжымайтын мүлік объектілеріне бастапқы және кейінгі мемлекеттік техникалық тексеру нұсқаулығын бекіту туралы.</w:t>
      </w:r>
    </w:p>
    <w:p>
      <w:pPr>
        <w:spacing w:after="0"/>
        <w:ind w:left="0"/>
        <w:jc w:val="both"/>
      </w:pPr>
      <w:r>
        <w:rPr>
          <w:rFonts w:ascii="Times New Roman"/>
          <w:b w:val="false"/>
          <w:i w:val="false"/>
          <w:color w:val="000000"/>
          <w:sz w:val="28"/>
        </w:rPr>
        <w:t>
      Мерзiмдi одан әрi ұзарту көрсетілетін қызметті алушы мен көрсетілетін қызметті берушінің келiсiмі бойынша объектiнiң күрделiлiк санатына қарай жүргiзiледi, бұл ретте жалпы мерзiм көрсетілетін қызметті алушы жүгiнген күннен бастап екі айдан аспауға тиiс.</w:t>
      </w:r>
    </w:p>
    <w:p>
      <w:pPr>
        <w:spacing w:after="0"/>
        <w:ind w:left="0"/>
        <w:jc w:val="both"/>
      </w:pPr>
      <w:r>
        <w:rPr>
          <w:rFonts w:ascii="Times New Roman"/>
          <w:b w:val="false"/>
          <w:i w:val="false"/>
          <w:color w:val="000000"/>
          <w:sz w:val="28"/>
        </w:rPr>
        <w:t xml:space="preserve">
      Нақты деректерден жаңадан тұрғызылған жылжымайтын мүліктің құқық белгілейтін құжатта қамтылған идентификатталған және техникалық мәліметтердің деректерден айырмашылықтарын анықтау мақсатында, құқық иеленуші осындай айырмашылықтарды анықтау үшін көрсетілетін қызметті берушіге өтініш беруге құқылы. Айырмашылықтарды анықтау өткізілген мемлекеттік техникалық тексеру нәтижелері бойынша жүргізілді. Жанадан тұрғызылған жылжымайтын мүлік объектісіне жүргізілген техникалық тексеру нәтижесі бойынша идентификатталған және техникалық мәліметтердің айырмашылықтарын анықтау туралы қорытынды,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айырмашылықтарды анықтау нәтижелері бойынша рәсімделеді;</w:t>
      </w:r>
    </w:p>
    <w:p>
      <w:pPr>
        <w:spacing w:after="0"/>
        <w:ind w:left="0"/>
        <w:jc w:val="both"/>
      </w:pPr>
      <w:r>
        <w:rPr>
          <w:rFonts w:ascii="Times New Roman"/>
          <w:b w:val="false"/>
          <w:i w:val="false"/>
          <w:color w:val="000000"/>
          <w:sz w:val="28"/>
        </w:rPr>
        <w:t>
      3) техникалық паспортты қосымша бере отырып қорытындыны беру мерзімдері жылжымайтын мүлік объектісінің түріне байланысты осы тармақтың 2) тармақшасына сәйкес белгіленеді;</w:t>
      </w:r>
    </w:p>
    <w:p>
      <w:pPr>
        <w:spacing w:after="0"/>
        <w:ind w:left="0"/>
        <w:jc w:val="both"/>
      </w:pPr>
      <w:r>
        <w:rPr>
          <w:rFonts w:ascii="Times New Roman"/>
          <w:b w:val="false"/>
          <w:i w:val="false"/>
          <w:color w:val="000000"/>
          <w:sz w:val="28"/>
        </w:rPr>
        <w:t>
      көрсетілетін қызметті алушының құжаттар топтамасын тапсыру үшін рұқсат етілетін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 үшін рұқсат етілетін ең ұзақ күту уақыты – 20 минуттан аспайды.</w:t>
      </w:r>
    </w:p>
    <w:bookmarkStart w:name="z213" w:id="170"/>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жүзінде.</w:t>
      </w:r>
    </w:p>
    <w:bookmarkEnd w:id="170"/>
    <w:bookmarkStart w:name="z214" w:id="171"/>
    <w:p>
      <w:pPr>
        <w:spacing w:after="0"/>
        <w:ind w:left="0"/>
        <w:jc w:val="both"/>
      </w:pPr>
      <w:r>
        <w:rPr>
          <w:rFonts w:ascii="Times New Roman"/>
          <w:b w:val="false"/>
          <w:i w:val="false"/>
          <w:color w:val="000000"/>
          <w:sz w:val="28"/>
        </w:rPr>
        <w:t>
      5. Мемлекеттік қызметті көрсету нәтижесі:</w:t>
      </w:r>
    </w:p>
    <w:bookmarkEnd w:id="171"/>
    <w:p>
      <w:pPr>
        <w:spacing w:after="0"/>
        <w:ind w:left="0"/>
        <w:jc w:val="both"/>
      </w:pPr>
      <w:r>
        <w:rPr>
          <w:rFonts w:ascii="Times New Roman"/>
          <w:b w:val="false"/>
          <w:i w:val="false"/>
          <w:color w:val="000000"/>
          <w:sz w:val="28"/>
        </w:rPr>
        <w:t>
      1) көрсетілетін қызметті берушіге құқықтық кадастрдың ақпараттық жүйесіне ғимараттардың, құрылысжайлардың және (немесе) техникалық паспортты қоса бере отырып жаңадан тұрғызылған жылжымайтын мүлікке құрамдастарының идентификатталған және техникалық мәліметтерін енгізу туралы немесе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 немесе жылжымайтын мүлік объектісінің техникалық паспортына енгізу белгісі бар объектіні пайдалануға қабылдау актісі немесе осы мемлекеттік көрсетілетін қызмет стандартының 9-тармағы бойынша мемлекеттік қызметт көрсетуден бас тарту туралы жазбаша дәлелді жауап;</w:t>
      </w:r>
    </w:p>
    <w:p>
      <w:pPr>
        <w:spacing w:after="0"/>
        <w:ind w:left="0"/>
        <w:jc w:val="both"/>
      </w:pPr>
      <w:r>
        <w:rPr>
          <w:rFonts w:ascii="Times New Roman"/>
          <w:b w:val="false"/>
          <w:i w:val="false"/>
          <w:color w:val="000000"/>
          <w:sz w:val="28"/>
        </w:rPr>
        <w:t>
      2) порталға жүгінгенде көрсетілетін қызметті алушыға жеке кабинетіне мемлекеттік көрсетілетін қызмет нәтижесінің дайындығы туралы, алу орны мен күні көрсетіле отырып, хабарлама жолданады.</w:t>
      </w:r>
    </w:p>
    <w:p>
      <w:pPr>
        <w:spacing w:after="0"/>
        <w:ind w:left="0"/>
        <w:jc w:val="both"/>
      </w:pPr>
      <w:r>
        <w:rPr>
          <w:rFonts w:ascii="Times New Roman"/>
          <w:b w:val="false"/>
          <w:i w:val="false"/>
          <w:color w:val="000000"/>
          <w:sz w:val="28"/>
        </w:rPr>
        <w:t>
      Бұл ретте көрсетілетін қызметті берушіқызметкерi мемлекеттiк қызметті көрсету нәтижесін көрсетілетін қызметті алушының техникалық паспортты беру үшін қосымша ақыны төлегенін растайтын құжатты ұсынған кезде береді, ал қызмет көрсету үшін шарт жасасқан кезде, көрсетілетін қызметті алушы өзі қол қойған орындалған жұмыстардың актісін қосымша ұсынады.</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қағаз түрінде.</w:t>
      </w:r>
    </w:p>
    <w:bookmarkStart w:name="z215" w:id="172"/>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көрсетілетін қызметті алушы) ақылы көрсетіледі. Мемлекеттік көрсетілетін қызмет үшін төлем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бекітілген салық салу объектілерінің құнын айқындау саласындағы ғимараттарды, құрылыстарды және (немесе) олардың құрамдастарын мемлекеттік техникалық тексеру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бағаларына сәйкес айқындалады.</w:t>
      </w:r>
    </w:p>
    <w:bookmarkEnd w:id="172"/>
    <w:p>
      <w:pPr>
        <w:spacing w:after="0"/>
        <w:ind w:left="0"/>
        <w:jc w:val="both"/>
      </w:pPr>
      <w:r>
        <w:rPr>
          <w:rFonts w:ascii="Times New Roman"/>
          <w:b w:val="false"/>
          <w:i w:val="false"/>
          <w:color w:val="000000"/>
          <w:sz w:val="28"/>
        </w:rPr>
        <w:t>
      Ақы төлеу "электрондық үкіметтің" төлем шлюзі (бұдан әрі – ЭҮТШ) порталы арқылы да жүргізіледі.</w:t>
      </w:r>
    </w:p>
    <w:bookmarkStart w:name="z216" w:id="173"/>
    <w:p>
      <w:pPr>
        <w:spacing w:after="0"/>
        <w:ind w:left="0"/>
        <w:jc w:val="both"/>
      </w:pPr>
      <w:r>
        <w:rPr>
          <w:rFonts w:ascii="Times New Roman"/>
          <w:b w:val="false"/>
          <w:i w:val="false"/>
          <w:color w:val="000000"/>
          <w:sz w:val="28"/>
        </w:rPr>
        <w:t>
      7. Көрсетілетін қызметті берушінің жұмыс кестесі:</w:t>
      </w:r>
    </w:p>
    <w:bookmarkEnd w:id="173"/>
    <w:p>
      <w:pPr>
        <w:spacing w:after="0"/>
        <w:ind w:left="0"/>
        <w:jc w:val="both"/>
      </w:pPr>
      <w:r>
        <w:rPr>
          <w:rFonts w:ascii="Times New Roman"/>
          <w:b w:val="false"/>
          <w:i w:val="false"/>
          <w:color w:val="000000"/>
          <w:sz w:val="28"/>
        </w:rPr>
        <w:t>
      1) Қызметтің нәтижесін қабылдау және беру – Қазақстан Республикасының Еңбек кодексіне сәйкес жексенбі және мереке күндерiн қоспағанда, көрсетілетін қызметті берушібелгiленген жұмыс кестесiне сәйкес дүйсенбiден бастап сенбiнi қоса алғанда, түскі үзiлiссiз сағат 9.00-ден 20.00-ге дейiн.</w:t>
      </w:r>
    </w:p>
    <w:p>
      <w:pPr>
        <w:spacing w:after="0"/>
        <w:ind w:left="0"/>
        <w:jc w:val="both"/>
      </w:pPr>
      <w:r>
        <w:rPr>
          <w:rFonts w:ascii="Times New Roman"/>
          <w:b w:val="false"/>
          <w:i w:val="false"/>
          <w:color w:val="000000"/>
          <w:sz w:val="28"/>
        </w:rPr>
        <w:t>
      Мемлекеттік көрсетілетін қызмет жеделдетiп қызмет көрсетусiз, "электрондық" кезек тәртiбiмен, сондай-ақ портал арқылы электрондық кезекті броньдаумен жүзеге асырылады.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(жұмыс уақыты аяқталғаннан кейін Қазақстан Республикасының Еңбек кодексіне сәйкес демалыс және мереке күндері өтініштерді қабылдау және нәтижелерін беру келесі жұмыс күні жүзеге асырылады).</w:t>
      </w:r>
    </w:p>
    <w:bookmarkStart w:name="z217" w:id="174"/>
    <w:p>
      <w:pPr>
        <w:spacing w:after="0"/>
        <w:ind w:left="0"/>
        <w:jc w:val="both"/>
      </w:pPr>
      <w:r>
        <w:rPr>
          <w:rFonts w:ascii="Times New Roman"/>
          <w:b w:val="false"/>
          <w:i w:val="false"/>
          <w:color w:val="000000"/>
          <w:sz w:val="28"/>
        </w:rPr>
        <w:t>
      8. Көрсетілетін қызметті алушы жылжымайтын мүлік иесі (құқық иеленуші) немесе оның өкілі жүгінген кезде мемлекеттік қызмет көрсету үшін қажетті құжаттар тізбесі мынадай:</w:t>
      </w:r>
    </w:p>
    <w:bookmarkEnd w:id="174"/>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қажеттісін белгілеу ғимараттардың, кұрылыстардың және (немесе)олардың құрамдастарының жаңадан құрылғанжылжымайтын мүлікке сәйкестендіру жәнетехникалық мәліметтерін құқықтық кадастрға енгізу бойынша (бұдан әрі – өтініш);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жаңадан тұрғызылған жылжымайтын мүлік объектісіне жылжымайтын мүлiк объектісін пайдалануға қабылдау актісі және (немесе) жер учаскесiне идентификаттау құжаты;</w:t>
      </w:r>
    </w:p>
    <w:p>
      <w:pPr>
        <w:spacing w:after="0"/>
        <w:ind w:left="0"/>
        <w:jc w:val="both"/>
      </w:pPr>
      <w:r>
        <w:rPr>
          <w:rFonts w:ascii="Times New Roman"/>
          <w:b w:val="false"/>
          <w:i w:val="false"/>
          <w:color w:val="000000"/>
          <w:sz w:val="28"/>
        </w:rPr>
        <w:t>
      тауарлар Бағасына (жұмыстар, қызметтер) cәйкес, төлемді растайтын құжат.</w:t>
      </w:r>
    </w:p>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идентификатталған және техникалық мәліметтердің айырмашылықтарын анықтау туралы қорытындысын алу үшін:</w:t>
      </w:r>
    </w:p>
    <w:p>
      <w:pPr>
        <w:spacing w:after="0"/>
        <w:ind w:left="0"/>
        <w:jc w:val="both"/>
      </w:pPr>
      <w:r>
        <w:rPr>
          <w:rFonts w:ascii="Times New Roman"/>
          <w:b w:val="false"/>
          <w:i w:val="false"/>
          <w:color w:val="000000"/>
          <w:sz w:val="28"/>
        </w:rPr>
        <w:t xml:space="preserve">
      жылжымайтын мүлік объектілерінің техникалық паспортынжәне жаңадан құрылған жылжымайтын мүлікобъектісіне жүргізілген мемлекеттік техникалық тексеруқорытындысы бойынша сәйкестендіру және техникалықмәліметтердің алшақтығын белгілеу туралы қорытынды өтініші мемлекеттік көрсетілетін қызмет стандартының </w:t>
      </w:r>
      <w:r>
        <w:rPr>
          <w:rFonts w:ascii="Times New Roman"/>
          <w:b w:val="false"/>
          <w:i w:val="false"/>
          <w:color w:val="000000"/>
          <w:sz w:val="28"/>
        </w:rPr>
        <w:t>3 қосымшасының</w:t>
      </w:r>
      <w:r>
        <w:rPr>
          <w:rFonts w:ascii="Times New Roman"/>
          <w:b w:val="false"/>
          <w:i w:val="false"/>
          <w:color w:val="000000"/>
          <w:sz w:val="28"/>
        </w:rPr>
        <w:t xml:space="preserve"> нұсқасына сәйкес;</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жер учаскесiне идентификаттау құжатымен бірге жылжымайтын мүлiк объектісін пайдалануғу қабылдау актісі;</w:t>
      </w:r>
    </w:p>
    <w:p>
      <w:pPr>
        <w:spacing w:after="0"/>
        <w:ind w:left="0"/>
        <w:jc w:val="both"/>
      </w:pPr>
      <w:r>
        <w:rPr>
          <w:rFonts w:ascii="Times New Roman"/>
          <w:b w:val="false"/>
          <w:i w:val="false"/>
          <w:color w:val="000000"/>
          <w:sz w:val="28"/>
        </w:rPr>
        <w:t>
      техникалық тексеруді өткізі үшін төлемді растайтын құжат екі кезеңде ұсынылады:</w:t>
      </w:r>
    </w:p>
    <w:p>
      <w:pPr>
        <w:spacing w:after="0"/>
        <w:ind w:left="0"/>
        <w:jc w:val="both"/>
      </w:pPr>
      <w:r>
        <w:rPr>
          <w:rFonts w:ascii="Times New Roman"/>
          <w:b w:val="false"/>
          <w:i w:val="false"/>
          <w:color w:val="000000"/>
          <w:sz w:val="28"/>
        </w:rPr>
        <w:t>
      мемлекеттік қызметті көрсету үшін өтініш берген кезде бағалар тауарлар Бағасы (жұмыстар, қызметтер) сәйкес, жылжымайтын мүлік объектісіне мемлекеттік техникалық тексеруді өткізу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қатынау берілмесе, құрылыс аяқталмаса және қызметті алушы өтінішті қайтып алған жағдайда, базалық құны қайтарылмайды.</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тауарлар Бағасы (жұмыстар, қызметтер)сәйкес жылжымайтын мүлік объектісін мемлекеттік техникалық тексеру бойынша орындалған жұмыс үшін толық ақы төлеу (қосымша ақы)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паспортты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жылжымайтын мүлік объектісінің техникалық паспортын алу бойынша өтініш;</w:t>
      </w:r>
    </w:p>
    <w:p>
      <w:pPr>
        <w:spacing w:after="0"/>
        <w:ind w:left="0"/>
        <w:jc w:val="both"/>
      </w:pPr>
      <w:r>
        <w:rPr>
          <w:rFonts w:ascii="Times New Roman"/>
          <w:b w:val="false"/>
          <w:i w:val="false"/>
          <w:color w:val="000000"/>
          <w:sz w:val="28"/>
        </w:rPr>
        <w:t>
      көрсетілетін қызметті алушының (жеке тұлғаның) және көрсетілетін қызметті алушының уәкілетті өкiлінің жеке басын куәландыратын құжат (төлнұсқа көрсетілетін қызметті алушының жеке басын идентификаттау үшiн берiледi), сондай-ақ көрсетілетін қызметті алушы өкілінің өкілеттігін растайтын құжаттың көшiрмесi;</w:t>
      </w:r>
    </w:p>
    <w:p>
      <w:pPr>
        <w:spacing w:after="0"/>
        <w:ind w:left="0"/>
        <w:jc w:val="both"/>
      </w:pPr>
      <w:r>
        <w:rPr>
          <w:rFonts w:ascii="Times New Roman"/>
          <w:b w:val="false"/>
          <w:i w:val="false"/>
          <w:color w:val="000000"/>
          <w:sz w:val="28"/>
        </w:rPr>
        <w:t>
      жер учаскесіне сәйкестендіру құжаты қоса берілген жылжымайтын мүлік объектісіне құқық белгілейтін құжаттар;</w:t>
      </w:r>
    </w:p>
    <w:p>
      <w:pPr>
        <w:spacing w:after="0"/>
        <w:ind w:left="0"/>
        <w:jc w:val="both"/>
      </w:pPr>
      <w:r>
        <w:rPr>
          <w:rFonts w:ascii="Times New Roman"/>
          <w:b w:val="false"/>
          <w:i w:val="false"/>
          <w:color w:val="000000"/>
          <w:sz w:val="28"/>
        </w:rPr>
        <w:t>
      тауарларға бағасы (жұмыстар, қызметтер) сәйкес техникалық паспорт беру үшін төлемді растайтын құжат.</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жаңадан тұрғызылған жылжымайтын мүлікке құрамдастарының идентификатталған және техникалық мәліметтерін енгізу үшін:</w:t>
      </w:r>
    </w:p>
    <w:p>
      <w:pPr>
        <w:spacing w:after="0"/>
        <w:ind w:left="0"/>
        <w:jc w:val="both"/>
      </w:pPr>
      <w:r>
        <w:rPr>
          <w:rFonts w:ascii="Times New Roman"/>
          <w:b w:val="false"/>
          <w:i w:val="false"/>
          <w:color w:val="000000"/>
          <w:sz w:val="28"/>
        </w:rPr>
        <w:t>
      ЭЦҚ-мен куәландырылған электрондық құжат нысанында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 арқылы сұрау салу;</w:t>
      </w:r>
    </w:p>
    <w:p>
      <w:pPr>
        <w:spacing w:after="0"/>
        <w:ind w:left="0"/>
        <w:jc w:val="both"/>
      </w:pPr>
      <w:r>
        <w:rPr>
          <w:rFonts w:ascii="Times New Roman"/>
          <w:b w:val="false"/>
          <w:i w:val="false"/>
          <w:color w:val="000000"/>
          <w:sz w:val="28"/>
        </w:rPr>
        <w:t>
      жер учаскесiне идентификаттау құжатын қоса бере отырып, жылжымайтын мүлiк объектiсiне құқық белгiлейтiн құжаттың (объектіні пайдалануға қабылдау актісі) электрондық көшірмесі;</w:t>
      </w:r>
    </w:p>
    <w:p>
      <w:pPr>
        <w:spacing w:after="0"/>
        <w:ind w:left="0"/>
        <w:jc w:val="both"/>
      </w:pPr>
      <w:r>
        <w:rPr>
          <w:rFonts w:ascii="Times New Roman"/>
          <w:b w:val="false"/>
          <w:i w:val="false"/>
          <w:color w:val="000000"/>
          <w:sz w:val="28"/>
        </w:rPr>
        <w:t>
      ЭҮТШ арқылы жасалған төлемді қоспағанда, техникалық паспортты беру үшін төлемді растайтын құжаттың электрондық көшірмесі;</w:t>
      </w:r>
    </w:p>
    <w:p>
      <w:pPr>
        <w:spacing w:after="0"/>
        <w:ind w:left="0"/>
        <w:jc w:val="both"/>
      </w:pPr>
      <w:r>
        <w:rPr>
          <w:rFonts w:ascii="Times New Roman"/>
          <w:b w:val="false"/>
          <w:i w:val="false"/>
          <w:color w:val="000000"/>
          <w:sz w:val="28"/>
        </w:rPr>
        <w:t>
      жаңадан тұрғызылған жылжымайтын мүлік объектісіне өткізілген техникалық тексерудің нәтижелері бойынша идентификаттау және техникалық деректердің айырмашылықтарын анықтау туралы қорытындыны алу үшін:</w:t>
      </w:r>
    </w:p>
    <w:p>
      <w:pPr>
        <w:spacing w:after="0"/>
        <w:ind w:left="0"/>
        <w:jc w:val="both"/>
      </w:pPr>
      <w:r>
        <w:rPr>
          <w:rFonts w:ascii="Times New Roman"/>
          <w:b w:val="false"/>
          <w:i w:val="false"/>
          <w:color w:val="000000"/>
          <w:sz w:val="28"/>
        </w:rPr>
        <w:t>
      жер учаскесiне идентификаттау құжатын қоса бергенде (болған кезде) жылжымайтын мүлік объектісінің құқық белгілейтін құжатының электрондық көшірмесі.</w:t>
      </w:r>
    </w:p>
    <w:p>
      <w:pPr>
        <w:spacing w:after="0"/>
        <w:ind w:left="0"/>
        <w:jc w:val="both"/>
      </w:pPr>
      <w:r>
        <w:rPr>
          <w:rFonts w:ascii="Times New Roman"/>
          <w:b w:val="false"/>
          <w:i w:val="false"/>
          <w:color w:val="000000"/>
          <w:sz w:val="28"/>
        </w:rPr>
        <w:t>
      ЭҮТШ арқылы жасалған төлемді қоспағанда, техникалық тексеру өткізу үшін төлемді растайтын құжат екі кезеңде ұсынылады;</w:t>
      </w:r>
    </w:p>
    <w:p>
      <w:pPr>
        <w:spacing w:after="0"/>
        <w:ind w:left="0"/>
        <w:jc w:val="both"/>
      </w:pPr>
      <w:r>
        <w:rPr>
          <w:rFonts w:ascii="Times New Roman"/>
          <w:b w:val="false"/>
          <w:i w:val="false"/>
          <w:color w:val="000000"/>
          <w:sz w:val="28"/>
        </w:rPr>
        <w:t>
      мемлекеттік қызметті көрсету үшін өтініш берген кезде тауарлар Бағасына (жұмыстар, қызметтер) сәйкес жылжымайтын мүлік объектісіне мемлекеттік техникалық тексеруді өткізу бойынша көрсетілетін қызметтің базалық құны түрінде жүргізіледі;</w:t>
      </w:r>
    </w:p>
    <w:p>
      <w:pPr>
        <w:spacing w:after="0"/>
        <w:ind w:left="0"/>
        <w:jc w:val="both"/>
      </w:pPr>
      <w:r>
        <w:rPr>
          <w:rFonts w:ascii="Times New Roman"/>
          <w:b w:val="false"/>
          <w:i w:val="false"/>
          <w:color w:val="000000"/>
          <w:sz w:val="28"/>
        </w:rPr>
        <w:t>
      жылжымайтын мүлік объектісіне техникалық паспорт алған кезде тауарлар Бағасына (жұмыстар, қызметтер) сәйкес жылжымайтын мүлік объектісін мемлекеттік техникалық тексеру бойынша орындалған жұмыс үшін толық ақы төлеу (қосымша ақы) жүргізіледі;</w:t>
      </w:r>
    </w:p>
    <w:p>
      <w:pPr>
        <w:spacing w:after="0"/>
        <w:ind w:left="0"/>
        <w:jc w:val="both"/>
      </w:pPr>
      <w:r>
        <w:rPr>
          <w:rFonts w:ascii="Times New Roman"/>
          <w:b w:val="false"/>
          <w:i w:val="false"/>
          <w:color w:val="000000"/>
          <w:sz w:val="28"/>
        </w:rPr>
        <w:t>
      Егер пәтерге, жатақханалардағы бөлмелерге және үй-жайларға техникалық тексеру жүргізуге жүгінген кезде жер учаскесіне идентификаттау құжаты ұсынылмайды;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ЭҮТШ арқылы жүргізілген ақы төлеуді Көрсетілетін қызметті беруші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алу орны мен күні көрсетіле отырып, мемлекеттік қызмет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құжаттарды беру көрсетілетін қызметті алушы немесе оның өкілі жеке басын куәландыратын құжатты көрсеткен кезде:</w:t>
      </w:r>
    </w:p>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сақталуын қамтамасыз етеді.</w:t>
      </w:r>
    </w:p>
    <w:bookmarkStart w:name="z218" w:id="175"/>
    <w:p>
      <w:pPr>
        <w:spacing w:after="0"/>
        <w:ind w:left="0"/>
        <w:jc w:val="both"/>
      </w:pPr>
      <w:r>
        <w:rPr>
          <w:rFonts w:ascii="Times New Roman"/>
          <w:b w:val="false"/>
          <w:i w:val="false"/>
          <w:color w:val="000000"/>
          <w:sz w:val="28"/>
        </w:rPr>
        <w:t>
      9. Көрсетілетін қызметті алушы өтінішті қарауды тоқтату туралы өтініш білдіруге құқығы бар.</w:t>
      </w:r>
    </w:p>
    <w:bookmarkEnd w:id="175"/>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19" w:id="176"/>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7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9-тармағына көзделген тізбеге сәйкес құжаттардың толық топтамасын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Start w:name="z221" w:id="177"/>
    <w:p>
      <w:pPr>
        <w:spacing w:after="0"/>
        <w:ind w:left="0"/>
        <w:jc w:val="both"/>
      </w:pPr>
      <w:r>
        <w:rPr>
          <w:rFonts w:ascii="Times New Roman"/>
          <w:b w:val="false"/>
          <w:i w:val="false"/>
          <w:color w:val="000000"/>
          <w:sz w:val="28"/>
        </w:rPr>
        <w:t>
      11. 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w:t>
      </w:r>
    </w:p>
    <w:bookmarkEnd w:id="177"/>
    <w:p>
      <w:pPr>
        <w:spacing w:after="0"/>
        <w:ind w:left="0"/>
        <w:jc w:val="both"/>
      </w:pPr>
      <w:r>
        <w:rPr>
          <w:rFonts w:ascii="Times New Roman"/>
          <w:b w:val="false"/>
          <w:i w:val="false"/>
          <w:color w:val="000000"/>
          <w:sz w:val="28"/>
        </w:rPr>
        <w:t xml:space="preserve">
      Шағым көрсетілетін қызметті берушінің басшысының атына осы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"Азаматтарға арналған үкімет" мемлекеттік корпорациясы" коммерциялық емес акционерлік қоғамынының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p>
      <w:pPr>
        <w:spacing w:after="0"/>
        <w:ind w:left="0"/>
        <w:jc w:val="both"/>
      </w:pPr>
      <w:r>
        <w:rPr>
          <w:rFonts w:ascii="Times New Roman"/>
          <w:b w:val="false"/>
          <w:i w:val="false"/>
          <w:color w:val="000000"/>
          <w:sz w:val="28"/>
        </w:rPr>
        <w:t>
      Қолма-қол, сондай-ақ пошта арқылы көрсетілетін қызтетті беруші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Тіркелгеннен кейін, шағым көрсетілетін қызметті берушінің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Start w:name="z222" w:id="178"/>
    <w:p>
      <w:pPr>
        <w:spacing w:after="0"/>
        <w:ind w:left="0"/>
        <w:jc w:val="left"/>
      </w:pPr>
      <w:r>
        <w:rPr>
          <w:rFonts w:ascii="Times New Roman"/>
          <w:b/>
          <w:i w:val="false"/>
          <w:color w:val="000000"/>
        </w:rPr>
        <w:t xml:space="preserve"> 4 Тарау. Мемлекеттік қызметті көрсету,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178"/>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Start w:name="z224" w:id="179"/>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179"/>
    <w:bookmarkStart w:name="z225" w:id="180"/>
    <w:p>
      <w:pPr>
        <w:spacing w:after="0"/>
        <w:ind w:left="0"/>
        <w:jc w:val="both"/>
      </w:pPr>
      <w:r>
        <w:rPr>
          <w:rFonts w:ascii="Times New Roman"/>
          <w:b w:val="false"/>
          <w:i w:val="false"/>
          <w:color w:val="000000"/>
          <w:sz w:val="28"/>
        </w:rPr>
        <w:t>
      14.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180"/>
    <w:bookmarkStart w:name="z226" w:id="181"/>
    <w:p>
      <w:pPr>
        <w:spacing w:after="0"/>
        <w:ind w:left="0"/>
        <w:jc w:val="both"/>
      </w:pPr>
      <w:r>
        <w:rPr>
          <w:rFonts w:ascii="Times New Roman"/>
          <w:b w:val="false"/>
          <w:i w:val="false"/>
          <w:color w:val="000000"/>
          <w:sz w:val="28"/>
        </w:rPr>
        <w:t>
      15.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181"/>
    <w:bookmarkStart w:name="z227" w:id="182"/>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алшақтығынбелгілеу туралы</w:t>
            </w:r>
            <w:r>
              <w:br/>
            </w:r>
            <w:r>
              <w:rPr>
                <w:rFonts w:ascii="Times New Roman"/>
                <w:b w:val="false"/>
                <w:i w:val="false"/>
                <w:color w:val="000000"/>
                <w:sz w:val="20"/>
              </w:rPr>
              <w:t>қорытындыберу"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"Азаматтарға арналған үкімет"мемлекеттік корпорациясы" КЕ АҚ филиалы)</w:t>
      </w:r>
    </w:p>
    <w:p>
      <w:pPr>
        <w:spacing w:after="0"/>
        <w:ind w:left="0"/>
        <w:jc w:val="left"/>
      </w:pPr>
      <w:r>
        <w:rPr>
          <w:rFonts w:ascii="Times New Roman"/>
          <w:b/>
          <w:i w:val="false"/>
          <w:color w:val="000000"/>
        </w:rPr>
        <w:t xml:space="preserve"> Жаңадан тұрғызылған жылжымайтын мүлік объектісіне жүргізілген техникалық тексеру нәтижелері бойынша идентификаттық және техникалық мәліметтердің алшақтықтарын белгілеу туралы ҚОРЫТЫНДЫ</w:t>
      </w:r>
    </w:p>
    <w:p>
      <w:pPr>
        <w:spacing w:after="0"/>
        <w:ind w:left="0"/>
        <w:jc w:val="both"/>
      </w:pPr>
      <w:r>
        <w:rPr>
          <w:rFonts w:ascii="Times New Roman"/>
          <w:b w:val="false"/>
          <w:i w:val="false"/>
          <w:color w:val="000000"/>
          <w:sz w:val="28"/>
        </w:rPr>
        <w:t>
      1. Облыс 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w:t>
      </w:r>
    </w:p>
    <w:p>
      <w:pPr>
        <w:spacing w:after="0"/>
        <w:ind w:left="0"/>
        <w:jc w:val="both"/>
      </w:pPr>
      <w:r>
        <w:rPr>
          <w:rFonts w:ascii="Times New Roman"/>
          <w:b w:val="false"/>
          <w:i w:val="false"/>
          <w:color w:val="000000"/>
          <w:sz w:val="28"/>
        </w:rPr>
        <w:t>
      3. Қала (кент, елді мекен) ____________________________________</w:t>
      </w:r>
    </w:p>
    <w:p>
      <w:pPr>
        <w:spacing w:after="0"/>
        <w:ind w:left="0"/>
        <w:jc w:val="both"/>
      </w:pPr>
      <w:r>
        <w:rPr>
          <w:rFonts w:ascii="Times New Roman"/>
          <w:b w:val="false"/>
          <w:i w:val="false"/>
          <w:color w:val="000000"/>
          <w:sz w:val="28"/>
        </w:rPr>
        <w:t>
      4. Қаладағы аудан __________________________________________</w:t>
      </w:r>
    </w:p>
    <w:p>
      <w:pPr>
        <w:spacing w:after="0"/>
        <w:ind w:left="0"/>
        <w:jc w:val="both"/>
      </w:pPr>
      <w:r>
        <w:rPr>
          <w:rFonts w:ascii="Times New Roman"/>
          <w:b w:val="false"/>
          <w:i w:val="false"/>
          <w:color w:val="000000"/>
          <w:sz w:val="28"/>
        </w:rPr>
        <w:t>
      5. Мекенжайы _____________________________________________</w:t>
      </w:r>
    </w:p>
    <w:p>
      <w:pPr>
        <w:spacing w:after="0"/>
        <w:ind w:left="0"/>
        <w:jc w:val="both"/>
      </w:pPr>
      <w:r>
        <w:rPr>
          <w:rFonts w:ascii="Times New Roman"/>
          <w:b w:val="false"/>
          <w:i w:val="false"/>
          <w:color w:val="000000"/>
          <w:sz w:val="28"/>
        </w:rPr>
        <w:t>
      6. Кадастрлық нөмірі __________________________________________</w:t>
      </w:r>
    </w:p>
    <w:p>
      <w:pPr>
        <w:spacing w:after="0"/>
        <w:ind w:left="0"/>
        <w:jc w:val="both"/>
      </w:pPr>
      <w:r>
        <w:rPr>
          <w:rFonts w:ascii="Times New Roman"/>
          <w:b w:val="false"/>
          <w:i w:val="false"/>
          <w:color w:val="000000"/>
          <w:sz w:val="28"/>
        </w:rPr>
        <w:t>
      Мемлекеттік техникалық тексерудің деректері</w:t>
      </w:r>
    </w:p>
    <w:p>
      <w:pPr>
        <w:spacing w:after="0"/>
        <w:ind w:left="0"/>
        <w:jc w:val="both"/>
      </w:pPr>
      <w:r>
        <w:rPr>
          <w:rFonts w:ascii="Times New Roman"/>
          <w:b w:val="false"/>
          <w:i w:val="false"/>
          <w:color w:val="000000"/>
          <w:sz w:val="28"/>
        </w:rPr>
        <w:t>
      негізінде______________________________________________________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жаңадан тұрғызылған жылжымайтын мүлік объектісінің идентификаттық және техникалық деректерінде алшақтықтар анықталмады;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жаңадан тұрғызылған жылжымайтын мүлік объектісінің идентификаттық және техникалық деректерінде алшақтықтар анықталды;</w:t>
      </w:r>
    </w:p>
    <w:p>
      <w:pPr>
        <w:spacing w:after="0"/>
        <w:ind w:left="0"/>
        <w:jc w:val="both"/>
      </w:pPr>
      <w:r>
        <w:rPr>
          <w:rFonts w:ascii="Times New Roman"/>
          <w:b w:val="false"/>
          <w:i w:val="false"/>
          <w:color w:val="000000"/>
          <w:sz w:val="28"/>
        </w:rPr>
        <w:t>
      салу ауданы ____________________ шаршы метр құрайды</w:t>
      </w:r>
    </w:p>
    <w:p>
      <w:pPr>
        <w:spacing w:after="0"/>
        <w:ind w:left="0"/>
        <w:jc w:val="both"/>
      </w:pPr>
      <w:r>
        <w:rPr>
          <w:rFonts w:ascii="Times New Roman"/>
          <w:b w:val="false"/>
          <w:i w:val="false"/>
          <w:color w:val="000000"/>
          <w:sz w:val="28"/>
        </w:rPr>
        <w:t>
      жалпы ауданы ____________________ шаршы метр құрайды</w:t>
      </w:r>
    </w:p>
    <w:p>
      <w:pPr>
        <w:spacing w:after="0"/>
        <w:ind w:left="0"/>
        <w:jc w:val="both"/>
      </w:pPr>
      <w:r>
        <w:rPr>
          <w:rFonts w:ascii="Times New Roman"/>
          <w:b w:val="false"/>
          <w:i w:val="false"/>
          <w:color w:val="000000"/>
          <w:sz w:val="28"/>
        </w:rPr>
        <w:t>
      пайдалы алаңы ____________________ шаршы метр құрайды</w:t>
      </w:r>
    </w:p>
    <w:p>
      <w:pPr>
        <w:spacing w:after="0"/>
        <w:ind w:left="0"/>
        <w:jc w:val="both"/>
      </w:pPr>
      <w:r>
        <w:rPr>
          <w:rFonts w:ascii="Times New Roman"/>
          <w:b w:val="false"/>
          <w:i w:val="false"/>
          <w:color w:val="000000"/>
          <w:sz w:val="28"/>
        </w:rPr>
        <w:t>
      тұрғын алаңы ____________________ шаршы метр құрайды</w:t>
      </w:r>
    </w:p>
    <w:p>
      <w:pPr>
        <w:spacing w:after="0"/>
        <w:ind w:left="0"/>
        <w:jc w:val="both"/>
      </w:pPr>
      <w:r>
        <w:rPr>
          <w:rFonts w:ascii="Times New Roman"/>
          <w:b w:val="false"/>
          <w:i w:val="false"/>
          <w:color w:val="000000"/>
          <w:sz w:val="28"/>
        </w:rPr>
        <w:t>
      негізгі ауданы ____________________ шаршы метр құрайды</w:t>
      </w:r>
    </w:p>
    <w:p>
      <w:pPr>
        <w:spacing w:after="0"/>
        <w:ind w:left="0"/>
        <w:jc w:val="both"/>
      </w:pPr>
      <w:r>
        <w:rPr>
          <w:rFonts w:ascii="Times New Roman"/>
          <w:b w:val="false"/>
          <w:i w:val="false"/>
          <w:color w:val="000000"/>
          <w:sz w:val="28"/>
        </w:rPr>
        <w:t>
      балкондар/лоджиялардың ауданы _____ шаршы метр құрайды</w:t>
      </w:r>
    </w:p>
    <w:p>
      <w:pPr>
        <w:spacing w:after="0"/>
        <w:ind w:left="0"/>
        <w:jc w:val="both"/>
      </w:pPr>
      <w:r>
        <w:rPr>
          <w:rFonts w:ascii="Times New Roman"/>
          <w:b w:val="false"/>
          <w:i w:val="false"/>
          <w:color w:val="000000"/>
          <w:sz w:val="28"/>
        </w:rPr>
        <w:t>
      құрамдастарының саны/негізгі (тұрғын) орынжайлардың саны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қабаттылығы/қабат 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_________________________________________</w:t>
      </w:r>
    </w:p>
    <w:p>
      <w:pPr>
        <w:spacing w:after="0"/>
        <w:ind w:left="0"/>
        <w:jc w:val="both"/>
      </w:pPr>
      <w:r>
        <w:rPr>
          <w:rFonts w:ascii="Times New Roman"/>
          <w:b w:val="false"/>
          <w:i w:val="false"/>
          <w:color w:val="000000"/>
          <w:sz w:val="28"/>
        </w:rPr>
        <w:t>
      Өзгеріс: ________________________________________________________________</w:t>
      </w:r>
    </w:p>
    <w:p>
      <w:pPr>
        <w:spacing w:after="0"/>
        <w:ind w:left="0"/>
        <w:jc w:val="both"/>
      </w:pPr>
      <w:r>
        <w:rPr>
          <w:rFonts w:ascii="Times New Roman"/>
          <w:b w:val="false"/>
          <w:i w:val="false"/>
          <w:color w:val="000000"/>
          <w:sz w:val="28"/>
        </w:rPr>
        <w:t>
      жылғы "___" нәтижесінде болды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Бөлім басшысы: ________________________________________________</w:t>
      </w:r>
    </w:p>
    <w:p>
      <w:pPr>
        <w:spacing w:after="0"/>
        <w:ind w:left="0"/>
        <w:jc w:val="both"/>
      </w:pPr>
      <w:r>
        <w:rPr>
          <w:rFonts w:ascii="Times New Roman"/>
          <w:b w:val="false"/>
          <w:i w:val="false"/>
          <w:color w:val="000000"/>
          <w:sz w:val="28"/>
        </w:rPr>
        <w:t>
                        Мөр орны (тегі, аты және әкесінің аты (болған кезде), қолы)</w:t>
      </w:r>
    </w:p>
    <w:p>
      <w:pPr>
        <w:spacing w:after="0"/>
        <w:ind w:left="0"/>
        <w:jc w:val="both"/>
      </w:pPr>
      <w:r>
        <w:rPr>
          <w:rFonts w:ascii="Times New Roman"/>
          <w:b w:val="false"/>
          <w:i w:val="false"/>
          <w:color w:val="000000"/>
          <w:sz w:val="28"/>
        </w:rPr>
        <w:t>
      Орындаушы: ____________________________________________________________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Ескертпе: деректер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 БСН __________________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 қажеттісін белгілеу</w:t>
      </w:r>
    </w:p>
    <w:p>
      <w:pPr>
        <w:spacing w:after="0"/>
        <w:ind w:left="0"/>
        <w:jc w:val="both"/>
      </w:pPr>
      <w:r>
        <w:rPr>
          <w:rFonts w:ascii="Times New Roman"/>
          <w:b w:val="false"/>
          <w:i w:val="false"/>
          <w:color w:val="000000"/>
          <w:sz w:val="28"/>
        </w:rPr>
        <w:t>
      ғимараттардың, кұрылыстардың және (немесе)</w:t>
      </w:r>
    </w:p>
    <w:p>
      <w:pPr>
        <w:spacing w:after="0"/>
        <w:ind w:left="0"/>
        <w:jc w:val="both"/>
      </w:pPr>
      <w:r>
        <w:rPr>
          <w:rFonts w:ascii="Times New Roman"/>
          <w:b w:val="false"/>
          <w:i w:val="false"/>
          <w:color w:val="000000"/>
          <w:sz w:val="28"/>
        </w:rPr>
        <w:t>
      олардың құрамдастарының жаңадан құрылған</w:t>
      </w:r>
    </w:p>
    <w:p>
      <w:pPr>
        <w:spacing w:after="0"/>
        <w:ind w:left="0"/>
        <w:jc w:val="both"/>
      </w:pPr>
      <w:r>
        <w:rPr>
          <w:rFonts w:ascii="Times New Roman"/>
          <w:b w:val="false"/>
          <w:i w:val="false"/>
          <w:color w:val="000000"/>
          <w:sz w:val="28"/>
        </w:rPr>
        <w:t>
      жылжымайтын мүлікке сәйкестендіру және</w:t>
      </w:r>
    </w:p>
    <w:p>
      <w:pPr>
        <w:spacing w:after="0"/>
        <w:ind w:left="0"/>
        <w:jc w:val="both"/>
      </w:pPr>
      <w:r>
        <w:rPr>
          <w:rFonts w:ascii="Times New Roman"/>
          <w:b w:val="false"/>
          <w:i w:val="false"/>
          <w:color w:val="000000"/>
          <w:sz w:val="28"/>
        </w:rPr>
        <w:t>
      техникалық мәліметтерін құқықтық кадастрға енгізу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xml:space="preserve">
      идентификаттық құжатты қоса бере отырып, жылжымайтын мүлік объектісіне </w:t>
      </w:r>
    </w:p>
    <w:p>
      <w:pPr>
        <w:spacing w:after="0"/>
        <w:ind w:left="0"/>
        <w:jc w:val="both"/>
      </w:pPr>
      <w:r>
        <w:rPr>
          <w:rFonts w:ascii="Times New Roman"/>
          <w:b w:val="false"/>
          <w:i w:val="false"/>
          <w:color w:val="000000"/>
          <w:sz w:val="28"/>
        </w:rPr>
        <w:t>
      құқық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w:t>
      </w:r>
    </w:p>
    <w:p>
      <w:pPr>
        <w:spacing w:after="0"/>
        <w:ind w:left="0"/>
        <w:jc w:val="both"/>
      </w:pPr>
      <w:r>
        <w:rPr>
          <w:rFonts w:ascii="Times New Roman"/>
          <w:b w:val="false"/>
          <w:i w:val="false"/>
          <w:color w:val="000000"/>
          <w:sz w:val="28"/>
        </w:rPr>
        <w:t>
      жылжымайтын мүлік объектілерінің техникалық паспортын</w:t>
      </w:r>
    </w:p>
    <w:p>
      <w:pPr>
        <w:spacing w:after="0"/>
        <w:ind w:left="0"/>
        <w:jc w:val="both"/>
      </w:pPr>
      <w:r>
        <w:rPr>
          <w:rFonts w:ascii="Times New Roman"/>
          <w:b w:val="false"/>
          <w:i w:val="false"/>
          <w:color w:val="000000"/>
          <w:sz w:val="28"/>
        </w:rPr>
        <w:t>
      және жаңадан құрылған жылжымайтын мүлік</w:t>
      </w:r>
    </w:p>
    <w:p>
      <w:pPr>
        <w:spacing w:after="0"/>
        <w:ind w:left="0"/>
        <w:jc w:val="both"/>
      </w:pPr>
      <w:r>
        <w:rPr>
          <w:rFonts w:ascii="Times New Roman"/>
          <w:b w:val="false"/>
          <w:i w:val="false"/>
          <w:color w:val="000000"/>
          <w:sz w:val="28"/>
        </w:rPr>
        <w:t>
      объектісіне жүргізілген мемлекеттік техникалық тексеру</w:t>
      </w:r>
    </w:p>
    <w:p>
      <w:pPr>
        <w:spacing w:after="0"/>
        <w:ind w:left="0"/>
        <w:jc w:val="both"/>
      </w:pPr>
      <w:r>
        <w:rPr>
          <w:rFonts w:ascii="Times New Roman"/>
          <w:b w:val="false"/>
          <w:i w:val="false"/>
          <w:color w:val="000000"/>
          <w:sz w:val="28"/>
        </w:rPr>
        <w:t>
      қорытындысы бойынша сәйкестендіру және техникалық</w:t>
      </w:r>
    </w:p>
    <w:p>
      <w:pPr>
        <w:spacing w:after="0"/>
        <w:ind w:left="0"/>
        <w:jc w:val="both"/>
      </w:pPr>
      <w:r>
        <w:rPr>
          <w:rFonts w:ascii="Times New Roman"/>
          <w:b w:val="false"/>
          <w:i w:val="false"/>
          <w:color w:val="000000"/>
          <w:sz w:val="28"/>
        </w:rPr>
        <w:t>
      мәліметтердің алшақтығын белгілеу туралы қорытынды</w:t>
      </w:r>
    </w:p>
    <w:p>
      <w:pPr>
        <w:spacing w:after="0"/>
        <w:ind w:left="0"/>
        <w:jc w:val="both"/>
      </w:pPr>
      <w:r>
        <w:rPr>
          <w:rFonts w:ascii="Times New Roman"/>
          <w:b w:val="false"/>
          <w:i w:val="false"/>
          <w:color w:val="000000"/>
          <w:sz w:val="28"/>
        </w:rPr>
        <w:t>
      беру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идентификаттық құжатты қоса бере отырып, жылжымайтын мүлік объектісіне құқық</w:t>
      </w:r>
    </w:p>
    <w:p>
      <w:pPr>
        <w:spacing w:after="0"/>
        <w:ind w:left="0"/>
        <w:jc w:val="both"/>
      </w:pPr>
      <w:r>
        <w:rPr>
          <w:rFonts w:ascii="Times New Roman"/>
          <w:b w:val="false"/>
          <w:i w:val="false"/>
          <w:color w:val="000000"/>
          <w:sz w:val="28"/>
        </w:rPr>
        <w:t>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w:t>
            </w:r>
            <w:r>
              <w:br/>
            </w:r>
            <w:r>
              <w:rPr>
                <w:rFonts w:ascii="Times New Roman"/>
                <w:b w:val="false"/>
                <w:i w:val="false"/>
                <w:color w:val="000000"/>
                <w:sz w:val="20"/>
              </w:rPr>
              <w:t>алшақтығын 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Маған мемлекеттік қызмет көрсетуді сұраймын: қажеттісін белгілеу ғимараттардың, кұрылыстардың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бойыншаөтініш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 атынан, сенім білдірілген адам</w:t>
      </w:r>
    </w:p>
    <w:p>
      <w:pPr>
        <w:spacing w:after="0"/>
        <w:ind w:left="0"/>
        <w:jc w:val="both"/>
      </w:pPr>
      <w:r>
        <w:rPr>
          <w:rFonts w:ascii="Times New Roman"/>
          <w:b w:val="false"/>
          <w:i w:val="false"/>
          <w:color w:val="000000"/>
          <w:sz w:val="28"/>
        </w:rPr>
        <w:t>
      (ЖСН (Т.А.Ә. (болған жағдайда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________________</w:t>
      </w:r>
    </w:p>
    <w:p>
      <w:pPr>
        <w:spacing w:after="0"/>
        <w:ind w:left="0"/>
        <w:jc w:val="both"/>
      </w:pPr>
      <w:r>
        <w:rPr>
          <w:rFonts w:ascii="Times New Roman"/>
          <w:b w:val="false"/>
          <w:i w:val="false"/>
          <w:color w:val="000000"/>
          <w:sz w:val="28"/>
        </w:rPr>
        <w:t>
      Заңды мекенжайы 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w:t>
      </w:r>
    </w:p>
    <w:p>
      <w:pPr>
        <w:spacing w:after="0"/>
        <w:ind w:left="0"/>
        <w:jc w:val="both"/>
      </w:pPr>
      <w:r>
        <w:rPr>
          <w:rFonts w:ascii="Times New Roman"/>
          <w:b w:val="false"/>
          <w:i w:val="false"/>
          <w:color w:val="000000"/>
          <w:sz w:val="28"/>
        </w:rPr>
        <w:t>
      жылжымайтын мүлік объектісінің техникалық</w:t>
      </w:r>
    </w:p>
    <w:p>
      <w:pPr>
        <w:spacing w:after="0"/>
        <w:ind w:left="0"/>
        <w:jc w:val="both"/>
      </w:pPr>
      <w:r>
        <w:rPr>
          <w:rFonts w:ascii="Times New Roman"/>
          <w:b w:val="false"/>
          <w:i w:val="false"/>
          <w:color w:val="000000"/>
          <w:sz w:val="28"/>
        </w:rPr>
        <w:t>
      паспортын алу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w:t>
      </w:r>
    </w:p>
    <w:p>
      <w:pPr>
        <w:spacing w:after="0"/>
        <w:ind w:left="0"/>
        <w:jc w:val="both"/>
      </w:pPr>
      <w:r>
        <w:rPr>
          <w:rFonts w:ascii="Times New Roman"/>
          <w:b w:val="false"/>
          <w:i w:val="false"/>
          <w:color w:val="000000"/>
          <w:sz w:val="28"/>
        </w:rPr>
        <w:t>
      _________ сомаға (жазумен) 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идентификаттық құжатты қоса бере отырып, жылжымайтын мүлік объектісіне құқық</w:t>
      </w:r>
    </w:p>
    <w:p>
      <w:pPr>
        <w:spacing w:after="0"/>
        <w:ind w:left="0"/>
        <w:jc w:val="both"/>
      </w:pPr>
      <w:r>
        <w:rPr>
          <w:rFonts w:ascii="Times New Roman"/>
          <w:b w:val="false"/>
          <w:i w:val="false"/>
          <w:color w:val="000000"/>
          <w:sz w:val="28"/>
        </w:rPr>
        <w:t>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____________________20 __ ж. "____"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w:t>
            </w:r>
            <w:r>
              <w:br/>
            </w:r>
            <w:r>
              <w:rPr>
                <w:rFonts w:ascii="Times New Roman"/>
                <w:b w:val="false"/>
                <w:i w:val="false"/>
                <w:color w:val="000000"/>
                <w:sz w:val="20"/>
              </w:rPr>
              <w:t>құқықтық кадастрға енгізу,</w:t>
            </w:r>
            <w:r>
              <w:br/>
            </w: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және</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мемлекеттік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кызметті алушының ТА.Ә. / қолы</w:t>
      </w:r>
    </w:p>
    <w:p>
      <w:pPr>
        <w:spacing w:after="0"/>
        <w:ind w:left="0"/>
        <w:jc w:val="both"/>
      </w:pPr>
      <w:r>
        <w:rPr>
          <w:rFonts w:ascii="Times New Roman"/>
          <w:b w:val="false"/>
          <w:i w:val="false"/>
          <w:color w:val="000000"/>
          <w:sz w:val="28"/>
        </w:rPr>
        <w:t>
      20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10-қосымша</w:t>
            </w:r>
          </w:p>
        </w:tc>
      </w:tr>
    </w:tbl>
    <w:bookmarkStart w:name="z642" w:id="183"/>
    <w:p>
      <w:pPr>
        <w:spacing w:after="0"/>
        <w:ind w:left="0"/>
        <w:jc w:val="left"/>
      </w:pPr>
      <w:r>
        <w:rPr>
          <w:rFonts w:ascii="Times New Roman"/>
          <w:b/>
          <w:i w:val="false"/>
          <w:color w:val="000000"/>
        </w:rPr>
        <w:t xml:space="preserve"> "Жылжымайтын мүлiк объектiлерiнің техникалық паспортының телнұсқасын беру" мемлекеттiк көрсетілетін қызмет стандарты</w:t>
      </w:r>
    </w:p>
    <w:bookmarkEnd w:id="183"/>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236" w:id="184"/>
    <w:p>
      <w:pPr>
        <w:spacing w:after="0"/>
        <w:ind w:left="0"/>
        <w:jc w:val="both"/>
      </w:pPr>
      <w:r>
        <w:rPr>
          <w:rFonts w:ascii="Times New Roman"/>
          <w:b w:val="false"/>
          <w:i w:val="false"/>
          <w:color w:val="000000"/>
          <w:sz w:val="28"/>
        </w:rPr>
        <w:t>
      1. "Жылжымайтын мүлiк объектiлерiнің техникалық паспортының телнұсқасын беру" мемлекеттiк көрсетілетін қызмет (бұдан әрі – мемлекеттік көрсетілетін қызмет) "Азаматтарға арналған үкімет" мемлекеттік корпорация" коммерциялық емес акционерлік қоғамы (бұдан әрі – Көрсетілетін қызметті беруші) көрсетеді.</w:t>
      </w:r>
    </w:p>
    <w:bookmarkEnd w:id="184"/>
    <w:bookmarkStart w:name="z237" w:id="185"/>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85"/>
    <w:p>
      <w:pPr>
        <w:spacing w:after="0"/>
        <w:ind w:left="0"/>
        <w:jc w:val="both"/>
      </w:pPr>
      <w:r>
        <w:rPr>
          <w:rFonts w:ascii="Times New Roman"/>
          <w:b w:val="false"/>
          <w:i w:val="false"/>
          <w:color w:val="000000"/>
          <w:sz w:val="28"/>
        </w:rPr>
        <w:t>
      1) көрсетілетін қызметті алушының жылжымайтын мүлік обьектісі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Start w:name="z238" w:id="186"/>
    <w:p>
      <w:pPr>
        <w:spacing w:after="0"/>
        <w:ind w:left="0"/>
        <w:jc w:val="left"/>
      </w:pPr>
      <w:r>
        <w:rPr>
          <w:rFonts w:ascii="Times New Roman"/>
          <w:b/>
          <w:i w:val="false"/>
          <w:color w:val="000000"/>
        </w:rPr>
        <w:t xml:space="preserve"> 2 Тарау. Мемлекеттік қызметті көрсету тәртібі</w:t>
      </w:r>
    </w:p>
    <w:bookmarkEnd w:id="186"/>
    <w:bookmarkStart w:name="z239" w:id="187"/>
    <w:p>
      <w:pPr>
        <w:spacing w:after="0"/>
        <w:ind w:left="0"/>
        <w:jc w:val="both"/>
      </w:pPr>
      <w:r>
        <w:rPr>
          <w:rFonts w:ascii="Times New Roman"/>
          <w:b w:val="false"/>
          <w:i w:val="false"/>
          <w:color w:val="000000"/>
          <w:sz w:val="28"/>
        </w:rPr>
        <w:t>
      3. Мемлекеттiк қызметті көрсету мерзiмдерi:</w:t>
      </w:r>
    </w:p>
    <w:bookmarkEnd w:id="187"/>
    <w:p>
      <w:pPr>
        <w:spacing w:after="0"/>
        <w:ind w:left="0"/>
        <w:jc w:val="both"/>
      </w:pPr>
      <w:r>
        <w:rPr>
          <w:rFonts w:ascii="Times New Roman"/>
          <w:b w:val="false"/>
          <w:i w:val="false"/>
          <w:color w:val="000000"/>
          <w:sz w:val="28"/>
        </w:rPr>
        <w:t>
      1) мемлекеттік көрсетілетін қызметті алушы көрсетілетін қызметті берушіге және порталға жүгінген кезде құжаттар топтамасын тапсырған кезден бастап (құжаттарды қабылдау күні мемлекеттiк қызмет көрсету мерзiмiне кiрмейдi, бұл ретте мемлекеттiк қызметті көрсетудің нәтижесін көрсетілетін қызметті беруші қызмет көрсету мерзімінің аяқталуына дейін бір күн бұрын ұсынады):</w:t>
      </w:r>
    </w:p>
    <w:p>
      <w:pPr>
        <w:spacing w:after="0"/>
        <w:ind w:left="0"/>
        <w:jc w:val="both"/>
      </w:pPr>
      <w:r>
        <w:rPr>
          <w:rFonts w:ascii="Times New Roman"/>
          <w:b w:val="false"/>
          <w:i w:val="false"/>
          <w:color w:val="000000"/>
          <w:sz w:val="28"/>
        </w:rPr>
        <w:t>
      жылжымайтын мүлік объектісінің түріне байланысты:</w:t>
      </w:r>
    </w:p>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 бірінші жұмыс күнi берiледi;</w:t>
      </w:r>
    </w:p>
    <w:p>
      <w:pPr>
        <w:spacing w:after="0"/>
        <w:ind w:left="0"/>
        <w:jc w:val="both"/>
      </w:pPr>
      <w:r>
        <w:rPr>
          <w:rFonts w:ascii="Times New Roman"/>
          <w:b w:val="false"/>
          <w:i w:val="false"/>
          <w:color w:val="000000"/>
          <w:sz w:val="28"/>
        </w:rPr>
        <w:t>
      жалпы алаңы 1000 шаршы метрге дейiн жылжымайтын мүлiктiң қалған объектiлерiне техникалық паспорттың телнұсқасы екінші жұмыс күні беріледі;</w:t>
      </w:r>
    </w:p>
    <w:p>
      <w:pPr>
        <w:spacing w:after="0"/>
        <w:ind w:left="0"/>
        <w:jc w:val="both"/>
      </w:pPr>
      <w:r>
        <w:rPr>
          <w:rFonts w:ascii="Times New Roman"/>
          <w:b w:val="false"/>
          <w:i w:val="false"/>
          <w:color w:val="000000"/>
          <w:sz w:val="28"/>
        </w:rPr>
        <w:t>
      жалпы алаңы 1000 шаршы метрден асатын объектiлерге техникалық паспорттың телнұсқасы үшінші жұмыс күні берiледi.</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тексеруге міндетті.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20 минуттан аспайды.</w:t>
      </w:r>
    </w:p>
    <w:bookmarkStart w:name="z240" w:id="188"/>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жүзінде.</w:t>
      </w:r>
    </w:p>
    <w:bookmarkEnd w:id="188"/>
    <w:bookmarkStart w:name="z241" w:id="189"/>
    <w:p>
      <w:pPr>
        <w:spacing w:after="0"/>
        <w:ind w:left="0"/>
        <w:jc w:val="both"/>
      </w:pPr>
      <w:r>
        <w:rPr>
          <w:rFonts w:ascii="Times New Roman"/>
          <w:b w:val="false"/>
          <w:i w:val="false"/>
          <w:color w:val="000000"/>
          <w:sz w:val="28"/>
        </w:rPr>
        <w:t>
      5. Мемлекеттік қызметті көрсету нәтижесі – жылжымайтын мүлік объектісінің техникалық паспортының телнұсқасы.</w:t>
      </w:r>
    </w:p>
    <w:bookmarkEnd w:id="189"/>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кызмет нәтижесін алу орны мен күні көрсетіле отырып, оның дайындығы туралы хабарлама жіберіледі.</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242" w:id="190"/>
    <w:p>
      <w:pPr>
        <w:spacing w:after="0"/>
        <w:ind w:left="0"/>
        <w:jc w:val="both"/>
      </w:pPr>
      <w:r>
        <w:rPr>
          <w:rFonts w:ascii="Times New Roman"/>
          <w:b w:val="false"/>
          <w:i w:val="false"/>
          <w:color w:val="000000"/>
          <w:sz w:val="28"/>
        </w:rPr>
        <w:t>
      6.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үшін төлем ғимараттарды, құрылыстарды және (немесе) олардың құрамдас бөліктерін мемлекеттік техникалық тексеру үшін, тіркеуші органмен өндіретін және (немесе) іске асыратын көрсетілетін қызметті берушінің интернет-ресурсына орналастырылған Тауарлар бағаларына (жұмыстар, қызметтер) сәйкес анықталады (бұдан әрі – тауарлар Бағасы (жұмыстар, қызметтер).</w:t>
      </w:r>
    </w:p>
    <w:bookmarkEnd w:id="190"/>
    <w:p>
      <w:pPr>
        <w:spacing w:after="0"/>
        <w:ind w:left="0"/>
        <w:jc w:val="both"/>
      </w:pPr>
      <w:r>
        <w:rPr>
          <w:rFonts w:ascii="Times New Roman"/>
          <w:b w:val="false"/>
          <w:i w:val="false"/>
          <w:color w:val="000000"/>
          <w:sz w:val="28"/>
        </w:rPr>
        <w:t>
      Ақы төлеу "электрондық үкіметтің" төлем шлюзі (бұдан әрі – ЭҮТШ) порталы арқылы да жүргізіледі.</w:t>
      </w:r>
    </w:p>
    <w:bookmarkStart w:name="z243" w:id="191"/>
    <w:p>
      <w:pPr>
        <w:spacing w:after="0"/>
        <w:ind w:left="0"/>
        <w:jc w:val="both"/>
      </w:pPr>
      <w:r>
        <w:rPr>
          <w:rFonts w:ascii="Times New Roman"/>
          <w:b w:val="false"/>
          <w:i w:val="false"/>
          <w:color w:val="000000"/>
          <w:sz w:val="28"/>
        </w:rPr>
        <w:t>
      7. Көрсетілетін қызметті берушінің жұмыс кестесі:</w:t>
      </w:r>
    </w:p>
    <w:bookmarkEnd w:id="191"/>
    <w:p>
      <w:pPr>
        <w:spacing w:after="0"/>
        <w:ind w:left="0"/>
        <w:jc w:val="both"/>
      </w:pPr>
      <w:r>
        <w:rPr>
          <w:rFonts w:ascii="Times New Roman"/>
          <w:b w:val="false"/>
          <w:i w:val="false"/>
          <w:color w:val="000000"/>
          <w:sz w:val="28"/>
        </w:rPr>
        <w:t>
      1) Қызметің нәтижесін қабылдау және беру – Қазақстан Республикасының Еңбек кодексіне сәйкес жексенбі және мереке күндерiн қоспағанда, көрсетілетін қызметті берушінің белгiленген жұмыс кестесiне сәйкес дүйсенбiден бастап сенбiнi қоса алғанда, түскі үзiлiссiз сағат 9.00-ден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портал арқылы электрондық кезекті броньға қою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(жұмыс уақыты аяқталғаннан кейін жүгінген кезде Қазақстан Республикасының Еңбек кодексіне сәйкес жексенбі және мереке күндері өтініштерді қабылдау және нәтижелерді беру келесі жұмыс күні жүзеге асырылады).</w:t>
      </w:r>
    </w:p>
    <w:bookmarkStart w:name="z244" w:id="192"/>
    <w:p>
      <w:pPr>
        <w:spacing w:after="0"/>
        <w:ind w:left="0"/>
        <w:jc w:val="both"/>
      </w:pPr>
      <w:r>
        <w:rPr>
          <w:rFonts w:ascii="Times New Roman"/>
          <w:b w:val="false"/>
          <w:i w:val="false"/>
          <w:color w:val="000000"/>
          <w:sz w:val="28"/>
        </w:rPr>
        <w:t>
      8. Көрсетілетін қызметті алушы (жылжымайтын мүлік объектісінің меншік иесі, құқық иеленушісі) не оның өкілі жүгінген кезде мемлекеттік қызметті көрсетуге қажет құжаттардың тізбесі:</w:t>
      </w:r>
    </w:p>
    <w:bookmarkEnd w:id="192"/>
    <w:p>
      <w:pPr>
        <w:spacing w:after="0"/>
        <w:ind w:left="0"/>
        <w:jc w:val="both"/>
      </w:pPr>
      <w:r>
        <w:rPr>
          <w:rFonts w:ascii="Times New Roman"/>
          <w:b w:val="false"/>
          <w:i w:val="false"/>
          <w:color w:val="000000"/>
          <w:sz w:val="28"/>
        </w:rPr>
        <w:t>
      өкілеттігін растайтын құжаты бойынша занды тұлға үшін;</w:t>
      </w:r>
    </w:p>
    <w:p>
      <w:pPr>
        <w:spacing w:after="0"/>
        <w:ind w:left="0"/>
        <w:jc w:val="both"/>
      </w:pPr>
      <w:r>
        <w:rPr>
          <w:rFonts w:ascii="Times New Roman"/>
          <w:b w:val="false"/>
          <w:i w:val="false"/>
          <w:color w:val="000000"/>
          <w:sz w:val="28"/>
        </w:rPr>
        <w:t>
      нотариалды куәландырған сенімхаты бойынша жеке тұлға үшін;</w:t>
      </w:r>
    </w:p>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мемлекеттiк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 техникалық паспорттың телнұсқасына телнұсқа беруге өтініші;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техникалық паспорт телнұсқасын бергенi үшiн ақы төленгенiн растайтын құжат.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ЭЦҚ-мен куәландырылған электрондық құжат нысанындағы немесе порталдың есеп жазбасына ұялы байланыс операторымен ұсынылатын көсетілетін қызметті алушының абоненттік нөмірін тіркеу және қосу жағдайында, бір реттік парольды қолдану арқылы сұрау салу;</w:t>
      </w:r>
    </w:p>
    <w:p>
      <w:pPr>
        <w:spacing w:after="0"/>
        <w:ind w:left="0"/>
        <w:jc w:val="both"/>
      </w:pPr>
      <w:r>
        <w:rPr>
          <w:rFonts w:ascii="Times New Roman"/>
          <w:b w:val="false"/>
          <w:i w:val="false"/>
          <w:color w:val="000000"/>
          <w:sz w:val="28"/>
        </w:rPr>
        <w:t>
      ЭҮТШ арқылы жүргізілген төлемді қоспағанда, құқық белгілейтін құжаттың телнұсқасын бергені үшін төлемді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көрсеткен кезде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қажетті құжаттарды берген кезде:</w:t>
      </w:r>
    </w:p>
    <w:p>
      <w:pPr>
        <w:spacing w:after="0"/>
        <w:ind w:left="0"/>
        <w:jc w:val="both"/>
      </w:pPr>
      <w:r>
        <w:rPr>
          <w:rFonts w:ascii="Times New Roman"/>
          <w:b w:val="false"/>
          <w:i w:val="false"/>
          <w:color w:val="000000"/>
          <w:sz w:val="28"/>
        </w:rPr>
        <w:t>
      Көрсетілетін қызметті беруші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көрсетіле отырып, сұрау салудың қабылданғаны туралы мәртебесі көрсетіледі.</w:t>
      </w:r>
    </w:p>
    <w:p>
      <w:pPr>
        <w:spacing w:after="0"/>
        <w:ind w:left="0"/>
        <w:jc w:val="both"/>
      </w:pPr>
      <w:r>
        <w:rPr>
          <w:rFonts w:ascii="Times New Roman"/>
          <w:b w:val="false"/>
          <w:i w:val="false"/>
          <w:color w:val="000000"/>
          <w:sz w:val="28"/>
        </w:rPr>
        <w:t>
      Көрсетілетін қызметті берушіге көрсетілетін қызметті алушыға құжаттарды беру көрсетілетін қызметті алушының жеке басын куәландыратын құжатты көрсеткен кезде не оның өкілінің:</w:t>
      </w:r>
    </w:p>
    <w:p>
      <w:pPr>
        <w:spacing w:after="0"/>
        <w:ind w:left="0"/>
        <w:jc w:val="both"/>
      </w:pPr>
      <w:r>
        <w:rPr>
          <w:rFonts w:ascii="Times New Roman"/>
          <w:b w:val="false"/>
          <w:i w:val="false"/>
          <w:color w:val="000000"/>
          <w:sz w:val="28"/>
        </w:rPr>
        <w:t>
      заңды тұлға үшін өкілеттіктерін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олардың сақталуын қамтамасыз етеді.</w:t>
      </w:r>
    </w:p>
    <w:bookmarkStart w:name="z245" w:id="193"/>
    <w:p>
      <w:pPr>
        <w:spacing w:after="0"/>
        <w:ind w:left="0"/>
        <w:jc w:val="both"/>
      </w:pPr>
      <w:r>
        <w:rPr>
          <w:rFonts w:ascii="Times New Roman"/>
          <w:b w:val="false"/>
          <w:i w:val="false"/>
          <w:color w:val="000000"/>
          <w:sz w:val="28"/>
        </w:rPr>
        <w:t>
      9. Көрсетілетін қызметті алушы өтінішті қарауды тоқтату туралы өтініш білдіруге құқығы бар.</w:t>
      </w:r>
    </w:p>
    <w:bookmarkEnd w:id="193"/>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46" w:id="194"/>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9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2) егер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егер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арнаулы құқықтан айырылуы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көрсетілетін қызметті берушіқызметкері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7" w:id="195"/>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195"/>
    <w:bookmarkStart w:name="z248" w:id="196"/>
    <w:p>
      <w:pPr>
        <w:spacing w:after="0"/>
        <w:ind w:left="0"/>
        <w:jc w:val="both"/>
      </w:pPr>
      <w:r>
        <w:rPr>
          <w:rFonts w:ascii="Times New Roman"/>
          <w:b w:val="false"/>
          <w:i w:val="false"/>
          <w:color w:val="000000"/>
          <w:sz w:val="28"/>
        </w:rPr>
        <w:t>
      11. Көрсетілетін қызметті берушіге және (немесе) оның қызметкерлерінің мемлекеттік қызмет көрсету мәселелері бойынша шешімдеріне, әрекеттеріне (әрекетсіздігіне) шағымдану.</w:t>
      </w:r>
    </w:p>
    <w:bookmarkEnd w:id="196"/>
    <w:p>
      <w:pPr>
        <w:spacing w:after="0"/>
        <w:ind w:left="0"/>
        <w:jc w:val="both"/>
      </w:pPr>
      <w:r>
        <w:rPr>
          <w:rFonts w:ascii="Times New Roman"/>
          <w:b w:val="false"/>
          <w:i w:val="false"/>
          <w:color w:val="000000"/>
          <w:sz w:val="28"/>
        </w:rPr>
        <w:t>
      Шағым көрсетілетін қызметті берушінің басшысының атына осы мемлекеттік қызмет көрсету стандартының 13-тармағында көрсетілген мекен-жайы бойынша беріледі.</w:t>
      </w:r>
    </w:p>
    <w:p>
      <w:pPr>
        <w:spacing w:after="0"/>
        <w:ind w:left="0"/>
        <w:jc w:val="both"/>
      </w:pPr>
      <w:r>
        <w:rPr>
          <w:rFonts w:ascii="Times New Roman"/>
          <w:b w:val="false"/>
          <w:i w:val="false"/>
          <w:color w:val="000000"/>
          <w:sz w:val="28"/>
        </w:rPr>
        <w:t>
      Шағым пошта арқылы жазбаша нысанда, портал арқылы немесе жұмыс күндері "Азаматтарға арналған үкімет" мемлекеттік корпорациясы" коммерциялық емес акционерлік қоғамынының кеңсесі арқылы қолма-қол қабылданады.</w:t>
      </w:r>
    </w:p>
    <w:p>
      <w:pPr>
        <w:spacing w:after="0"/>
        <w:ind w:left="0"/>
        <w:jc w:val="both"/>
      </w:pPr>
      <w:r>
        <w:rPr>
          <w:rFonts w:ascii="Times New Roman"/>
          <w:b w:val="false"/>
          <w:i w:val="false"/>
          <w:color w:val="000000"/>
          <w:sz w:val="28"/>
        </w:rPr>
        <w:t>
      Шағымды кабылдаған адамның тегі және аты-жөні,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w:t>
      </w:r>
    </w:p>
    <w:p>
      <w:pPr>
        <w:spacing w:after="0"/>
        <w:ind w:left="0"/>
        <w:jc w:val="both"/>
      </w:pPr>
      <w:r>
        <w:rPr>
          <w:rFonts w:ascii="Times New Roman"/>
          <w:b w:val="false"/>
          <w:i w:val="false"/>
          <w:color w:val="000000"/>
          <w:sz w:val="28"/>
        </w:rPr>
        <w:t>
      Қолма-қол, сондай-ақ пошта арқылы көрсетілетін қызтетті беруші кеңсесіне келіп түскен шағымды қабылдаудың растауы оның тіркелуі (мөртабан, кіріс нөмірі және тіркеу күні шағымның екінші данасына немесе шағымға ілеспе хатта қойылады) болып табылады.</w:t>
      </w:r>
    </w:p>
    <w:p>
      <w:pPr>
        <w:spacing w:after="0"/>
        <w:ind w:left="0"/>
        <w:jc w:val="both"/>
      </w:pPr>
      <w:r>
        <w:rPr>
          <w:rFonts w:ascii="Times New Roman"/>
          <w:b w:val="false"/>
          <w:i w:val="false"/>
          <w:color w:val="000000"/>
          <w:sz w:val="28"/>
        </w:rPr>
        <w:t>
      Тіркелгеннен кейін, шағым көрсетілетін қызтетті берушінің басшысына жауапты орындаушысын белгілеу және тиісті шараларды қолдану үшін жіберіледі.</w:t>
      </w:r>
    </w:p>
    <w:p>
      <w:pPr>
        <w:spacing w:after="0"/>
        <w:ind w:left="0"/>
        <w:jc w:val="both"/>
      </w:pPr>
      <w:r>
        <w:rPr>
          <w:rFonts w:ascii="Times New Roman"/>
          <w:b w:val="false"/>
          <w:i w:val="false"/>
          <w:color w:val="000000"/>
          <w:sz w:val="28"/>
        </w:rPr>
        <w:t>
      Шағым тіркелген күннен бастап бес жұмыс күні ішінде қаралуға тиіс. Шағымды қарау нәтижелері туралы дәлелді жауап пошта, портал арқылы көрсетілетін қызметті алушыға жіберіледі не кеңседе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жүгіну туралы ақпарат қолжетімді болады, ол өтінішті өңдеу барысында жаңартылып отырады (жеткізілу, тіркеу, орындау туралы белгілер, қарау немес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Қазақстан Республикасының заңнамасында белгіленген тәртіппен сотқа жүгінеді.</w:t>
      </w:r>
    </w:p>
    <w:bookmarkStart w:name="z249" w:id="197"/>
    <w:p>
      <w:pPr>
        <w:spacing w:after="0"/>
        <w:ind w:left="0"/>
        <w:jc w:val="left"/>
      </w:pPr>
      <w:r>
        <w:rPr>
          <w:rFonts w:ascii="Times New Roman"/>
          <w:b/>
          <w:i w:val="false"/>
          <w:color w:val="000000"/>
        </w:rPr>
        <w:t xml:space="preserve"> 4 Тарау. Мемлекеттік қызметті көрсету, оның ішінде электрондық нысанда және көрсетілетін қызметті берушіарқылы көрсетілетін қызметтің ерекшеліктерін ескере отырып қойылатын өзге де талаптар</w:t>
      </w:r>
    </w:p>
    <w:bookmarkEnd w:id="197"/>
    <w:bookmarkStart w:name="z250" w:id="198"/>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жүру, бейімделу қабілетінен немесе мүмкіндігінен толық немесе ішінара айрылған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End w:id="198"/>
    <w:bookmarkStart w:name="z251" w:id="199"/>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199"/>
    <w:bookmarkStart w:name="z252" w:id="200"/>
    <w:p>
      <w:pPr>
        <w:spacing w:after="0"/>
        <w:ind w:left="0"/>
        <w:jc w:val="both"/>
      </w:pPr>
      <w:r>
        <w:rPr>
          <w:rFonts w:ascii="Times New Roman"/>
          <w:b w:val="false"/>
          <w:i w:val="false"/>
          <w:color w:val="000000"/>
          <w:sz w:val="28"/>
        </w:rPr>
        <w:t>
      14.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200"/>
    <w:bookmarkStart w:name="z253" w:id="201"/>
    <w:p>
      <w:pPr>
        <w:spacing w:after="0"/>
        <w:ind w:left="0"/>
        <w:jc w:val="both"/>
      </w:pPr>
      <w:r>
        <w:rPr>
          <w:rFonts w:ascii="Times New Roman"/>
          <w:b w:val="false"/>
          <w:i w:val="false"/>
          <w:color w:val="000000"/>
          <w:sz w:val="28"/>
        </w:rPr>
        <w:t>
      15.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01"/>
    <w:bookmarkStart w:name="z254" w:id="202"/>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58 00 58 және Бірыңғай байланыс орталығы: 1414, 8 800 0807777.</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объектiлерiнің</w:t>
            </w:r>
            <w:r>
              <w:br/>
            </w:r>
            <w:r>
              <w:rPr>
                <w:rFonts w:ascii="Times New Roman"/>
                <w:b w:val="false"/>
                <w:i w:val="false"/>
                <w:color w:val="000000"/>
                <w:sz w:val="20"/>
              </w:rPr>
              <w:t xml:space="preserve">техникалық паспортының </w:t>
            </w:r>
            <w:r>
              <w:br/>
            </w:r>
            <w:r>
              <w:rPr>
                <w:rFonts w:ascii="Times New Roman"/>
                <w:b w:val="false"/>
                <w:i w:val="false"/>
                <w:color w:val="000000"/>
                <w:sz w:val="20"/>
              </w:rPr>
              <w:t>телнұсқасын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 техникалық паспорттың телнұсқасын беруге өтініш</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(ЖСН)________________атынан, сенiм білдірілген адам (ЖСН)____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w:t>
      </w:r>
    </w:p>
    <w:p>
      <w:pPr>
        <w:spacing w:after="0"/>
        <w:ind w:left="0"/>
        <w:jc w:val="both"/>
      </w:pPr>
      <w:r>
        <w:rPr>
          <w:rFonts w:ascii="Times New Roman"/>
          <w:b w:val="false"/>
          <w:i w:val="false"/>
          <w:color w:val="000000"/>
          <w:sz w:val="28"/>
        </w:rPr>
        <w:t>
      Мемлекеттік тіркеу күні және нөмірі____________________, БСН 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 атынан әрекет етеді.</w:t>
      </w:r>
    </w:p>
    <w:p>
      <w:pPr>
        <w:spacing w:after="0"/>
        <w:ind w:left="0"/>
        <w:jc w:val="both"/>
      </w:pPr>
      <w:r>
        <w:rPr>
          <w:rFonts w:ascii="Times New Roman"/>
          <w:b w:val="false"/>
          <w:i w:val="false"/>
          <w:color w:val="000000"/>
          <w:sz w:val="28"/>
        </w:rPr>
        <w:t>
      Тексерілетін жылжымайтын мүлік объектісінің мекенжайы:_____________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_______________№__________күні___________</w:t>
      </w:r>
    </w:p>
    <w:p>
      <w:pPr>
        <w:spacing w:after="0"/>
        <w:ind w:left="0"/>
        <w:jc w:val="both"/>
      </w:pPr>
      <w:r>
        <w:rPr>
          <w:rFonts w:ascii="Times New Roman"/>
          <w:b w:val="false"/>
          <w:i w:val="false"/>
          <w:color w:val="000000"/>
          <w:sz w:val="28"/>
        </w:rPr>
        <w:t>
      сомаға ________________(жазбаша)___________________________________</w:t>
      </w:r>
    </w:p>
    <w:p>
      <w:pPr>
        <w:spacing w:after="0"/>
        <w:ind w:left="0"/>
        <w:jc w:val="both"/>
      </w:pPr>
      <w:r>
        <w:rPr>
          <w:rFonts w:ascii="Times New Roman"/>
          <w:b w:val="false"/>
          <w:i w:val="false"/>
          <w:color w:val="000000"/>
          <w:sz w:val="28"/>
        </w:rPr>
        <w:t>
      2. Қолда бар техникалық паспортты (бар болса) және жер учаскесiне</w:t>
      </w:r>
    </w:p>
    <w:p>
      <w:pPr>
        <w:spacing w:after="0"/>
        <w:ind w:left="0"/>
        <w:jc w:val="both"/>
      </w:pPr>
      <w:r>
        <w:rPr>
          <w:rFonts w:ascii="Times New Roman"/>
          <w:b w:val="false"/>
          <w:i w:val="false"/>
          <w:color w:val="000000"/>
          <w:sz w:val="28"/>
        </w:rPr>
        <w:t>
      сәйкестіндіру құжатын қоса бере отырып, жылжымайтын мүлiк объектiсiне</w:t>
      </w:r>
    </w:p>
    <w:p>
      <w:pPr>
        <w:spacing w:after="0"/>
        <w:ind w:left="0"/>
        <w:jc w:val="both"/>
      </w:pPr>
      <w:r>
        <w:rPr>
          <w:rFonts w:ascii="Times New Roman"/>
          <w:b w:val="false"/>
          <w:i w:val="false"/>
          <w:color w:val="000000"/>
          <w:sz w:val="28"/>
        </w:rPr>
        <w:t>
      құқық белгiлейтiн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Өзге де құжаттар* _______________________________________________</w:t>
      </w:r>
    </w:p>
    <w:p>
      <w:pPr>
        <w:spacing w:after="0"/>
        <w:ind w:left="0"/>
        <w:jc w:val="both"/>
      </w:pPr>
      <w:r>
        <w:rPr>
          <w:rFonts w:ascii="Times New Roman"/>
          <w:b w:val="false"/>
          <w:i w:val="false"/>
          <w:color w:val="000000"/>
          <w:sz w:val="28"/>
        </w:rPr>
        <w:t>
      4. Байланыс телефоны _______________________________________________</w:t>
      </w:r>
    </w:p>
    <w:p>
      <w:pPr>
        <w:spacing w:after="0"/>
        <w:ind w:left="0"/>
        <w:jc w:val="both"/>
      </w:pPr>
      <w:r>
        <w:rPr>
          <w:rFonts w:ascii="Times New Roman"/>
          <w:b w:val="false"/>
          <w:i w:val="false"/>
          <w:color w:val="000000"/>
          <w:sz w:val="28"/>
        </w:rPr>
        <w:t>
      Мынадай жұмыстарды орындауды:</w:t>
      </w:r>
    </w:p>
    <w:p>
      <w:pPr>
        <w:spacing w:after="0"/>
        <w:ind w:left="0"/>
        <w:jc w:val="both"/>
      </w:pPr>
      <w:r>
        <w:rPr>
          <w:rFonts w:ascii="Times New Roman"/>
          <w:b w:val="false"/>
          <w:i w:val="false"/>
          <w:color w:val="000000"/>
          <w:sz w:val="28"/>
        </w:rPr>
        <w:t>
      - жылжымайтын мүлiк объектiсiне техникалық паспорттың телнұсқасын</w:t>
      </w:r>
    </w:p>
    <w:p>
      <w:pPr>
        <w:spacing w:after="0"/>
        <w:ind w:left="0"/>
        <w:jc w:val="both"/>
      </w:pPr>
      <w:r>
        <w:rPr>
          <w:rFonts w:ascii="Times New Roman"/>
          <w:b w:val="false"/>
          <w:i w:val="false"/>
          <w:color w:val="000000"/>
          <w:sz w:val="28"/>
        </w:rPr>
        <w:t>
      беруді өтінемін</w:t>
      </w:r>
    </w:p>
    <w:p>
      <w:pPr>
        <w:spacing w:after="0"/>
        <w:ind w:left="0"/>
        <w:jc w:val="both"/>
      </w:pPr>
      <w:r>
        <w:rPr>
          <w:rFonts w:ascii="Times New Roman"/>
          <w:b w:val="false"/>
          <w:i w:val="false"/>
          <w:color w:val="000000"/>
          <w:sz w:val="28"/>
        </w:rPr>
        <w:t>
      Ескертпе ___________________________________________________________</w:t>
      </w:r>
    </w:p>
    <w:p>
      <w:pPr>
        <w:spacing w:after="0"/>
        <w:ind w:left="0"/>
        <w:jc w:val="both"/>
      </w:pPr>
      <w:r>
        <w:rPr>
          <w:rFonts w:ascii="Times New Roman"/>
          <w:b w:val="false"/>
          <w:i w:val="false"/>
          <w:color w:val="000000"/>
          <w:sz w:val="28"/>
        </w:rPr>
        <w:t>
      Жұмысты бітірген соң төлемнің толық төленуіне (қосымша ақы) кепілдік беремін.</w:t>
      </w:r>
    </w:p>
    <w:p>
      <w:pPr>
        <w:spacing w:after="0"/>
        <w:ind w:left="0"/>
        <w:jc w:val="both"/>
      </w:pPr>
      <w:r>
        <w:rPr>
          <w:rFonts w:ascii="Times New Roman"/>
          <w:b w:val="false"/>
          <w:i w:val="false"/>
          <w:color w:val="000000"/>
          <w:sz w:val="28"/>
        </w:rPr>
        <w:t>
      Өтініш берушінің қолы __________, _____жылы, күні "___" ____________</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жылы____________, күні "_____"________ уақыты: ____ сағат.___минут.</w:t>
      </w:r>
    </w:p>
    <w:p>
      <w:pPr>
        <w:spacing w:after="0"/>
        <w:ind w:left="0"/>
        <w:jc w:val="both"/>
      </w:pPr>
      <w:r>
        <w:rPr>
          <w:rFonts w:ascii="Times New Roman"/>
          <w:b w:val="false"/>
          <w:i w:val="false"/>
          <w:color w:val="000000"/>
          <w:sz w:val="28"/>
        </w:rPr>
        <w:t>
      Маманның шығу күні _________________________________________________</w:t>
      </w:r>
    </w:p>
    <w:p>
      <w:pPr>
        <w:spacing w:after="0"/>
        <w:ind w:left="0"/>
        <w:jc w:val="both"/>
      </w:pPr>
      <w:r>
        <w:rPr>
          <w:rFonts w:ascii="Times New Roman"/>
          <w:b w:val="false"/>
          <w:i w:val="false"/>
          <w:color w:val="000000"/>
          <w:sz w:val="28"/>
        </w:rPr>
        <w:t>
      Құжаттарды беру күні ___________ Тізілімдік нөмір __________________</w:t>
      </w:r>
    </w:p>
    <w:p>
      <w:pPr>
        <w:spacing w:after="0"/>
        <w:ind w:left="0"/>
        <w:jc w:val="both"/>
      </w:pPr>
      <w:r>
        <w:rPr>
          <w:rFonts w:ascii="Times New Roman"/>
          <w:b w:val="false"/>
          <w:i w:val="false"/>
          <w:color w:val="000000"/>
          <w:sz w:val="28"/>
        </w:rPr>
        <w:t>
      *бұл баған қосымша құжаттар болған жағдайда толтырылады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 20__ж. "___"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w:t>
            </w:r>
            <w:r>
              <w:br/>
            </w:r>
            <w:r>
              <w:rPr>
                <w:rFonts w:ascii="Times New Roman"/>
                <w:b w:val="false"/>
                <w:i w:val="false"/>
                <w:color w:val="000000"/>
                <w:sz w:val="20"/>
              </w:rPr>
              <w:t>объектiлерiнің техникалық</w:t>
            </w:r>
            <w:r>
              <w:br/>
            </w:r>
            <w:r>
              <w:rPr>
                <w:rFonts w:ascii="Times New Roman"/>
                <w:b w:val="false"/>
                <w:i w:val="false"/>
                <w:color w:val="000000"/>
                <w:sz w:val="20"/>
              </w:rPr>
              <w:t>паспортының телнұсқасын</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(Т.А.Ә. (болған жағдайда - </w:t>
            </w:r>
            <w:r>
              <w:br/>
            </w:r>
            <w:r>
              <w:rPr>
                <w:rFonts w:ascii="Times New Roman"/>
                <w:b w:val="false"/>
                <w:i w:val="false"/>
                <w:color w:val="000000"/>
                <w:sz w:val="20"/>
              </w:rPr>
              <w:t>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не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көрсетілетін қызметті беруші Сіздің мемлекеттiк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бұйрығына</w:t>
            </w:r>
            <w:r>
              <w:br/>
            </w:r>
            <w:r>
              <w:rPr>
                <w:rFonts w:ascii="Times New Roman"/>
                <w:b w:val="false"/>
                <w:i w:val="false"/>
                <w:color w:val="000000"/>
                <w:sz w:val="20"/>
              </w:rPr>
              <w:t>11-қосымша</w:t>
            </w:r>
          </w:p>
        </w:tc>
      </w:tr>
    </w:tbl>
    <w:bookmarkStart w:name="z703" w:id="203"/>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мемлекеттiк көрсетілетін қызмет стандарты</w:t>
      </w:r>
    </w:p>
    <w:bookmarkEnd w:id="203"/>
    <w:p>
      <w:pPr>
        <w:spacing w:after="0"/>
        <w:ind w:left="0"/>
        <w:jc w:val="both"/>
      </w:pPr>
      <w:r>
        <w:rPr>
          <w:rFonts w:ascii="Times New Roman"/>
          <w:b w:val="false"/>
          <w:i w:val="false"/>
          <w:color w:val="ff0000"/>
          <w:sz w:val="28"/>
        </w:rPr>
        <w:t xml:space="preserve">
      Ескерту. Стандарт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260" w:id="204"/>
    <w:p>
      <w:pPr>
        <w:spacing w:after="0"/>
        <w:ind w:left="0"/>
        <w:jc w:val="both"/>
      </w:pPr>
      <w:r>
        <w:rPr>
          <w:rFonts w:ascii="Times New Roman"/>
          <w:b w:val="false"/>
          <w:i w:val="false"/>
          <w:color w:val="000000"/>
          <w:sz w:val="28"/>
        </w:rPr>
        <w:t>
      1. "Жылжымайтын мүлік иесі (құқық иеленушісі) туралы мәліметті қамтитын техникалық паспортқа қосымшаны беру" мемлекеттiк көрсетілетін қызмет (бұдан әрі – мемлекеттік көрсетілетін қызмет)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04"/>
    <w:bookmarkStart w:name="z261" w:id="205"/>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205"/>
    <w:p>
      <w:pPr>
        <w:spacing w:after="0"/>
        <w:ind w:left="0"/>
        <w:jc w:val="both"/>
      </w:pPr>
      <w:r>
        <w:rPr>
          <w:rFonts w:ascii="Times New Roman"/>
          <w:b w:val="false"/>
          <w:i w:val="false"/>
          <w:color w:val="000000"/>
          <w:sz w:val="28"/>
        </w:rPr>
        <w:t>
      1) Жылжымайтын мүлік объектісінің орналасқан жері бойынша көрсетілетін қызметті беруші арқылы;</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262" w:id="206"/>
    <w:p>
      <w:pPr>
        <w:spacing w:after="0"/>
        <w:ind w:left="0"/>
        <w:jc w:val="left"/>
      </w:pPr>
      <w:r>
        <w:rPr>
          <w:rFonts w:ascii="Times New Roman"/>
          <w:b/>
          <w:i w:val="false"/>
          <w:color w:val="000000"/>
        </w:rPr>
        <w:t xml:space="preserve"> 2 Тарау. Мемлекеттiк қызметті көрсету тәртiбi</w:t>
      </w:r>
    </w:p>
    <w:bookmarkEnd w:id="206"/>
    <w:bookmarkStart w:name="z263" w:id="207"/>
    <w:p>
      <w:pPr>
        <w:spacing w:after="0"/>
        <w:ind w:left="0"/>
        <w:jc w:val="both"/>
      </w:pPr>
      <w:r>
        <w:rPr>
          <w:rFonts w:ascii="Times New Roman"/>
          <w:b w:val="false"/>
          <w:i w:val="false"/>
          <w:color w:val="000000"/>
          <w:sz w:val="28"/>
        </w:rPr>
        <w:t>
      3. Мемлекеттiк қызметті көрсету мерзiмдерi:</w:t>
      </w:r>
    </w:p>
    <w:bookmarkEnd w:id="207"/>
    <w:p>
      <w:pPr>
        <w:spacing w:after="0"/>
        <w:ind w:left="0"/>
        <w:jc w:val="both"/>
      </w:pPr>
      <w:r>
        <w:rPr>
          <w:rFonts w:ascii="Times New Roman"/>
          <w:b w:val="false"/>
          <w:i w:val="false"/>
          <w:color w:val="000000"/>
          <w:sz w:val="28"/>
        </w:rPr>
        <w:t>
      1) Көрсетілетін қызметті берушімен порталға жүгінген кезде құжаттар топтамасы тапсырылған кезден бастап – мемлекеттік ақпараттық жүйеде деректер болған кезде 20 (жиырма) минут ішінде.</w:t>
      </w:r>
    </w:p>
    <w:p>
      <w:pPr>
        <w:spacing w:after="0"/>
        <w:ind w:left="0"/>
        <w:jc w:val="both"/>
      </w:pPr>
      <w:r>
        <w:rPr>
          <w:rFonts w:ascii="Times New Roman"/>
          <w:b w:val="false"/>
          <w:i w:val="false"/>
          <w:color w:val="000000"/>
          <w:sz w:val="28"/>
        </w:rPr>
        <w:t>
      Мемлекеттік ақпараттық жүйеде деректер болмаған кезде көрсетілетін қызметті беруші мемлекеттік қызмет көрсету мерзімі бір жұмыс күніне дейін ұзартылады (құжаттарды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20 минуттан аспайды;</w:t>
      </w:r>
    </w:p>
    <w:p>
      <w:pPr>
        <w:spacing w:after="0"/>
        <w:ind w:left="0"/>
        <w:jc w:val="both"/>
      </w:pPr>
      <w:r>
        <w:rPr>
          <w:rFonts w:ascii="Times New Roman"/>
          <w:b w:val="false"/>
          <w:i w:val="false"/>
          <w:color w:val="000000"/>
          <w:sz w:val="28"/>
        </w:rPr>
        <w:t>
      қызмет көрсетудің рұқсат берілген ең ұзақ уақыты – 20 минуттан аспайды.</w:t>
      </w:r>
    </w:p>
    <w:bookmarkStart w:name="z264" w:id="208"/>
    <w:p>
      <w:pPr>
        <w:spacing w:after="0"/>
        <w:ind w:left="0"/>
        <w:jc w:val="both"/>
      </w:pPr>
      <w:r>
        <w:rPr>
          <w:rFonts w:ascii="Times New Roman"/>
          <w:b w:val="false"/>
          <w:i w:val="false"/>
          <w:color w:val="000000"/>
          <w:sz w:val="28"/>
        </w:rPr>
        <w:t>
      4. Мемлекеттік қызмет көрсету нысаны: электрондық (толық автоматтандырылған).</w:t>
      </w:r>
    </w:p>
    <w:bookmarkEnd w:id="208"/>
    <w:bookmarkStart w:name="z265" w:id="209"/>
    <w:p>
      <w:pPr>
        <w:spacing w:after="0"/>
        <w:ind w:left="0"/>
        <w:jc w:val="both"/>
      </w:pPr>
      <w:r>
        <w:rPr>
          <w:rFonts w:ascii="Times New Roman"/>
          <w:b w:val="false"/>
          <w:i w:val="false"/>
          <w:color w:val="000000"/>
          <w:sz w:val="28"/>
        </w:rPr>
        <w:t>
      5. Мемлекеттік көрсетілетін қызметтің нәтижесі – жылжымайтын мүлік иесі (құқық иеленушісі) туралы мәліметті қамтитын техникалық паспортқа қосымшаны беру.</w:t>
      </w:r>
    </w:p>
    <w:bookmarkEnd w:id="209"/>
    <w:bookmarkStart w:name="z266" w:id="210"/>
    <w:p>
      <w:pPr>
        <w:spacing w:after="0"/>
        <w:ind w:left="0"/>
        <w:jc w:val="both"/>
      </w:pPr>
      <w:r>
        <w:rPr>
          <w:rFonts w:ascii="Times New Roman"/>
          <w:b w:val="false"/>
          <w:i w:val="false"/>
          <w:color w:val="000000"/>
          <w:sz w:val="28"/>
        </w:rPr>
        <w:t>
      6. Мемлекеттік қызмет жеке және заңды тұлғаларға тегін көрсетіледі (бұдан әрі-көрсетілетін қызметті алушы).</w:t>
      </w:r>
    </w:p>
    <w:bookmarkEnd w:id="210"/>
    <w:bookmarkStart w:name="z267" w:id="211"/>
    <w:p>
      <w:pPr>
        <w:spacing w:after="0"/>
        <w:ind w:left="0"/>
        <w:jc w:val="both"/>
      </w:pPr>
      <w:r>
        <w:rPr>
          <w:rFonts w:ascii="Times New Roman"/>
          <w:b w:val="false"/>
          <w:i w:val="false"/>
          <w:color w:val="000000"/>
          <w:sz w:val="28"/>
        </w:rPr>
        <w:t>
      7. Жұмыс кестесі:</w:t>
      </w:r>
    </w:p>
    <w:bookmarkEnd w:id="211"/>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 қоспағанда, дүйсенбіден бастап сенбіні қоса алғанда, көрсетілетін қызметті берушібелгіленген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Мемлекеттік қызмет жеделдетiлген қызмет көрсетусiз "электрондық" кезек тәртiбiмен, сондай-ақ портал арқылы электрондық кезекті броньға қою тәртібімен көрсетіледі, бұл ретте құжаттарды қабылдау "кедергісіз" қызмет көрсету арқылы операциялық залда жүзеге асырылады.</w:t>
      </w:r>
    </w:p>
    <w:p>
      <w:pPr>
        <w:spacing w:after="0"/>
        <w:ind w:left="0"/>
        <w:jc w:val="both"/>
      </w:pPr>
      <w:r>
        <w:rPr>
          <w:rFonts w:ascii="Times New Roman"/>
          <w:b w:val="false"/>
          <w:i w:val="false"/>
          <w:color w:val="000000"/>
          <w:sz w:val="28"/>
        </w:rPr>
        <w:t>
      2) порталда – жөндеу жұмыстарын өткізумен байланысты техникалық үзілістерді қоспағанда, тәулік бойы.</w:t>
      </w:r>
    </w:p>
    <w:bookmarkStart w:name="z268" w:id="212"/>
    <w:p>
      <w:pPr>
        <w:spacing w:after="0"/>
        <w:ind w:left="0"/>
        <w:jc w:val="both"/>
      </w:pPr>
      <w:r>
        <w:rPr>
          <w:rFonts w:ascii="Times New Roman"/>
          <w:b w:val="false"/>
          <w:i w:val="false"/>
          <w:color w:val="000000"/>
          <w:sz w:val="28"/>
        </w:rPr>
        <w:t>
      1) Көрсетілетін қызметті берушіге:</w:t>
      </w:r>
    </w:p>
    <w:bookmarkEnd w:id="21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белгіленген нысандағы құқықтық кадастрдан жылжымайтын мүлікке құқықтарды (құқықтар ауыртпалықтарын) мемлекеттік тіркеу туралы ақпарат алуға сұрау салу;</w:t>
      </w:r>
    </w:p>
    <w:p>
      <w:pPr>
        <w:spacing w:after="0"/>
        <w:ind w:left="0"/>
        <w:jc w:val="both"/>
      </w:pPr>
      <w:r>
        <w:rPr>
          <w:rFonts w:ascii="Times New Roman"/>
          <w:b w:val="false"/>
          <w:i w:val="false"/>
          <w:color w:val="000000"/>
          <w:sz w:val="28"/>
        </w:rPr>
        <w:t>
      заңды тұлғалар өкілеттіктерін куәландыратын құжатты;</w:t>
      </w:r>
    </w:p>
    <w:p>
      <w:pPr>
        <w:spacing w:after="0"/>
        <w:ind w:left="0"/>
        <w:jc w:val="both"/>
      </w:pPr>
      <w:r>
        <w:rPr>
          <w:rFonts w:ascii="Times New Roman"/>
          <w:b w:val="false"/>
          <w:i w:val="false"/>
          <w:color w:val="000000"/>
          <w:sz w:val="28"/>
        </w:rPr>
        <w:t>
      жеке тұлғаның өкілі нотариалды куәландырылған сенімхатты;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p>
    <w:p>
      <w:pPr>
        <w:spacing w:after="0"/>
        <w:ind w:left="0"/>
        <w:jc w:val="both"/>
      </w:pPr>
      <w:r>
        <w:rPr>
          <w:rFonts w:ascii="Times New Roman"/>
          <w:b w:val="false"/>
          <w:i w:val="false"/>
          <w:color w:val="000000"/>
          <w:sz w:val="28"/>
        </w:rPr>
        <w:t>
      адвокаттар қорғау (өкілдік ету) туралы жазбаша хабарлама ұсынады;</w:t>
      </w:r>
    </w:p>
    <w:p>
      <w:pPr>
        <w:spacing w:after="0"/>
        <w:ind w:left="0"/>
        <w:jc w:val="both"/>
      </w:pPr>
      <w:r>
        <w:rPr>
          <w:rFonts w:ascii="Times New Roman"/>
          <w:b w:val="false"/>
          <w:i w:val="false"/>
          <w:color w:val="000000"/>
          <w:sz w:val="28"/>
        </w:rPr>
        <w:t>
      уақытша, банкроттық және оңалту басқарушылары, борышкердің дәрменсіз екендігі туралы соттың шешімі, соттың сырттай байқауды енгізу туралы ұйғарымы және банкроттық саласындағы уәкілетті органның уақытша, банкроттық және оңалтуды басқарушыларды тағайындау туралы бұйрығын ұсынады;</w:t>
      </w:r>
    </w:p>
    <w:p>
      <w:pPr>
        <w:spacing w:after="0"/>
        <w:ind w:left="0"/>
        <w:jc w:val="both"/>
      </w:pPr>
      <w:r>
        <w:rPr>
          <w:rFonts w:ascii="Times New Roman"/>
          <w:b w:val="false"/>
          <w:i w:val="false"/>
          <w:color w:val="000000"/>
          <w:sz w:val="28"/>
        </w:rPr>
        <w:t>
      тарату комиссиясы, тарату комиссиясының құрамын тағайындау туралы бұйрық және тарату комиссиясы төрағасы берген сенімхат ұсынады;</w:t>
      </w:r>
    </w:p>
    <w:p>
      <w:pPr>
        <w:spacing w:after="0"/>
        <w:ind w:left="0"/>
        <w:jc w:val="both"/>
      </w:pPr>
      <w:r>
        <w:rPr>
          <w:rFonts w:ascii="Times New Roman"/>
          <w:b w:val="false"/>
          <w:i w:val="false"/>
          <w:color w:val="000000"/>
          <w:sz w:val="28"/>
        </w:rPr>
        <w:t>
      мұрагерлер мұраға құқық туралы куәлікті немесе мүліктік емес құқықтан тұратын мұраға құқық туралы куәлікті немесе нотариалды куәландырылған мұрагерлер тобын анықтайтын құжатты;</w:t>
      </w:r>
    </w:p>
    <w:p>
      <w:pPr>
        <w:spacing w:after="0"/>
        <w:ind w:left="0"/>
        <w:jc w:val="both"/>
      </w:pPr>
      <w:r>
        <w:rPr>
          <w:rFonts w:ascii="Times New Roman"/>
          <w:b w:val="false"/>
          <w:i w:val="false"/>
          <w:color w:val="000000"/>
          <w:sz w:val="28"/>
        </w:rPr>
        <w:t>
      кондоминиум объектісінің қатысушысы, құқық белгілейтін құжатты немесе осы қатысушының меншік құқығындағы қайталама жылжымайтын мүлік объектісінің нотариалды куәландырылған құқық белгілейтін құжаттың көшірмесін немесе кондоминиум қатысушылары өкілдерінің өкілеттігін растайтын кондоминиум қатысушыларының жалпы жиналысының хаттамасын ұсынады.</w:t>
      </w:r>
    </w:p>
    <w:p>
      <w:pPr>
        <w:spacing w:after="0"/>
        <w:ind w:left="0"/>
        <w:jc w:val="both"/>
      </w:pPr>
      <w:r>
        <w:rPr>
          <w:rFonts w:ascii="Times New Roman"/>
          <w:b w:val="false"/>
          <w:i w:val="false"/>
          <w:color w:val="000000"/>
          <w:sz w:val="28"/>
        </w:rPr>
        <w:t>
      Құқық қорғау, сот органдарының, сот орындаушыларының, мемлекеттік кіріс органдарының, қорғаншылық және қамқоршылық органдарының өкілеттіліктері, ресми бланкіде басылған және мөрмен куәландырылған ақпарат алу үшін жазбаша сұраныстарын ұсынуымен расталады.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тұлғаны мемлекеттік тіркеу туралы (қайта тіркеу) туралы құжатының мәліметі, көрсетілетін қызметті берушінің қызметкері "электрондық үкіметтің" шлюзі арқылы, тиісті мемлекеттік ақпараттық жүйесінен алады.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ЭЦҚ-мен куәландырылған электрондық құжат нысанында құқықтық кадастрдан жылжымайтын мүлiктің иесі (құқық иеленушісі) туралы ақпарат алуға сұрау салу;</w:t>
      </w:r>
    </w:p>
    <w:p>
      <w:pPr>
        <w:spacing w:after="0"/>
        <w:ind w:left="0"/>
        <w:jc w:val="both"/>
      </w:pPr>
      <w:r>
        <w:rPr>
          <w:rFonts w:ascii="Times New Roman"/>
          <w:b w:val="false"/>
          <w:i w:val="false"/>
          <w:color w:val="000000"/>
          <w:sz w:val="28"/>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 жолымен;</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 туралы мәліметтерді көрсетілетін қызметті беруші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қызметкері құжатты мемлекеттік органның мемлекеттік ақпараттық жүйесінен берілген мәліметтермен салыстырып тексереді, одан кейін көрсетілетін қызметті алушыға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29.07.2019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9" w:id="213"/>
    <w:p>
      <w:pPr>
        <w:spacing w:after="0"/>
        <w:ind w:left="0"/>
        <w:jc w:val="both"/>
      </w:pPr>
      <w:r>
        <w:rPr>
          <w:rFonts w:ascii="Times New Roman"/>
          <w:b w:val="false"/>
          <w:i w:val="false"/>
          <w:color w:val="000000"/>
          <w:sz w:val="28"/>
        </w:rPr>
        <w:t>
      9. Мемлекеттік қызметті көрсетуден бас тарту үшін негіздер:</w:t>
      </w:r>
    </w:p>
    <w:bookmarkEnd w:id="21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дәйекті еместігін анықтау;</w:t>
      </w:r>
    </w:p>
    <w:p>
      <w:pPr>
        <w:spacing w:after="0"/>
        <w:ind w:left="0"/>
        <w:jc w:val="both"/>
      </w:pPr>
      <w:r>
        <w:rPr>
          <w:rFonts w:ascii="Times New Roman"/>
          <w:b w:val="false"/>
          <w:i w:val="false"/>
          <w:color w:val="000000"/>
          <w:sz w:val="28"/>
        </w:rPr>
        <w:t xml:space="preserve">
      2) Көрсетілетін қызметті алушы толық емес құжаттар топтамасын тапсырған кезде.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кезде, көрсетілетін қызметті беруші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70" w:id="214"/>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14"/>
    <w:bookmarkStart w:name="z271" w:id="215"/>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215"/>
    <w:p>
      <w:pPr>
        <w:spacing w:after="0"/>
        <w:ind w:left="0"/>
        <w:jc w:val="both"/>
      </w:pPr>
      <w:r>
        <w:rPr>
          <w:rFonts w:ascii="Times New Roman"/>
          <w:b w:val="false"/>
          <w:i w:val="false"/>
          <w:color w:val="000000"/>
          <w:sz w:val="28"/>
        </w:rPr>
        <w:t>
      Шағым пошта арқылы жазбаша нысанда, жұмыс күндері көрсетілетін қызметті берушінің кеңсесі арқылы қолма – қол не "Азаматтарға арналған үкімет" мемлекеттік корпорациясы" коммерциялық емес акционерлік қоғамының Басқарма төрағасының блогына (бұдан әрі-Төрағаның блогы) қабылданады.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көрсетілетін қызметті берушінің кеңсесінде қолма-қол беріледі не төрағаның блогына орналастырылады.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2" w:id="216"/>
    <w:p>
      <w:pPr>
        <w:spacing w:after="0"/>
        <w:ind w:left="0"/>
        <w:jc w:val="left"/>
      </w:pPr>
      <w:r>
        <w:rPr>
          <w:rFonts w:ascii="Times New Roman"/>
          <w:b/>
          <w:i w:val="false"/>
          <w:color w:val="000000"/>
        </w:rPr>
        <w:t xml:space="preserve"> 4 Тарау. Мемлекеттік көрсетілетін қызметтің,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216"/>
    <w:bookmarkStart w:name="z273" w:id="217"/>
    <w:p>
      <w:pPr>
        <w:spacing w:after="0"/>
        <w:ind w:left="0"/>
        <w:jc w:val="both"/>
      </w:pPr>
      <w:r>
        <w:rPr>
          <w:rFonts w:ascii="Times New Roman"/>
          <w:b w:val="false"/>
          <w:i w:val="false"/>
          <w:color w:val="000000"/>
          <w:sz w:val="28"/>
        </w:rPr>
        <w:t>
      11.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көрсетілетін қызметті беруші қызметкері көрсетілетін қызметті алушының тұратын жеріне барумен 1414, 8 800 080 7777 бірыңғай байланыс орталығы арқылы жүгіну жолымен жүргізеді.</w:t>
      </w:r>
    </w:p>
    <w:bookmarkEnd w:id="217"/>
    <w:bookmarkStart w:name="z274" w:id="218"/>
    <w:p>
      <w:pPr>
        <w:spacing w:after="0"/>
        <w:ind w:left="0"/>
        <w:jc w:val="both"/>
      </w:pPr>
      <w:r>
        <w:rPr>
          <w:rFonts w:ascii="Times New Roman"/>
          <w:b w:val="false"/>
          <w:i w:val="false"/>
          <w:color w:val="000000"/>
          <w:sz w:val="28"/>
        </w:rPr>
        <w:t>
      12. Көрсетілетін қызметті алушы ЭЦҚ-ы болған кезде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пайдаланған кезде мемлекеттік көрсетілетін қызметті портал арқылы электрондық нысанда алады.</w:t>
      </w:r>
    </w:p>
    <w:bookmarkEnd w:id="218"/>
    <w:bookmarkStart w:name="z275" w:id="219"/>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219"/>
    <w:bookmarkStart w:name="z276" w:id="220"/>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20"/>
    <w:bookmarkStart w:name="z277" w:id="221"/>
    <w:p>
      <w:pPr>
        <w:spacing w:after="0"/>
        <w:ind w:left="0"/>
        <w:jc w:val="both"/>
      </w:pPr>
      <w:r>
        <w:rPr>
          <w:rFonts w:ascii="Times New Roman"/>
          <w:b w:val="false"/>
          <w:i w:val="false"/>
          <w:color w:val="000000"/>
          <w:sz w:val="28"/>
        </w:rPr>
        <w:t>
      15. Бірыңғай байланыс орталығы: 1414, 8 800 0807777.</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қосымшаны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Құқықтық кадастрдан жеке және заңды тұлғаларға жылжымайтын мүлікке құқықтарды (ауыртпалықтарды) мемлекеттік тіркеу туралы меншік иесі (құқық иесі) туралы мәліметтерді алуға № ________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паспорт деректерi (жеке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негiзiнде</w:t>
      </w:r>
    </w:p>
    <w:p>
      <w:pPr>
        <w:spacing w:after="0"/>
        <w:ind w:left="0"/>
        <w:jc w:val="both"/>
      </w:pPr>
      <w:r>
        <w:rPr>
          <w:rFonts w:ascii="Times New Roman"/>
          <w:b w:val="false"/>
          <w:i w:val="false"/>
          <w:color w:val="000000"/>
          <w:sz w:val="28"/>
        </w:rPr>
        <w:t>
      (өкiлеттiгiн куәландыратын құжат деректері)</w:t>
      </w:r>
    </w:p>
    <w:p>
      <w:pPr>
        <w:spacing w:after="0"/>
        <w:ind w:left="0"/>
        <w:jc w:val="both"/>
      </w:pPr>
      <w:r>
        <w:rPr>
          <w:rFonts w:ascii="Times New Roman"/>
          <w:b w:val="false"/>
          <w:i w:val="false"/>
          <w:color w:val="000000"/>
          <w:sz w:val="28"/>
        </w:rPr>
        <w:t>
      ______________________________________________ атынан әрекет ететін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мыналарды беруді сұраймын: керегiн белгiлеу</w:t>
      </w:r>
    </w:p>
    <w:p>
      <w:pPr>
        <w:spacing w:after="0"/>
        <w:ind w:left="0"/>
        <w:jc w:val="both"/>
      </w:pPr>
      <w:r>
        <w:rPr>
          <w:rFonts w:ascii="Times New Roman"/>
          <w:b w:val="false"/>
          <w:i w:val="false"/>
          <w:color w:val="000000"/>
          <w:sz w:val="28"/>
        </w:rPr>
        <w:t>
      жылжымайтын мүлiкке тiркелген құқықтар (ауыртпалықтар) және оның</w:t>
      </w:r>
    </w:p>
    <w:p>
      <w:pPr>
        <w:spacing w:after="0"/>
        <w:ind w:left="0"/>
        <w:jc w:val="both"/>
      </w:pPr>
      <w:r>
        <w:rPr>
          <w:rFonts w:ascii="Times New Roman"/>
          <w:b w:val="false"/>
          <w:i w:val="false"/>
          <w:color w:val="000000"/>
          <w:sz w:val="28"/>
        </w:rPr>
        <w:t>
      техникалық сипаттамалары туралы анықтаманы;</w:t>
      </w:r>
    </w:p>
    <w:p>
      <w:pPr>
        <w:spacing w:after="0"/>
        <w:ind w:left="0"/>
        <w:jc w:val="both"/>
      </w:pPr>
      <w:r>
        <w:rPr>
          <w:rFonts w:ascii="Times New Roman"/>
          <w:b w:val="false"/>
          <w:i w:val="false"/>
          <w:color w:val="000000"/>
          <w:sz w:val="28"/>
        </w:rPr>
        <w:t>
      жылжымайтын мүлiкке тiркелген құқықтар және тоқтатылған құқықтар</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жылжымайтын мүліктің болмауы (болуы) туралы анықтаманы;</w:t>
      </w:r>
    </w:p>
    <w:p>
      <w:pPr>
        <w:spacing w:after="0"/>
        <w:ind w:left="0"/>
        <w:jc w:val="both"/>
      </w:pPr>
      <w:r>
        <w:rPr>
          <w:rFonts w:ascii="Times New Roman"/>
          <w:b w:val="false"/>
          <w:i w:val="false"/>
          <w:color w:val="000000"/>
          <w:sz w:val="28"/>
        </w:rPr>
        <w:t>
      жылжымайтын мүлiктiң меншiк иесi (құқық иеленушiсі) туралы мәлiмет</w:t>
      </w:r>
    </w:p>
    <w:p>
      <w:pPr>
        <w:spacing w:after="0"/>
        <w:ind w:left="0"/>
        <w:jc w:val="both"/>
      </w:pPr>
      <w:r>
        <w:rPr>
          <w:rFonts w:ascii="Times New Roman"/>
          <w:b w:val="false"/>
          <w:i w:val="false"/>
          <w:color w:val="000000"/>
          <w:sz w:val="28"/>
        </w:rPr>
        <w:t>
      қамтылған техникалық паспортқа қосымшаларды;</w:t>
      </w:r>
    </w:p>
    <w:p>
      <w:pPr>
        <w:spacing w:after="0"/>
        <w:ind w:left="0"/>
        <w:jc w:val="both"/>
      </w:pPr>
      <w:r>
        <w:rPr>
          <w:rFonts w:ascii="Times New Roman"/>
          <w:b w:val="false"/>
          <w:i w:val="false"/>
          <w:color w:val="000000"/>
          <w:sz w:val="28"/>
        </w:rPr>
        <w:t>
      жылжымайтын мүлiк объектiлерiнiң жоспарын (схемасын) қоса алғанда,</w:t>
      </w:r>
    </w:p>
    <w:p>
      <w:pPr>
        <w:spacing w:after="0"/>
        <w:ind w:left="0"/>
        <w:jc w:val="both"/>
      </w:pPr>
      <w:r>
        <w:rPr>
          <w:rFonts w:ascii="Times New Roman"/>
          <w:b w:val="false"/>
          <w:i w:val="false"/>
          <w:color w:val="000000"/>
          <w:sz w:val="28"/>
        </w:rPr>
        <w:t>
      тiркеу органы растаған тiркеу iсi құжаттарының көшiрмелерiн;</w:t>
      </w:r>
    </w:p>
    <w:p>
      <w:pPr>
        <w:spacing w:after="0"/>
        <w:ind w:left="0"/>
        <w:jc w:val="both"/>
      </w:pPr>
      <w:r>
        <w:rPr>
          <w:rFonts w:ascii="Times New Roman"/>
          <w:b w:val="false"/>
          <w:i w:val="false"/>
          <w:color w:val="000000"/>
          <w:sz w:val="28"/>
        </w:rPr>
        <w:t>
      Жылжымайтын мүлiк объектiсiнiң түрi ________________________________</w:t>
      </w:r>
    </w:p>
    <w:p>
      <w:pPr>
        <w:spacing w:after="0"/>
        <w:ind w:left="0"/>
        <w:jc w:val="both"/>
      </w:pPr>
      <w:r>
        <w:rPr>
          <w:rFonts w:ascii="Times New Roman"/>
          <w:b w:val="false"/>
          <w:i w:val="false"/>
          <w:color w:val="000000"/>
          <w:sz w:val="28"/>
        </w:rPr>
        <w:t>
      Объектiнiң орналасқан жерi 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Күнi________/_______________________________________/_______________</w:t>
      </w:r>
    </w:p>
    <w:p>
      <w:pPr>
        <w:spacing w:after="0"/>
        <w:ind w:left="0"/>
        <w:jc w:val="both"/>
      </w:pPr>
      <w:r>
        <w:rPr>
          <w:rFonts w:ascii="Times New Roman"/>
          <w:b w:val="false"/>
          <w:i w:val="false"/>
          <w:color w:val="000000"/>
          <w:sz w:val="28"/>
        </w:rPr>
        <w:t>
                  (өтiнiш берушiнiң / уәкiлеттi өкiлдiң Т.А.Ә.)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Сұрау салуды орындау /қарау/ нәтижесi: _____________________________</w:t>
      </w:r>
    </w:p>
    <w:p>
      <w:pPr>
        <w:spacing w:after="0"/>
        <w:ind w:left="0"/>
        <w:jc w:val="both"/>
      </w:pPr>
      <w:r>
        <w:rPr>
          <w:rFonts w:ascii="Times New Roman"/>
          <w:b w:val="false"/>
          <w:i w:val="false"/>
          <w:color w:val="000000"/>
          <w:sz w:val="28"/>
        </w:rPr>
        <w:t>
      тексерiлдi: күнi 20_____ ж._________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w:t>
            </w:r>
            <w:r>
              <w:br/>
            </w:r>
            <w:r>
              <w:rPr>
                <w:rFonts w:ascii="Times New Roman"/>
                <w:b w:val="false"/>
                <w:i w:val="false"/>
                <w:color w:val="000000"/>
                <w:sz w:val="20"/>
              </w:rPr>
              <w:t>(құқық иеленушісі) туралы</w:t>
            </w:r>
            <w:r>
              <w:br/>
            </w:r>
            <w:r>
              <w:rPr>
                <w:rFonts w:ascii="Times New Roman"/>
                <w:b w:val="false"/>
                <w:i w:val="false"/>
                <w:color w:val="000000"/>
                <w:sz w:val="20"/>
              </w:rPr>
              <w:t>мәліметті қамтитын техникалық</w:t>
            </w:r>
            <w:r>
              <w:br/>
            </w:r>
            <w:r>
              <w:rPr>
                <w:rFonts w:ascii="Times New Roman"/>
                <w:b w:val="false"/>
                <w:i w:val="false"/>
                <w:color w:val="000000"/>
                <w:sz w:val="20"/>
              </w:rPr>
              <w:t>паспортқа қосымшаны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w:t>
            </w:r>
            <w:r>
              <w:br/>
            </w:r>
            <w:r>
              <w:rPr>
                <w:rFonts w:ascii="Times New Roman"/>
                <w:b w:val="false"/>
                <w:i w:val="false"/>
                <w:color w:val="000000"/>
                <w:sz w:val="20"/>
              </w:rPr>
              <w:t>әкесінің аты) (бұдан әрі –</w:t>
            </w:r>
            <w:r>
              <w:br/>
            </w:r>
            <w:r>
              <w:rPr>
                <w:rFonts w:ascii="Times New Roman"/>
                <w:b w:val="false"/>
                <w:i w:val="false"/>
                <w:color w:val="000000"/>
                <w:sz w:val="20"/>
              </w:rPr>
              <w:t>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246 бұйрығының 12-қосымша</w:t>
            </w:r>
          </w:p>
        </w:tc>
      </w:tr>
    </w:tbl>
    <w:bookmarkStart w:name="z1132" w:id="222"/>
    <w:p>
      <w:pPr>
        <w:spacing w:after="0"/>
        <w:ind w:left="0"/>
        <w:jc w:val="left"/>
      </w:pPr>
      <w:r>
        <w:rPr>
          <w:rFonts w:ascii="Times New Roman"/>
          <w:b/>
          <w:i w:val="false"/>
          <w:color w:val="000000"/>
        </w:rPr>
        <w:t xml:space="preserve"> "Кондоминиум объектiсiн мемлекеттік тiркеу" мемлекеттiк көрсетілетін қызмет стандарты</w:t>
      </w:r>
    </w:p>
    <w:bookmarkEnd w:id="222"/>
    <w:p>
      <w:pPr>
        <w:spacing w:after="0"/>
        <w:ind w:left="0"/>
        <w:jc w:val="both"/>
      </w:pPr>
      <w:r>
        <w:rPr>
          <w:rFonts w:ascii="Times New Roman"/>
          <w:b w:val="false"/>
          <w:i w:val="false"/>
          <w:color w:val="ff0000"/>
          <w:sz w:val="28"/>
        </w:rPr>
        <w:t xml:space="preserve">
      Ескерту. Бұйрық стандартпен толықтырылды – ҚР Әділет министрінің м.а. 05.01.2018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Әділет министрінің 23.11.2018 </w:t>
      </w:r>
      <w:r>
        <w:rPr>
          <w:rFonts w:ascii="Times New Roman"/>
          <w:b w:val="false"/>
          <w:i w:val="false"/>
          <w:color w:val="ff0000"/>
          <w:sz w:val="28"/>
        </w:rPr>
        <w:t>№ 1550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 Тарау. Жалпы ережелер</w:t>
      </w:r>
    </w:p>
    <w:bookmarkStart w:name="z283" w:id="223"/>
    <w:p>
      <w:pPr>
        <w:spacing w:after="0"/>
        <w:ind w:left="0"/>
        <w:jc w:val="both"/>
      </w:pPr>
      <w:r>
        <w:rPr>
          <w:rFonts w:ascii="Times New Roman"/>
          <w:b w:val="false"/>
          <w:i w:val="false"/>
          <w:color w:val="000000"/>
          <w:sz w:val="28"/>
        </w:rPr>
        <w:t>
      1. "Кондоминиум объектiсiн мемлекеттік тiркеу" мемлекеттiк көрсетілетін қызмет (бұдан әрі – мемлекеттік көрсетілетін қызмет) "Азаматтарға арналған үкімет" мемлекеттік корпорация" коммерциялық емес акционерлік қоғамы (бұдан әрі – Көрсетілетін қызметті беруші) көрсетеді..</w:t>
      </w:r>
    </w:p>
    <w:bookmarkEnd w:id="223"/>
    <w:bookmarkStart w:name="z284" w:id="224"/>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көрсетілетін қызметті беруші арқылы көрсетілетін қызметті алушының жылжымайтын мүлкі объектісінің тіркелген жері бойынша көрсетіледі.</w:t>
      </w:r>
    </w:p>
    <w:bookmarkEnd w:id="224"/>
    <w:bookmarkStart w:name="z285" w:id="225"/>
    <w:p>
      <w:pPr>
        <w:spacing w:after="0"/>
        <w:ind w:left="0"/>
        <w:jc w:val="left"/>
      </w:pPr>
      <w:r>
        <w:rPr>
          <w:rFonts w:ascii="Times New Roman"/>
          <w:b/>
          <w:i w:val="false"/>
          <w:color w:val="000000"/>
        </w:rPr>
        <w:t xml:space="preserve"> 2 Тарау. Мемлекеттiк қызметті көрсету тәртiбi</w:t>
      </w:r>
    </w:p>
    <w:bookmarkEnd w:id="225"/>
    <w:bookmarkStart w:name="z286" w:id="226"/>
    <w:p>
      <w:pPr>
        <w:spacing w:after="0"/>
        <w:ind w:left="0"/>
        <w:jc w:val="both"/>
      </w:pPr>
      <w:r>
        <w:rPr>
          <w:rFonts w:ascii="Times New Roman"/>
          <w:b w:val="false"/>
          <w:i w:val="false"/>
          <w:color w:val="000000"/>
          <w:sz w:val="28"/>
        </w:rPr>
        <w:t>
      3. Мемлекеттiк қызметті көрсету мерзiмдерi:</w:t>
      </w:r>
    </w:p>
    <w:bookmarkEnd w:id="226"/>
    <w:p>
      <w:pPr>
        <w:spacing w:after="0"/>
        <w:ind w:left="0"/>
        <w:jc w:val="both"/>
      </w:pPr>
      <w:r>
        <w:rPr>
          <w:rFonts w:ascii="Times New Roman"/>
          <w:b w:val="false"/>
          <w:i w:val="false"/>
          <w:color w:val="000000"/>
          <w:sz w:val="28"/>
        </w:rPr>
        <w:t>
      мемлекеттік қызметті алушының құжаттар топтамасын тапсырған кезден бастап үш жұмыс күні ішінде мемлекеттік қызмет көрсетушіге түскен сәттен бастап (құжаттарды қабылдау күні мемлекеттік қызмет көрсету мерзіміне кірмейді, бірақ мемлекеттік көрсетілетін қызметтің нәтижесі мерзімінің аяқталуынан бір күн бұрын беріледі);</w:t>
      </w:r>
    </w:p>
    <w:p>
      <w:pPr>
        <w:spacing w:after="0"/>
        <w:ind w:left="0"/>
        <w:jc w:val="both"/>
      </w:pPr>
      <w:r>
        <w:rPr>
          <w:rFonts w:ascii="Times New Roman"/>
          <w:b w:val="false"/>
          <w:i w:val="false"/>
          <w:color w:val="000000"/>
          <w:sz w:val="28"/>
        </w:rPr>
        <w:t>
      Мемлекеттік қызмет көрсету бір айдан аспайтын мерзімге мынадай жағдайларда тоқтатылады:</w:t>
      </w:r>
    </w:p>
    <w:p>
      <w:pPr>
        <w:spacing w:after="0"/>
        <w:ind w:left="0"/>
        <w:jc w:val="both"/>
      </w:pPr>
      <w:r>
        <w:rPr>
          <w:rFonts w:ascii="Times New Roman"/>
          <w:b w:val="false"/>
          <w:i w:val="false"/>
          <w:color w:val="000000"/>
          <w:sz w:val="28"/>
        </w:rPr>
        <w:t>
      1) сотқа берілген талап және өзге де арыздар (шағымдар) негізінде соттың қаулысы (ұйғарымы) негізінде;</w:t>
      </w:r>
    </w:p>
    <w:p>
      <w:pPr>
        <w:spacing w:after="0"/>
        <w:ind w:left="0"/>
        <w:jc w:val="both"/>
      </w:pPr>
      <w:r>
        <w:rPr>
          <w:rFonts w:ascii="Times New Roman"/>
          <w:b w:val="false"/>
          <w:i w:val="false"/>
          <w:color w:val="000000"/>
          <w:sz w:val="28"/>
        </w:rPr>
        <w:t>
      2) прокурорлық қадағалау актілеріне сәйкес заңның бұзылуын жойғанға дейін;</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Заңына сәйкес;</w:t>
      </w:r>
    </w:p>
    <w:p>
      <w:pPr>
        <w:spacing w:after="0"/>
        <w:ind w:left="0"/>
        <w:jc w:val="both"/>
      </w:pPr>
      <w:r>
        <w:rPr>
          <w:rFonts w:ascii="Times New Roman"/>
          <w:b w:val="false"/>
          <w:i w:val="false"/>
          <w:color w:val="000000"/>
          <w:sz w:val="28"/>
        </w:rPr>
        <w:t xml:space="preserve">
      4) егер қажетті құжаттардың болмауы құжаттарды тіркеуге қабылдамауға негіз болып табылмаса,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барлық құжаттарды көрсетілетін қызметті алушының ұсынбауы;</w:t>
      </w:r>
    </w:p>
    <w:p>
      <w:pPr>
        <w:spacing w:after="0"/>
        <w:ind w:left="0"/>
        <w:jc w:val="both"/>
      </w:pPr>
      <w:r>
        <w:rPr>
          <w:rFonts w:ascii="Times New Roman"/>
          <w:b w:val="false"/>
          <w:i w:val="false"/>
          <w:color w:val="000000"/>
          <w:sz w:val="28"/>
        </w:rPr>
        <w:t>
      5)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қайшылықтардың болуына байланысты осы органдардан түсініктемелер алу немесе қажетті ақпарат сұратып алу үшін;</w:t>
      </w:r>
    </w:p>
    <w:p>
      <w:pPr>
        <w:spacing w:after="0"/>
        <w:ind w:left="0"/>
        <w:jc w:val="both"/>
      </w:pPr>
      <w:r>
        <w:rPr>
          <w:rFonts w:ascii="Times New Roman"/>
          <w:b w:val="false"/>
          <w:i w:val="false"/>
          <w:color w:val="000000"/>
          <w:sz w:val="28"/>
        </w:rPr>
        <w:t>
      6) құқық белгілеуші құжаттар негізінде белгіленетін тіркеу объектісі мен өтініште көрсетілген тіркеу объектісі сәйкес келмеген кезде олардың арасындағы қайшылықтарды жою үшін тоқтатылады.</w:t>
      </w:r>
    </w:p>
    <w:p>
      <w:pPr>
        <w:spacing w:after="0"/>
        <w:ind w:left="0"/>
        <w:jc w:val="both"/>
      </w:pPr>
      <w:r>
        <w:rPr>
          <w:rFonts w:ascii="Times New Roman"/>
          <w:b w:val="false"/>
          <w:i w:val="false"/>
          <w:color w:val="000000"/>
          <w:sz w:val="28"/>
        </w:rPr>
        <w:t>
      Мемлекеттік тіркеуді тоқтату тұру туралы шешімді көрсетілетін қызметті беруші құжаттарды мемлекеттік тіркеуге қабылдаған сәттен бастап құжат берілген сәтке дейін, бірақ мемлекеттік тіркеу мерзімі өткеннен кешіктірмей қабылдауы мүмкін.</w:t>
      </w:r>
    </w:p>
    <w:p>
      <w:pPr>
        <w:spacing w:after="0"/>
        <w:ind w:left="0"/>
        <w:jc w:val="both"/>
      </w:pPr>
      <w:r>
        <w:rPr>
          <w:rFonts w:ascii="Times New Roman"/>
          <w:b w:val="false"/>
          <w:i w:val="false"/>
          <w:color w:val="000000"/>
          <w:sz w:val="28"/>
        </w:rPr>
        <w:t>
      Көрсетілетін қызметті берушіге құжаттар топтамасын тапсыру үшін қызметті алушыға күтудің рұқсат берілетін ең ұзақ уақыты – 20 минут;</w:t>
      </w:r>
    </w:p>
    <w:p>
      <w:pPr>
        <w:spacing w:after="0"/>
        <w:ind w:left="0"/>
        <w:jc w:val="both"/>
      </w:pPr>
      <w:r>
        <w:rPr>
          <w:rFonts w:ascii="Times New Roman"/>
          <w:b w:val="false"/>
          <w:i w:val="false"/>
          <w:color w:val="000000"/>
          <w:sz w:val="28"/>
        </w:rPr>
        <w:t>
      Қызметті алушыға қызмет көрсетудің рұқсат берілетін ең ұзақ уақыты – 20 минут.</w:t>
      </w:r>
    </w:p>
    <w:bookmarkStart w:name="z287" w:id="227"/>
    <w:p>
      <w:pPr>
        <w:spacing w:after="0"/>
        <w:ind w:left="0"/>
        <w:jc w:val="both"/>
      </w:pPr>
      <w:r>
        <w:rPr>
          <w:rFonts w:ascii="Times New Roman"/>
          <w:b w:val="false"/>
          <w:i w:val="false"/>
          <w:color w:val="000000"/>
          <w:sz w:val="28"/>
        </w:rPr>
        <w:t>
      4. Мемлекеттік қызметті көрсету нысаны –қағаз жүзінде.</w:t>
      </w:r>
    </w:p>
    <w:bookmarkEnd w:id="227"/>
    <w:bookmarkStart w:name="z288" w:id="228"/>
    <w:p>
      <w:pPr>
        <w:spacing w:after="0"/>
        <w:ind w:left="0"/>
        <w:jc w:val="both"/>
      </w:pPr>
      <w:r>
        <w:rPr>
          <w:rFonts w:ascii="Times New Roman"/>
          <w:b w:val="false"/>
          <w:i w:val="false"/>
          <w:color w:val="000000"/>
          <w:sz w:val="28"/>
        </w:rPr>
        <w:t xml:space="preserve">
      5. Мемлекеттік қызмет көрсету нәтижесі кондоминиум объектісін мемлекеттік тіркеу жүргізілген немесе тіркеуді тоқтата тұру туралы белгісі бар құқық белгілейтін құжат не осы мемлекеттік көрсетілетін қызмет стандартының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негіздер бойынша мемлекеттік қызмет көрсетуден бас тарту туралы жазбаша дәлелді жауап болып табылады.</w:t>
      </w:r>
    </w:p>
    <w:bookmarkEnd w:id="22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89" w:id="229"/>
    <w:p>
      <w:pPr>
        <w:spacing w:after="0"/>
        <w:ind w:left="0"/>
        <w:jc w:val="both"/>
      </w:pPr>
      <w:r>
        <w:rPr>
          <w:rFonts w:ascii="Times New Roman"/>
          <w:b w:val="false"/>
          <w:i w:val="false"/>
          <w:color w:val="000000"/>
          <w:sz w:val="28"/>
        </w:rPr>
        <w:t>
      6. Мемлекеттiк қызмет тегін түрде жеке және заңды тұлғаларға көрсетiледi (бұдан әрі – көрсетілетін қызметті алушы):</w:t>
      </w:r>
    </w:p>
    <w:bookmarkEnd w:id="229"/>
    <w:bookmarkStart w:name="z290" w:id="230"/>
    <w:p>
      <w:pPr>
        <w:spacing w:after="0"/>
        <w:ind w:left="0"/>
        <w:jc w:val="both"/>
      </w:pPr>
      <w:r>
        <w:rPr>
          <w:rFonts w:ascii="Times New Roman"/>
          <w:b w:val="false"/>
          <w:i w:val="false"/>
          <w:color w:val="000000"/>
          <w:sz w:val="28"/>
        </w:rPr>
        <w:t>
      7. Жұмыс кестесі:</w:t>
      </w:r>
    </w:p>
    <w:bookmarkEnd w:id="230"/>
    <w:p>
      <w:pPr>
        <w:spacing w:after="0"/>
        <w:ind w:left="0"/>
        <w:jc w:val="both"/>
      </w:pPr>
      <w:r>
        <w:rPr>
          <w:rFonts w:ascii="Times New Roman"/>
          <w:b w:val="false"/>
          <w:i w:val="false"/>
          <w:color w:val="000000"/>
          <w:sz w:val="28"/>
        </w:rPr>
        <w:t>
      Көрсетілетін қызметті берушінің құжаттарды қабылдау және беру – Қазақстан Республикасының Еңбек кодексіне сәйкес жексенбі және мереке күндерiн қоспағанда, белгiленген жұмыс кестесiне сәйкес дүйсенбiден бастап сенбiнi қоса алғанда, күн сайын түскі үзiлiссiз сағат 9.00-ден сағат 20.00-ге дейiн.</w:t>
      </w:r>
    </w:p>
    <w:p>
      <w:pPr>
        <w:spacing w:after="0"/>
        <w:ind w:left="0"/>
        <w:jc w:val="both"/>
      </w:pPr>
      <w:r>
        <w:rPr>
          <w:rFonts w:ascii="Times New Roman"/>
          <w:b w:val="false"/>
          <w:i w:val="false"/>
          <w:color w:val="000000"/>
          <w:sz w:val="28"/>
        </w:rPr>
        <w:t>
      Мемлекеттік көрсетілетін қызмет жеделдетiлген қызмет көрсетусiз "электрондық" кезек тәртiбiмен жүзеге асырылады, портал арқылы электрондық кезекті броньға қойылады.</w:t>
      </w:r>
    </w:p>
    <w:bookmarkStart w:name="z291" w:id="231"/>
    <w:p>
      <w:pPr>
        <w:spacing w:after="0"/>
        <w:ind w:left="0"/>
        <w:jc w:val="both"/>
      </w:pPr>
      <w:r>
        <w:rPr>
          <w:rFonts w:ascii="Times New Roman"/>
          <w:b w:val="false"/>
          <w:i w:val="false"/>
          <w:color w:val="000000"/>
          <w:sz w:val="28"/>
        </w:rPr>
        <w:t>
      8. Қызмет алушы (құқық иеленуші) немесе оның өкілі жүгінген кезде мемлекеттік қызмет көрсету үшін қажетті құжаттар тізбесі мынадай:</w:t>
      </w:r>
    </w:p>
    <w:bookmarkEnd w:id="231"/>
    <w:p>
      <w:pPr>
        <w:spacing w:after="0"/>
        <w:ind w:left="0"/>
        <w:jc w:val="both"/>
      </w:pPr>
      <w:r>
        <w:rPr>
          <w:rFonts w:ascii="Times New Roman"/>
          <w:b w:val="false"/>
          <w:i w:val="false"/>
          <w:color w:val="000000"/>
          <w:sz w:val="28"/>
        </w:rPr>
        <w:t>
      заңды тұлға үшін уәкілеттігін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бойынша немесе оның өкілеттігін растайтын өзге де құжат бойынша:</w:t>
      </w:r>
    </w:p>
    <w:p>
      <w:pPr>
        <w:spacing w:after="0"/>
        <w:ind w:left="0"/>
        <w:jc w:val="both"/>
      </w:pPr>
      <w:r>
        <w:rPr>
          <w:rFonts w:ascii="Times New Roman"/>
          <w:b w:val="false"/>
          <w:i w:val="false"/>
          <w:color w:val="000000"/>
          <w:sz w:val="28"/>
        </w:rPr>
        <w:t>
      Тіркеу сенімхаттың негізінде жүзеге асырылатын жағдайларда, сенімхаттың екі нұсқасы ұсынылады, оның ішінде біреуі төлнұсқасы немесе нотариалды куәландырылған көшірмесі болып табылады.Тіркеуден кейін сенімхаттың төлнұсқасы мәлімдеушіге (уәкілетті өкілге) кері қайтарылады:</w:t>
      </w:r>
    </w:p>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1) қызмет алушының жеке басын куәландыратын құжат (жеке тұға үшін) (сәкестендіру үшін);</w:t>
      </w:r>
    </w:p>
    <w:p>
      <w:pPr>
        <w:spacing w:after="0"/>
        <w:ind w:left="0"/>
        <w:jc w:val="both"/>
      </w:pPr>
      <w:r>
        <w:rPr>
          <w:rFonts w:ascii="Times New Roman"/>
          <w:b w:val="false"/>
          <w:i w:val="false"/>
          <w:color w:val="000000"/>
          <w:sz w:val="28"/>
        </w:rPr>
        <w:t xml:space="preserve">
      2)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белгiленген нысандағы Кондоминиум объектiсiн мемлекеттік тiркеу туралы өтініш;</w:t>
      </w:r>
    </w:p>
    <w:p>
      <w:pPr>
        <w:spacing w:after="0"/>
        <w:ind w:left="0"/>
        <w:jc w:val="both"/>
      </w:pPr>
      <w:r>
        <w:rPr>
          <w:rFonts w:ascii="Times New Roman"/>
          <w:b w:val="false"/>
          <w:i w:val="false"/>
          <w:color w:val="000000"/>
          <w:sz w:val="28"/>
        </w:rPr>
        <w:t>
      3) тіркеу объектісін растайтын құқық белгілеуші және идентификаттау құжаттары, егер кондоминиум объектісін тіркеуден бұрын жер учаскесіне құқықтар тіркелмеген жағдайда;</w:t>
      </w:r>
    </w:p>
    <w:p>
      <w:pPr>
        <w:spacing w:after="0"/>
        <w:ind w:left="0"/>
        <w:jc w:val="both"/>
      </w:pPr>
      <w:r>
        <w:rPr>
          <w:rFonts w:ascii="Times New Roman"/>
          <w:b w:val="false"/>
          <w:i w:val="false"/>
          <w:color w:val="000000"/>
          <w:sz w:val="28"/>
        </w:rPr>
        <w:t>
      4) "Тұрғын үй қатынастары туралы" Қазақстан Республикасының 1997 жылғы 16 сәуірдегі Заңында көзделген тәртіппен айқындалған ортақ мүліктегі үлестердің мөлшері.</w:t>
      </w:r>
    </w:p>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мынадай құжаттар ұсынылады:</w:t>
      </w:r>
    </w:p>
    <w:p>
      <w:pPr>
        <w:spacing w:after="0"/>
        <w:ind w:left="0"/>
        <w:jc w:val="both"/>
      </w:pPr>
      <w:r>
        <w:rPr>
          <w:rFonts w:ascii="Times New Roman"/>
          <w:b w:val="false"/>
          <w:i w:val="false"/>
          <w:color w:val="000000"/>
          <w:sz w:val="28"/>
        </w:rPr>
        <w:t xml:space="preserve">
      1) осы мемлекеттiк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белгiленген нысандағы Кондоминиум объектiсiн мемлекеттік тiркеу туралы өтініш;</w:t>
      </w:r>
    </w:p>
    <w:p>
      <w:pPr>
        <w:spacing w:after="0"/>
        <w:ind w:left="0"/>
        <w:jc w:val="both"/>
      </w:pPr>
      <w:r>
        <w:rPr>
          <w:rFonts w:ascii="Times New Roman"/>
          <w:b w:val="false"/>
          <w:i w:val="false"/>
          <w:color w:val="000000"/>
          <w:sz w:val="28"/>
        </w:rPr>
        <w:t>
      2) су шаруашылығы құрылыстарының гидромелиоративтік жүйесінің паспорты;</w:t>
      </w:r>
    </w:p>
    <w:p>
      <w:pPr>
        <w:spacing w:after="0"/>
        <w:ind w:left="0"/>
        <w:jc w:val="both"/>
      </w:pPr>
      <w:r>
        <w:rPr>
          <w:rFonts w:ascii="Times New Roman"/>
          <w:b w:val="false"/>
          <w:i w:val="false"/>
          <w:color w:val="000000"/>
          <w:sz w:val="28"/>
        </w:rPr>
        <w:t>
      3) гидромелиоративтік жүйе элементтері және ортақ үлестік меншік құрамына кіретін басқа да мүлік тізбесімен (каналдар, су беруді реттейтін құрылыстар, коллекторлы-кәрізді желі, тік кәріздеу ұңғымалар, электр желісі, электрлік құрал-жабдықтар, сораптар, осы құрылыстардың бұру жолақтарындағы жерлер) гидромелиоративтік жүйенің сызбасы;</w:t>
      </w:r>
    </w:p>
    <w:p>
      <w:pPr>
        <w:spacing w:after="0"/>
        <w:ind w:left="0"/>
        <w:jc w:val="both"/>
      </w:pPr>
      <w:r>
        <w:rPr>
          <w:rFonts w:ascii="Times New Roman"/>
          <w:b w:val="false"/>
          <w:i w:val="false"/>
          <w:color w:val="000000"/>
          <w:sz w:val="28"/>
        </w:rPr>
        <w:t>
      4) гидромелиоративтік кондоминиумның құрамына кіретін және бөлек (жеке) меншікте (өзге құқықта) тұратын барлық жер учаскелеріне құқық белгілеуші және сәйкестендіруші құжаттардың көшірмелеріне қоса гидромелиоративтік кондоминиумға қатысушылардың тізімі;</w:t>
      </w:r>
    </w:p>
    <w:p>
      <w:pPr>
        <w:spacing w:after="0"/>
        <w:ind w:left="0"/>
        <w:jc w:val="both"/>
      </w:pPr>
      <w:r>
        <w:rPr>
          <w:rFonts w:ascii="Times New Roman"/>
          <w:b w:val="false"/>
          <w:i w:val="false"/>
          <w:color w:val="000000"/>
          <w:sz w:val="28"/>
        </w:rPr>
        <w:t xml:space="preserve">
      5) гидромелиоративтік кондоминиумға қатысушылардың келісімімен белгіленген ортақ мүліктегі үлестерінің мөлшері немесе осы Ереженің </w:t>
      </w:r>
      <w:r>
        <w:rPr>
          <w:rFonts w:ascii="Times New Roman"/>
          <w:b w:val="false"/>
          <w:i w:val="false"/>
          <w:color w:val="000000"/>
          <w:sz w:val="28"/>
        </w:rPr>
        <w:t>23 тармағымен</w:t>
      </w:r>
      <w:r>
        <w:rPr>
          <w:rFonts w:ascii="Times New Roman"/>
          <w:b w:val="false"/>
          <w:i w:val="false"/>
          <w:color w:val="000000"/>
          <w:sz w:val="28"/>
        </w:rPr>
        <w:t xml:space="preserve"> қарастырылған тәртібі бойынша;</w:t>
      </w:r>
    </w:p>
    <w:p>
      <w:pPr>
        <w:spacing w:after="0"/>
        <w:ind w:left="0"/>
        <w:jc w:val="both"/>
      </w:pPr>
      <w:r>
        <w:rPr>
          <w:rFonts w:ascii="Times New Roman"/>
          <w:b w:val="false"/>
          <w:i w:val="false"/>
          <w:color w:val="000000"/>
          <w:sz w:val="28"/>
        </w:rPr>
        <w:t>
      6) көрсетілетін қызметті алушының (жеке тұлғаның) жеке басын куәландыратын құжат немесе оның құзырлы өкілінің (төлнұсқа көрсетілетін қызметті алушының жеке басын идентификаттау үшін ұсынылады).</w:t>
      </w:r>
    </w:p>
    <w:p>
      <w:pPr>
        <w:spacing w:after="0"/>
        <w:ind w:left="0"/>
        <w:jc w:val="both"/>
      </w:pPr>
      <w:r>
        <w:rPr>
          <w:rFonts w:ascii="Times New Roman"/>
          <w:b w:val="false"/>
          <w:i w:val="false"/>
          <w:color w:val="000000"/>
          <w:sz w:val="28"/>
        </w:rPr>
        <w:t>
      Құқық белгілейтін құжаттардың екі нұсқасы ұсынылады, оның ішінде біреуі төлнұсқа немесе нотариалды куәландырылған көшірме болып табылады.</w:t>
      </w:r>
    </w:p>
    <w:p>
      <w:pPr>
        <w:spacing w:after="0"/>
        <w:ind w:left="0"/>
        <w:jc w:val="both"/>
      </w:pPr>
      <w:r>
        <w:rPr>
          <w:rFonts w:ascii="Times New Roman"/>
          <w:b w:val="false"/>
          <w:i w:val="false"/>
          <w:color w:val="000000"/>
          <w:sz w:val="28"/>
        </w:rPr>
        <w:t>
      Мемлекеттік ақпарат жүйелерінде қамтылған жеке басты куәландыратын құжаттар туралы мәліметтерді қызмет көрсетушінің және көрсетілетін қызметті беруші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заңдарында және Қазақстан Республикасының Кәсіпкерлік кодексінде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беруші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беруші қызметті алушының немесе оның өкілінің жеке басын куәландыратын құжат ұсынылғаннан кейін көрсетілетін қызмет құжаттары қолхат негізінде беріледі:</w:t>
      </w:r>
    </w:p>
    <w:p>
      <w:pPr>
        <w:spacing w:after="0"/>
        <w:ind w:left="0"/>
        <w:jc w:val="both"/>
      </w:pPr>
      <w:r>
        <w:rPr>
          <w:rFonts w:ascii="Times New Roman"/>
          <w:b w:val="false"/>
          <w:i w:val="false"/>
          <w:color w:val="000000"/>
          <w:sz w:val="28"/>
        </w:rPr>
        <w:t>
      заңды тұлға үшін өкілеттігін растайтын құжат бойынша;</w:t>
      </w:r>
    </w:p>
    <w:p>
      <w:pPr>
        <w:spacing w:after="0"/>
        <w:ind w:left="0"/>
        <w:jc w:val="both"/>
      </w:pPr>
      <w:r>
        <w:rPr>
          <w:rFonts w:ascii="Times New Roman"/>
          <w:b w:val="false"/>
          <w:i w:val="false"/>
          <w:color w:val="000000"/>
          <w:sz w:val="28"/>
        </w:rPr>
        <w:t>
      жеке тұлға үшін нотариалды куәландырылған сенімхат немесе оның өкілеттігін растайтын құжат бойынша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 нәтижесін алуға көрсетілген мерзімде жүгінбесе, көрсетілетін қызметті беруші оны қабылдау жері бойынша көрсетілетін қызметті алушы алғанға дейін сақталуын қамтамасыз етеді.</w:t>
      </w:r>
    </w:p>
    <w:p>
      <w:pPr>
        <w:spacing w:after="0"/>
        <w:ind w:left="0"/>
        <w:jc w:val="both"/>
      </w:pPr>
      <w:r>
        <w:rPr>
          <w:rFonts w:ascii="Times New Roman"/>
          <w:b w:val="false"/>
          <w:i w:val="false"/>
          <w:color w:val="000000"/>
          <w:sz w:val="28"/>
        </w:rPr>
        <w:t>
      Көрсетілетін қызметті алушы өтінішті қарауды тоқтату туралы өтініш білдіруге құқығы бар.</w:t>
      </w:r>
    </w:p>
    <w:p>
      <w:pPr>
        <w:spacing w:after="0"/>
        <w:ind w:left="0"/>
        <w:jc w:val="both"/>
      </w:pPr>
      <w:r>
        <w:rPr>
          <w:rFonts w:ascii="Times New Roman"/>
          <w:b w:val="false"/>
          <w:i w:val="false"/>
          <w:color w:val="000000"/>
          <w:sz w:val="28"/>
        </w:rPr>
        <w:t>
      Бұл ретте көрсетілетін қызметті алушы өтінішті жылжымайтын мүлік обьектісі орналасқан жері бойынша көрсетілетін қызметті берушінің кеңсесі арқылы береді.</w:t>
      </w:r>
    </w:p>
    <w:bookmarkStart w:name="z292" w:id="232"/>
    <w:p>
      <w:pPr>
        <w:spacing w:after="0"/>
        <w:ind w:left="0"/>
        <w:jc w:val="both"/>
      </w:pPr>
      <w:r>
        <w:rPr>
          <w:rFonts w:ascii="Times New Roman"/>
          <w:b w:val="false"/>
          <w:i w:val="false"/>
          <w:color w:val="000000"/>
          <w:sz w:val="28"/>
        </w:rPr>
        <w:t>
      9. Мемлекеттік қызмет көрсетуден бас тарту үшін негіздер:</w:t>
      </w:r>
    </w:p>
    <w:bookmarkEnd w:id="232"/>
    <w:p>
      <w:pPr>
        <w:spacing w:after="0"/>
        <w:ind w:left="0"/>
        <w:jc w:val="both"/>
      </w:pPr>
      <w:r>
        <w:rPr>
          <w:rFonts w:ascii="Times New Roman"/>
          <w:b w:val="false"/>
          <w:i w:val="false"/>
          <w:color w:val="000000"/>
          <w:sz w:val="28"/>
        </w:rPr>
        <w:t>
      1) құқықтық катынастардың субъектiлерiмен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w:t>
      </w:r>
    </w:p>
    <w:p>
      <w:pPr>
        <w:spacing w:after="0"/>
        <w:ind w:left="0"/>
        <w:jc w:val="both"/>
      </w:pPr>
      <w:r>
        <w:rPr>
          <w:rFonts w:ascii="Times New Roman"/>
          <w:b w:val="false"/>
          <w:i w:val="false"/>
          <w:color w:val="000000"/>
          <w:sz w:val="28"/>
        </w:rPr>
        <w:t xml:space="preserve">
      2) егер өтініш беруші терроризмді және экстремизмді қаржыландырумен байланысты ұйымдар мен тұлғалардың тізбесіне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w:t>
      </w:r>
      <w:r>
        <w:rPr>
          <w:rFonts w:ascii="Times New Roman"/>
          <w:b w:val="false"/>
          <w:i w:val="false"/>
          <w:color w:val="000000"/>
          <w:sz w:val="28"/>
        </w:rPr>
        <w:t>Заңына</w:t>
      </w:r>
      <w:r>
        <w:rPr>
          <w:rFonts w:ascii="Times New Roman"/>
          <w:b w:val="false"/>
          <w:i w:val="false"/>
          <w:color w:val="000000"/>
          <w:sz w:val="28"/>
        </w:rPr>
        <w:t xml:space="preserve"> сәйкес енгізілсе;</w:t>
      </w:r>
    </w:p>
    <w:p>
      <w:pPr>
        <w:spacing w:after="0"/>
        <w:ind w:left="0"/>
        <w:jc w:val="both"/>
      </w:pPr>
      <w:r>
        <w:rPr>
          <w:rFonts w:ascii="Times New Roman"/>
          <w:b w:val="false"/>
          <w:i w:val="false"/>
          <w:color w:val="000000"/>
          <w:sz w:val="28"/>
        </w:rPr>
        <w:t>
      3) объектілердің құрылысы сәулет және қала құрылысы, мемлекеттік сәулет-құрылыс бақылау жергілікті атқарушы органдардың тиісті ақпараттарына сәйкес, Қазақстан Республикасының сәулет, қала құрылысы және құрылыс қызметі заңнамасының талаптарына сәйкес еместігі.</w:t>
      </w:r>
    </w:p>
    <w:p>
      <w:pPr>
        <w:spacing w:after="0"/>
        <w:ind w:left="0"/>
        <w:jc w:val="both"/>
      </w:pPr>
      <w:r>
        <w:rPr>
          <w:rFonts w:ascii="Times New Roman"/>
          <w:b w:val="false"/>
          <w:i w:val="false"/>
          <w:color w:val="000000"/>
          <w:sz w:val="28"/>
        </w:rPr>
        <w:t xml:space="preserve">
      4) "Жылжымайтын мүлікке құқықтарды мемлекеттік тіркеу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егер көрсетілетін қызметті алушы мемлекеттік тіркеуге қажетті құжаттар топтамасын тоқтата тұру кезінде ұсынбаса.</w:t>
      </w:r>
    </w:p>
    <w:p>
      <w:pPr>
        <w:spacing w:after="0"/>
        <w:ind w:left="0"/>
        <w:jc w:val="both"/>
      </w:pPr>
      <w:r>
        <w:rPr>
          <w:rFonts w:ascii="Times New Roman"/>
          <w:b w:val="false"/>
          <w:i w:val="false"/>
          <w:color w:val="000000"/>
          <w:sz w:val="28"/>
        </w:rPr>
        <w:t>
      5) тіркеуге ұсынылған құжаттар, нысаны мен мазмұны бойынша заңнама талаптарына сәйкес келмейтін болса;</w:t>
      </w:r>
    </w:p>
    <w:p>
      <w:pPr>
        <w:spacing w:after="0"/>
        <w:ind w:left="0"/>
        <w:jc w:val="both"/>
      </w:pPr>
      <w:r>
        <w:rPr>
          <w:rFonts w:ascii="Times New Roman"/>
          <w:b w:val="false"/>
          <w:i w:val="false"/>
          <w:color w:val="000000"/>
          <w:sz w:val="28"/>
        </w:rPr>
        <w:t>
      6) құқықты немесе өзге де мемлекеттiк тiркеу объектiсiн мемлекеттiк тiркеудi болғызбайтын ауыртпалықтар болған кезде;</w:t>
      </w:r>
    </w:p>
    <w:p>
      <w:pPr>
        <w:spacing w:after="0"/>
        <w:ind w:left="0"/>
        <w:jc w:val="both"/>
      </w:pPr>
      <w:r>
        <w:rPr>
          <w:rFonts w:ascii="Times New Roman"/>
          <w:b w:val="false"/>
          <w:i w:val="false"/>
          <w:color w:val="000000"/>
          <w:sz w:val="28"/>
        </w:rPr>
        <w:t>
      7) заңды күшiне енген сот актiсiнiң негiзiнде;</w:t>
      </w:r>
    </w:p>
    <w:p>
      <w:pPr>
        <w:spacing w:after="0"/>
        <w:ind w:left="0"/>
        <w:jc w:val="both"/>
      </w:pPr>
      <w:r>
        <w:rPr>
          <w:rFonts w:ascii="Times New Roman"/>
          <w:b w:val="false"/>
          <w:i w:val="false"/>
          <w:color w:val="000000"/>
          <w:sz w:val="28"/>
        </w:rPr>
        <w:t>
      8) егер тiркеудi тоқтата тұру мерзiмi iшiнде тоқтата тұруға негiз болған мән-жайлар жойылмаған болса;</w:t>
      </w:r>
    </w:p>
    <w:p>
      <w:pPr>
        <w:spacing w:after="0"/>
        <w:ind w:left="0"/>
        <w:jc w:val="both"/>
      </w:pPr>
      <w:r>
        <w:rPr>
          <w:rFonts w:ascii="Times New Roman"/>
          <w:b w:val="false"/>
          <w:i w:val="false"/>
          <w:color w:val="000000"/>
          <w:sz w:val="28"/>
        </w:rPr>
        <w:t>
      9) егер бұрын туындаған құқықтың ауысуы, өзгеруі, тоқтатылуы немесе оған қатысты ауыртпалықтың анықталуы тіркеу объектісі болып табылса, мұндай құқық ол туындаған кезде қолданыста болған заңнамаға сәйкес келмеген кезде;</w:t>
      </w:r>
    </w:p>
    <w:p>
      <w:pPr>
        <w:spacing w:after="0"/>
        <w:ind w:left="0"/>
        <w:jc w:val="both"/>
      </w:pPr>
      <w:r>
        <w:rPr>
          <w:rFonts w:ascii="Times New Roman"/>
          <w:b w:val="false"/>
          <w:i w:val="false"/>
          <w:color w:val="000000"/>
          <w:sz w:val="28"/>
        </w:rPr>
        <w:t>
      10)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құқықтарды және құқықтар ауыртпалығын тіркеуге өтініш білдірген кезде жүзеге асырылады.</w:t>
      </w:r>
    </w:p>
    <w:bookmarkStart w:name="z293" w:id="233"/>
    <w:p>
      <w:pPr>
        <w:spacing w:after="0"/>
        <w:ind w:left="0"/>
        <w:jc w:val="both"/>
      </w:pPr>
      <w:r>
        <w:rPr>
          <w:rFonts w:ascii="Times New Roman"/>
          <w:b w:val="false"/>
          <w:i w:val="false"/>
          <w:color w:val="000000"/>
          <w:sz w:val="28"/>
        </w:rPr>
        <w:t xml:space="preserve">
      10.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белгіленген талаптар тіркеу кезінде қолданылмайды: </w:t>
      </w:r>
    </w:p>
    <w:bookmarkEnd w:id="233"/>
    <w:p>
      <w:pPr>
        <w:spacing w:after="0"/>
        <w:ind w:left="0"/>
        <w:jc w:val="both"/>
      </w:pPr>
      <w:r>
        <w:rPr>
          <w:rFonts w:ascii="Times New Roman"/>
          <w:b w:val="false"/>
          <w:i w:val="false"/>
          <w:color w:val="000000"/>
          <w:sz w:val="28"/>
        </w:rPr>
        <w:t>
      1) болған ауыртпалық өз мүддесінде тіркелген тұлғаның өзге ауыртпалықтары болмаған жағдайда, жылжымайтын мүлікке құқықтарының туындағанын;</w:t>
      </w:r>
    </w:p>
    <w:p>
      <w:pPr>
        <w:spacing w:after="0"/>
        <w:ind w:left="0"/>
        <w:jc w:val="both"/>
      </w:pPr>
      <w:r>
        <w:rPr>
          <w:rFonts w:ascii="Times New Roman"/>
          <w:b w:val="false"/>
          <w:i w:val="false"/>
          <w:color w:val="000000"/>
          <w:sz w:val="28"/>
        </w:rPr>
        <w:t>
      2) жылжымайтын мүлікке құқықтардың мұраға қалдыру тәртібімен ауысқанын;</w:t>
      </w:r>
    </w:p>
    <w:p>
      <w:pPr>
        <w:spacing w:after="0"/>
        <w:ind w:left="0"/>
        <w:jc w:val="both"/>
      </w:pPr>
      <w:r>
        <w:rPr>
          <w:rFonts w:ascii="Times New Roman"/>
          <w:b w:val="false"/>
          <w:i w:val="false"/>
          <w:color w:val="000000"/>
          <w:sz w:val="28"/>
        </w:rPr>
        <w:t>
      3) борышкердiң мүлкiн басқару құқығы оңалтуды не банкроттықты басқарушыға ауысқанын;</w:t>
      </w:r>
    </w:p>
    <w:p>
      <w:pPr>
        <w:spacing w:after="0"/>
        <w:ind w:left="0"/>
        <w:jc w:val="both"/>
      </w:pPr>
      <w:r>
        <w:rPr>
          <w:rFonts w:ascii="Times New Roman"/>
          <w:b w:val="false"/>
          <w:i w:val="false"/>
          <w:color w:val="000000"/>
          <w:sz w:val="28"/>
        </w:rPr>
        <w:t>
      4) пайдалану құқығы түріндегі ауыртпалық тіркелген жылжымайтын мүлікке құқықтардың ауысқанын;</w:t>
      </w:r>
    </w:p>
    <w:p>
      <w:pPr>
        <w:spacing w:after="0"/>
        <w:ind w:left="0"/>
        <w:jc w:val="both"/>
      </w:pPr>
      <w:r>
        <w:rPr>
          <w:rFonts w:ascii="Times New Roman"/>
          <w:b w:val="false"/>
          <w:i w:val="false"/>
          <w:color w:val="000000"/>
          <w:sz w:val="28"/>
        </w:rPr>
        <w:t>
      5) ортақ мүліктегі үлеске құқықты;</w:t>
      </w:r>
    </w:p>
    <w:p>
      <w:pPr>
        <w:spacing w:after="0"/>
        <w:ind w:left="0"/>
        <w:jc w:val="both"/>
      </w:pPr>
      <w:r>
        <w:rPr>
          <w:rFonts w:ascii="Times New Roman"/>
          <w:b w:val="false"/>
          <w:i w:val="false"/>
          <w:color w:val="000000"/>
          <w:sz w:val="28"/>
        </w:rPr>
        <w:t>
      6) құқықтық кадастрдың тіркеу парағында қамтылатын құқық иеленуші туралы мәліметтердің өзгергенін;</w:t>
      </w:r>
    </w:p>
    <w:p>
      <w:pPr>
        <w:spacing w:after="0"/>
        <w:ind w:left="0"/>
        <w:jc w:val="both"/>
      </w:pPr>
      <w:r>
        <w:rPr>
          <w:rFonts w:ascii="Times New Roman"/>
          <w:b w:val="false"/>
          <w:i w:val="false"/>
          <w:color w:val="000000"/>
          <w:sz w:val="28"/>
        </w:rPr>
        <w:t xml:space="preserve">
      7) бөлінуіне (бірігуіне) немесе нысаналы мақсатының өзгеруіне әкеп соқпайтын, жылжымайтын мүлік объектісінің сәйкестендіру сипаттамаларының өзгергенін; </w:t>
      </w:r>
    </w:p>
    <w:p>
      <w:pPr>
        <w:spacing w:after="0"/>
        <w:ind w:left="0"/>
        <w:jc w:val="both"/>
      </w:pPr>
      <w:r>
        <w:rPr>
          <w:rFonts w:ascii="Times New Roman"/>
          <w:b w:val="false"/>
          <w:i w:val="false"/>
          <w:color w:val="000000"/>
          <w:sz w:val="28"/>
        </w:rPr>
        <w:t>
      8) кепіл міндеттемелері сомаларының өсуіне әкеп соқпайтын, шарттар талаптарының өзгергенін;</w:t>
      </w:r>
    </w:p>
    <w:p>
      <w:pPr>
        <w:spacing w:after="0"/>
        <w:ind w:left="0"/>
        <w:jc w:val="both"/>
      </w:pPr>
      <w:r>
        <w:rPr>
          <w:rFonts w:ascii="Times New Roman"/>
          <w:b w:val="false"/>
          <w:i w:val="false"/>
          <w:color w:val="000000"/>
          <w:sz w:val="28"/>
        </w:rPr>
        <w:t xml:space="preserve">
      9) кепілмен қамтамасыз етілген міндеттемелердің орындалмауы туралы хабарламаларды; </w:t>
      </w:r>
    </w:p>
    <w:p>
      <w:pPr>
        <w:spacing w:after="0"/>
        <w:ind w:left="0"/>
        <w:jc w:val="both"/>
      </w:pPr>
      <w:r>
        <w:rPr>
          <w:rFonts w:ascii="Times New Roman"/>
          <w:b w:val="false"/>
          <w:i w:val="false"/>
          <w:color w:val="000000"/>
          <w:sz w:val="28"/>
        </w:rPr>
        <w:t xml:space="preserve">
      10) құқықтарды (талаптарды) басқаға беру туралы талапты қамтитын шартта (оның ішінде активтер мен міндеттемелерді бір мезгілде беру туралы шартта) ықтимал ауыртпалықтардың болуы туралы тиісті нұсқау болған кезде үшінші тұлғалардың немесе мемлекеттік органдардың тарапынан осы Заңның 5-бабының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ауыртпалықтар тіркелген жылжымайтын мүлік кепілі шарттары бойынша құқықтарды (талаптарды) басқаға беруді тіркеу кезінде қолданылмайды.</w:t>
      </w:r>
    </w:p>
    <w:p>
      <w:pPr>
        <w:spacing w:after="0"/>
        <w:ind w:left="0"/>
        <w:jc w:val="both"/>
      </w:pPr>
      <w:r>
        <w:rPr>
          <w:rFonts w:ascii="Times New Roman"/>
          <w:b w:val="false"/>
          <w:i w:val="false"/>
          <w:color w:val="000000"/>
          <w:sz w:val="28"/>
        </w:rPr>
        <w:t>
      Ауыртпалықтар болған кезде құқықтардың ауысуын тіркеген жағдайда тіркеуші орган тіркеуге өтініш берген күннен бастап жеті жұмыс күні ішінде кепіл ұстаушыны немесе шешімі бойынша шектеу қойылған тиісті уәкілетті органды жүргізілген тіркеу туралы хабардар етуге тиіс.</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құжаттардың толық топтамасын ұсынбаған кезде, көрсетілетін қызметті берушіқызметкері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94" w:id="234"/>
    <w:p>
      <w:pPr>
        <w:spacing w:after="0"/>
        <w:ind w:left="0"/>
        <w:jc w:val="left"/>
      </w:pPr>
      <w:r>
        <w:rPr>
          <w:rFonts w:ascii="Times New Roman"/>
          <w:b/>
          <w:i w:val="false"/>
          <w:color w:val="000000"/>
        </w:rPr>
        <w:t xml:space="preserve"> 3 Тарау.Көрсетілетін қызметті берушінің және (немесе) оның қызметкерлерінің мемлекеттік қызмет көрсету мәселелері бойынша шешімдеріне, әрекеттеріне (әрекетсіздігіне) шағымдану тәртiбі</w:t>
      </w:r>
    </w:p>
    <w:bookmarkEnd w:id="234"/>
    <w:bookmarkStart w:name="z295" w:id="235"/>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235"/>
    <w:p>
      <w:pPr>
        <w:spacing w:after="0"/>
        <w:ind w:left="0"/>
        <w:jc w:val="both"/>
      </w:pPr>
      <w:r>
        <w:rPr>
          <w:rFonts w:ascii="Times New Roman"/>
          <w:b w:val="false"/>
          <w:i w:val="false"/>
          <w:color w:val="000000"/>
          <w:sz w:val="28"/>
        </w:rPr>
        <w:t>
      Шағым пошта арқылы жазбаша нысанда, портал арқылы не жұмыс күндері көрсетілетін қызметті берушінің немесе Министрліктің кеңсесі арқылы қолма-қол қабылданады немесе "Азаматтарға арналған үкімет" мемлекеттік корпорациясы" коммерциялық емес акционерлік қоғамының Басқарушы Төрағасының блогіне беріледі (әрі қарай – Төраға блогі).</w:t>
      </w:r>
    </w:p>
    <w:p>
      <w:pPr>
        <w:spacing w:after="0"/>
        <w:ind w:left="0"/>
        <w:jc w:val="both"/>
      </w:pPr>
      <w:r>
        <w:rPr>
          <w:rFonts w:ascii="Times New Roman"/>
          <w:b w:val="false"/>
          <w:i w:val="false"/>
          <w:color w:val="000000"/>
          <w:sz w:val="28"/>
        </w:rPr>
        <w:t>
      Шағымды кабылдаған адамның тегі және аты-жөні, аты, әкесінің аты, шағымға жауап алу мерзімі мен орны көрсетіле отырып, оның көрсетілетін қызметті берушінің немесе Министрліктің кеңсесінде тіркелуі (мөртабан, кіріс нөмірі және күні) шағымды қабылдаудың расталуы болып табылады. Шағым тіркелгеннен кейін жауапты орындаушыны белгілеу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алушының шағымы көрсетілетін қызметті берушінің, мекенжайына келіп түскен уақытынан бастап бес жұмыс күні ішінде қаралуға тиіс. Көрсетілетін қызметті алушыға шағымды қарау нәтижелері туралы дәлелді жауап көрсетілетін қызметті берушінің кеңсесінде қолма-қол, пошта, портал арқылы немесе Төраға блогіне жіберіледі.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көрсетілетін қызметті алушының Қазақстан Республикасының заңнамасында белгіленген тәртіппен сотқа жүгіну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29.07.2019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96" w:id="236"/>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көрсетілетін қызметті беруші арқылы көрсетілетін қызметтің ерекшеліктерін ескере отырып қойылатын өзге де талаптар</w:t>
      </w:r>
    </w:p>
    <w:bookmarkEnd w:id="236"/>
    <w:bookmarkStart w:name="z297" w:id="237"/>
    <w:p>
      <w:pPr>
        <w:spacing w:after="0"/>
        <w:ind w:left="0"/>
        <w:jc w:val="both"/>
      </w:pPr>
      <w:r>
        <w:rPr>
          <w:rFonts w:ascii="Times New Roman"/>
          <w:b w:val="false"/>
          <w:i w:val="false"/>
          <w:color w:val="000000"/>
          <w:sz w:val="28"/>
        </w:rPr>
        <w:t>
      12. Заңнамада белгіленген тәртіппен өзіне-өзі қызмет көрсету, өздігінен жүріп-тұру, бейімделу қабілетінен немесе мүмкіндігінен толық немесе ішінара айырылған көрсетілетін қызметті алушылардан мемлекеттік қызмет көрсету үшін құжаттарды қабылдауды көрсетілетін қызметті берушіқызметкері көрсетілетін қызметті алушының тұратын жеріне барумен 1414, 8 800 080 7777 бірыңғай байланыс орталығы арқылы жүгіну жолымен жүргізеді.</w:t>
      </w:r>
    </w:p>
    <w:bookmarkEnd w:id="237"/>
    <w:bookmarkStart w:name="z298" w:id="238"/>
    <w:p>
      <w:pPr>
        <w:spacing w:after="0"/>
        <w:ind w:left="0"/>
        <w:jc w:val="both"/>
      </w:pPr>
      <w:r>
        <w:rPr>
          <w:rFonts w:ascii="Times New Roman"/>
          <w:b w:val="false"/>
          <w:i w:val="false"/>
          <w:color w:val="000000"/>
          <w:sz w:val="28"/>
        </w:rPr>
        <w:t>
      13. Көрсетілетін қызметті беруші орындарының мекенжайлары Көрсетілетін қызметті берушінің – www.gov.kz интернет-ресурстарында орналастырылған.</w:t>
      </w:r>
    </w:p>
    <w:bookmarkEnd w:id="238"/>
    <w:bookmarkStart w:name="z299" w:id="239"/>
    <w:p>
      <w:pPr>
        <w:spacing w:after="0"/>
        <w:ind w:left="0"/>
        <w:jc w:val="both"/>
      </w:pPr>
      <w:r>
        <w:rPr>
          <w:rFonts w:ascii="Times New Roman"/>
          <w:b w:val="false"/>
          <w:i w:val="false"/>
          <w:color w:val="000000"/>
          <w:sz w:val="28"/>
        </w:rPr>
        <w:t>
      14. Көрсетілетін қызметті алушы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ақпаратты алады.</w:t>
      </w:r>
    </w:p>
    <w:bookmarkEnd w:id="239"/>
    <w:bookmarkStart w:name="z300" w:id="240"/>
    <w:p>
      <w:pPr>
        <w:spacing w:after="0"/>
        <w:ind w:left="0"/>
        <w:jc w:val="both"/>
      </w:pPr>
      <w:r>
        <w:rPr>
          <w:rFonts w:ascii="Times New Roman"/>
          <w:b w:val="false"/>
          <w:i w:val="false"/>
          <w:color w:val="000000"/>
          <w:sz w:val="28"/>
        </w:rPr>
        <w:t>
      15. Бірыңғай байланыс орталығы: 1414, 8 800 0807777.</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left"/>
      </w:pPr>
      <w:r>
        <w:rPr>
          <w:rFonts w:ascii="Times New Roman"/>
          <w:b/>
          <w:i w:val="false"/>
          <w:color w:val="000000"/>
        </w:rPr>
        <w:t xml:space="preserve"> ӨТІНІШ №_____________</w:t>
      </w:r>
      <w:r>
        <w:br/>
      </w:r>
      <w:r>
        <w:rPr>
          <w:rFonts w:ascii="Times New Roman"/>
          <w:b/>
          <w:i w:val="false"/>
          <w:color w:val="000000"/>
        </w:rPr>
        <w:t>Кондоминиум объектісін мемлекеттік тіркеу туралы</w:t>
      </w:r>
    </w:p>
    <w:p>
      <w:pPr>
        <w:spacing w:after="0"/>
        <w:ind w:left="0"/>
        <w:jc w:val="both"/>
      </w:pPr>
      <w:r>
        <w:rPr>
          <w:rFonts w:ascii="Times New Roman"/>
          <w:b w:val="false"/>
          <w:i w:val="false"/>
          <w:color w:val="000000"/>
          <w:sz w:val="28"/>
        </w:rPr>
        <w:t>
      Өтініш берушілер: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(кондоминиум қатысушылары)</w:t>
      </w:r>
    </w:p>
    <w:p>
      <w:pPr>
        <w:spacing w:after="0"/>
        <w:ind w:left="0"/>
        <w:jc w:val="both"/>
      </w:pPr>
      <w:r>
        <w:rPr>
          <w:rFonts w:ascii="Times New Roman"/>
          <w:b w:val="false"/>
          <w:i w:val="false"/>
          <w:color w:val="000000"/>
          <w:sz w:val="28"/>
        </w:rPr>
        <w:t>
      Атынан іс-әрекет ететіндер: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(уәкілетті өкілдің атауы мен деректері)</w:t>
      </w:r>
    </w:p>
    <w:p>
      <w:pPr>
        <w:spacing w:after="0"/>
        <w:ind w:left="0"/>
        <w:jc w:val="both"/>
      </w:pPr>
      <w:r>
        <w:rPr>
          <w:rFonts w:ascii="Times New Roman"/>
          <w:b w:val="false"/>
          <w:i w:val="false"/>
          <w:color w:val="000000"/>
          <w:sz w:val="28"/>
        </w:rPr>
        <w:t>
      Негізінде _______________________________________________________________</w:t>
      </w:r>
    </w:p>
    <w:p>
      <w:pPr>
        <w:spacing w:after="0"/>
        <w:ind w:left="0"/>
        <w:jc w:val="both"/>
      </w:pPr>
      <w:r>
        <w:rPr>
          <w:rFonts w:ascii="Times New Roman"/>
          <w:b w:val="false"/>
          <w:i w:val="false"/>
          <w:color w:val="000000"/>
          <w:sz w:val="28"/>
        </w:rPr>
        <w:t>
                  (уәкілетті өкілдің құжатының деректері)</w:t>
      </w:r>
    </w:p>
    <w:p>
      <w:pPr>
        <w:spacing w:after="0"/>
        <w:ind w:left="0"/>
        <w:jc w:val="both"/>
      </w:pPr>
      <w:r>
        <w:rPr>
          <w:rFonts w:ascii="Times New Roman"/>
          <w:b w:val="false"/>
          <w:i w:val="false"/>
          <w:color w:val="000000"/>
          <w:sz w:val="28"/>
        </w:rPr>
        <w:t>
      Тіркеуді сұраймын _______________________________________________________</w:t>
      </w:r>
    </w:p>
    <w:p>
      <w:pPr>
        <w:spacing w:after="0"/>
        <w:ind w:left="0"/>
        <w:jc w:val="both"/>
      </w:pPr>
      <w:r>
        <w:rPr>
          <w:rFonts w:ascii="Times New Roman"/>
          <w:b w:val="false"/>
          <w:i w:val="false"/>
          <w:color w:val="000000"/>
          <w:sz w:val="28"/>
        </w:rPr>
        <w:t>
                  (мемлекеттік тіркеу объектісінің түрі)</w:t>
      </w:r>
    </w:p>
    <w:p>
      <w:pPr>
        <w:spacing w:after="0"/>
        <w:ind w:left="0"/>
        <w:jc w:val="both"/>
      </w:pPr>
      <w:r>
        <w:rPr>
          <w:rFonts w:ascii="Times New Roman"/>
          <w:b w:val="false"/>
          <w:i w:val="false"/>
          <w:color w:val="000000"/>
          <w:sz w:val="28"/>
        </w:rPr>
        <w:t>
      Кондоминиум объектісі туралы мәліметтер:</w:t>
      </w:r>
    </w:p>
    <w:p>
      <w:pPr>
        <w:spacing w:after="0"/>
        <w:ind w:left="0"/>
        <w:jc w:val="both"/>
      </w:pPr>
      <w:r>
        <w:rPr>
          <w:rFonts w:ascii="Times New Roman"/>
          <w:b w:val="false"/>
          <w:i w:val="false"/>
          <w:color w:val="000000"/>
          <w:sz w:val="28"/>
        </w:rPr>
        <w:t>
      Кондоминиум объектісінің мекен-жайы: ____________________________________</w:t>
      </w:r>
    </w:p>
    <w:p>
      <w:pPr>
        <w:spacing w:after="0"/>
        <w:ind w:left="0"/>
        <w:jc w:val="both"/>
      </w:pPr>
      <w:r>
        <w:rPr>
          <w:rFonts w:ascii="Times New Roman"/>
          <w:b w:val="false"/>
          <w:i w:val="false"/>
          <w:color w:val="000000"/>
          <w:sz w:val="28"/>
        </w:rPr>
        <w:t>
      Жылжымайтын мүліктің түрі: ______________________________________________</w:t>
      </w:r>
    </w:p>
    <w:p>
      <w:pPr>
        <w:spacing w:after="0"/>
        <w:ind w:left="0"/>
        <w:jc w:val="both"/>
      </w:pPr>
      <w:r>
        <w:rPr>
          <w:rFonts w:ascii="Times New Roman"/>
          <w:b w:val="false"/>
          <w:i w:val="false"/>
          <w:color w:val="000000"/>
          <w:sz w:val="28"/>
        </w:rPr>
        <w:t>
      Кейінгі объектінің саны ____________</w:t>
      </w:r>
    </w:p>
    <w:p>
      <w:pPr>
        <w:spacing w:after="0"/>
        <w:ind w:left="0"/>
        <w:jc w:val="both"/>
      </w:pPr>
      <w:r>
        <w:rPr>
          <w:rFonts w:ascii="Times New Roman"/>
          <w:b w:val="false"/>
          <w:i w:val="false"/>
          <w:color w:val="000000"/>
          <w:sz w:val="28"/>
        </w:rPr>
        <w:t>
      Жер учаскесінің жалпы ауданы ____________________________________________</w:t>
      </w:r>
    </w:p>
    <w:p>
      <w:pPr>
        <w:spacing w:after="0"/>
        <w:ind w:left="0"/>
        <w:jc w:val="both"/>
      </w:pPr>
      <w:r>
        <w:rPr>
          <w:rFonts w:ascii="Times New Roman"/>
          <w:b w:val="false"/>
          <w:i w:val="false"/>
          <w:color w:val="000000"/>
          <w:sz w:val="28"/>
        </w:rPr>
        <w:t>
      Ғимараттың жалпы ауданы _______</w:t>
      </w:r>
    </w:p>
    <w:p>
      <w:pPr>
        <w:spacing w:after="0"/>
        <w:ind w:left="0"/>
        <w:jc w:val="both"/>
      </w:pPr>
      <w:r>
        <w:rPr>
          <w:rFonts w:ascii="Times New Roman"/>
          <w:b w:val="false"/>
          <w:i w:val="false"/>
          <w:color w:val="000000"/>
          <w:sz w:val="28"/>
        </w:rPr>
        <w:t>
      Жалпы пайдаланатын жердің жалпы ауданы ________________________________</w:t>
      </w:r>
    </w:p>
    <w:p>
      <w:pPr>
        <w:spacing w:after="0"/>
        <w:ind w:left="0"/>
        <w:jc w:val="both"/>
      </w:pPr>
      <w:r>
        <w:rPr>
          <w:rFonts w:ascii="Times New Roman"/>
          <w:b w:val="false"/>
          <w:i w:val="false"/>
          <w:color w:val="000000"/>
          <w:sz w:val="28"/>
        </w:rPr>
        <w:t>
      Өтінішке мынадай құжаттарды қоса беремін (міз):</w:t>
      </w:r>
    </w:p>
    <w:p>
      <w:pPr>
        <w:spacing w:after="0"/>
        <w:ind w:left="0"/>
        <w:jc w:val="both"/>
      </w:pPr>
      <w:r>
        <w:rPr>
          <w:rFonts w:ascii="Times New Roman"/>
          <w:b w:val="false"/>
          <w:i w:val="false"/>
          <w:color w:val="000000"/>
          <w:sz w:val="28"/>
        </w:rPr>
        <w:t>
      1. Мемлекеттік тіркеу туындайтын құжаттары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(атауы, сериясы,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w:t>
      </w:r>
    </w:p>
    <w:p>
      <w:pPr>
        <w:spacing w:after="0"/>
        <w:ind w:left="0"/>
        <w:jc w:val="both"/>
      </w:pPr>
      <w:r>
        <w:rPr>
          <w:rFonts w:ascii="Times New Roman"/>
          <w:b w:val="false"/>
          <w:i w:val="false"/>
          <w:color w:val="000000"/>
          <w:sz w:val="28"/>
        </w:rPr>
        <w:t>
                  (болған жағдайда – әкесінің аты) (бұдан әрі – Т.А.Ә.)</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Уақыты________сағ_______мин</w:t>
      </w:r>
    </w:p>
    <w:p>
      <w:pPr>
        <w:spacing w:after="0"/>
        <w:ind w:left="0"/>
        <w:jc w:val="both"/>
      </w:pPr>
      <w:r>
        <w:rPr>
          <w:rFonts w:ascii="Times New Roman"/>
          <w:b w:val="false"/>
          <w:i w:val="false"/>
          <w:color w:val="000000"/>
          <w:sz w:val="28"/>
        </w:rPr>
        <w:t>
      Өтінішті орындау /қарау/ нәтижесі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20__ж.</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(тіркеуші маманның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объектiсiн</w:t>
            </w:r>
            <w:r>
              <w:br/>
            </w:r>
            <w:r>
              <w:rPr>
                <w:rFonts w:ascii="Times New Roman"/>
                <w:b w:val="false"/>
                <w:i w:val="false"/>
                <w:color w:val="000000"/>
                <w:sz w:val="20"/>
              </w:rPr>
              <w:t>мемлекеттік тiркеу"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болған жағдайда</w:t>
            </w:r>
            <w:r>
              <w:br/>
            </w:r>
            <w:r>
              <w:rPr>
                <w:rFonts w:ascii="Times New Roman"/>
                <w:b w:val="false"/>
                <w:i w:val="false"/>
                <w:color w:val="000000"/>
                <w:sz w:val="20"/>
              </w:rPr>
              <w:t>- әкесінің аты (бұдан әрі –</w:t>
            </w:r>
            <w:r>
              <w:br/>
            </w:r>
            <w:r>
              <w:rPr>
                <w:rFonts w:ascii="Times New Roman"/>
                <w:b w:val="false"/>
                <w:i w:val="false"/>
                <w:color w:val="000000"/>
                <w:sz w:val="20"/>
              </w:rPr>
              <w:t>Т.А.Ә.) немесе 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 қолы</w:t>
      </w:r>
    </w:p>
    <w:p>
      <w:pPr>
        <w:spacing w:after="0"/>
        <w:ind w:left="0"/>
        <w:jc w:val="both"/>
      </w:pPr>
      <w:r>
        <w:rPr>
          <w:rFonts w:ascii="Times New Roman"/>
          <w:b w:val="false"/>
          <w:i w:val="false"/>
          <w:color w:val="000000"/>
          <w:sz w:val="28"/>
        </w:rPr>
        <w:t>
      20___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