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e42f" w14:textId="f82e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сәуірдегі № 362 бұйрығы. Қазақстан Республикасының Әділет министрлігінде 2015 жылы 28 мамырда № 11214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Ұлттық экономика министрінің 24.02.2016 </w:t>
      </w:r>
      <w:r>
        <w:rPr>
          <w:rFonts w:ascii="Times New Roman"/>
          <w:b w:val="false"/>
          <w:i w:val="false"/>
          <w:color w:val="000000"/>
          <w:sz w:val="28"/>
        </w:rPr>
        <w:t>№ 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енгiзiледi) бұйрығымен.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қызметіне лицензия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регламенті бекітілсін.</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Ұлттық экономика министрінің 24.02.2016 </w:t>
      </w:r>
      <w:r>
        <w:rPr>
          <w:rFonts w:ascii="Times New Roman"/>
          <w:b w:val="false"/>
          <w:i w:val="false"/>
          <w:color w:val="000000"/>
          <w:sz w:val="28"/>
        </w:rPr>
        <w:t>№ 96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енгiзiледi) бұйрығымен.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экономика министрінің 25.09.2017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"Табиғи монополиялар субъектiлерiн қайта ұйымдастыруға және таратуға келісім беру";</w:t>
      </w:r>
    </w:p>
    <w:bookmarkEnd w:id="7"/>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"Табиғи монополиялар субъектiлерiн Мемлекеттiк тiркелiмге енгiзу және одан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алып тасталды – ҚР Ұлттық экономика министрінің 29.07.2019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экономика министрінің 25.09.2017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экономика министрінің 25.09.2017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24.02.2016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25.09.2017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13.06.2018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29.07.2019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"Табиғи монополияларды реттеу саласындағы мемлекеттік көрсетілетін қызметтер регламенттерін бекіту туралы" Қазақстан Республикасы Табиғи монополияларды реттеу агенттігі төрағасының 2014 жылғы 3 наурыздағы № 51-НҚ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9221 тіркелген).</w:t>
      </w:r>
    </w:p>
    <w:bookmarkEnd w:id="8"/>
    <w:bookmarkStart w:name="z13" w:id="9"/>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 мерзімді баспасөз басылымдарында және "Әділет" ақпараттық-құқықтық жүйесінде ресми жариялауға жолдауды;</w:t>
      </w:r>
    </w:p>
    <w:bookmarkEnd w:id="11"/>
    <w:bookmarkStart w:name="z16" w:id="1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бірінші вице-министріне жүктелсін.</w:t>
      </w:r>
    </w:p>
    <w:bookmarkEnd w:id="13"/>
    <w:bookmarkStart w:name="z18"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1-қосымша</w:t>
            </w:r>
          </w:p>
        </w:tc>
      </w:tr>
    </w:tbl>
    <w:bookmarkStart w:name="z20" w:id="15"/>
    <w:p>
      <w:pPr>
        <w:spacing w:after="0"/>
        <w:ind w:left="0"/>
        <w:jc w:val="left"/>
      </w:pPr>
      <w:r>
        <w:rPr>
          <w:rFonts w:ascii="Times New Roman"/>
          <w:b/>
          <w:i w:val="false"/>
          <w:color w:val="000000"/>
        </w:rPr>
        <w:t xml:space="preserve">  "Магистральдық газ құбырларын, мұнай құбырларын, мұнай өнiмдерi құбырларын пайдалану жөніндегі қызметке лицензия беру"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алып тасталды - ҚР Ұлттық экономика министрінің 24.02.2016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2-қосымша</w:t>
            </w:r>
          </w:p>
        </w:tc>
      </w:tr>
    </w:tbl>
    <w:bookmarkStart w:name="z89" w:id="16"/>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қызметіне лицензия беру"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Регламенттің тақырыбы жаңа редакцияда - ҚР Ұлттық экономика министрінің 26.09.2016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90" w:id="17"/>
    <w:p>
      <w:pPr>
        <w:spacing w:after="0"/>
        <w:ind w:left="0"/>
        <w:jc w:val="left"/>
      </w:pPr>
      <w:r>
        <w:rPr>
          <w:rFonts w:ascii="Times New Roman"/>
          <w:b/>
          <w:i w:val="false"/>
          <w:color w:val="000000"/>
        </w:rPr>
        <w:t xml:space="preserve">  1. Жалпы ережелер</w:t>
      </w:r>
    </w:p>
    <w:bookmarkEnd w:id="17"/>
    <w:bookmarkStart w:name="z91" w:id="18"/>
    <w:p>
      <w:pPr>
        <w:spacing w:after="0"/>
        <w:ind w:left="0"/>
        <w:jc w:val="both"/>
      </w:pPr>
      <w:r>
        <w:rPr>
          <w:rFonts w:ascii="Times New Roman"/>
          <w:b w:val="false"/>
          <w:i w:val="false"/>
          <w:color w:val="000000"/>
          <w:sz w:val="28"/>
        </w:rPr>
        <w:t xml:space="preserve">
      1. Энергиямен жабдықтау мақсатында электр энергиясын сатып алу қызметіне лицензия беруді, қайта ресімдеуді, лицензияның телнұсқаларын беруді (бұдан әрі – мемлекеттік көрсетілетін қызмет) Қазақстан Республикасы Ұлттық экономика министрлігі Табиғи монополияларды реттеу және бәсекелестікті қорғау комитетінің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"Энергиямен жабдықтау мақсатында электр энергиясын сатып алу қызметіне лицензия беру" мемлекеттік көрсетілетін қызмет стандартына (бұдан әрі – Стандарт) сәйкес жүзеге асырады.</w:t>
      </w:r>
    </w:p>
    <w:bookmarkEnd w:id="18"/>
    <w:bookmarkStart w:name="z48" w:id="1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9"/>
    <w:bookmarkStart w:name="z49" w:id="2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акцонерлік қоғамы (бұдан әрі – Мемлекеттік корпорация) арқылы;</w:t>
      </w:r>
    </w:p>
    <w:bookmarkEnd w:id="20"/>
    <w:bookmarkStart w:name="z50" w:id="21"/>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92"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
    <w:bookmarkStart w:name="z93" w:id="23"/>
    <w:p>
      <w:pPr>
        <w:spacing w:after="0"/>
        <w:ind w:left="0"/>
        <w:jc w:val="both"/>
      </w:pPr>
      <w:r>
        <w:rPr>
          <w:rFonts w:ascii="Times New Roman"/>
          <w:b w:val="false"/>
          <w:i w:val="false"/>
          <w:color w:val="000000"/>
          <w:sz w:val="28"/>
        </w:rPr>
        <w:t xml:space="preserve">
      3. Мемлекеттік қызметті көрсету нәтижесі – лицензия, қайта ресімдеу, лицензияның телнұсқасы немесе "Рұқсаттар және хабарламалар туралы" 2014 жылғы 16 мамырдағы Қазақстан Республикасы Заңының 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электрондық нысандағы дәлелді жауап болып табылады.</w:t>
      </w:r>
    </w:p>
    <w:bookmarkEnd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4"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4"/>
    <w:bookmarkStart w:name="z95" w:id="25"/>
    <w:p>
      <w:pPr>
        <w:spacing w:after="0"/>
        <w:ind w:left="0"/>
        <w:jc w:val="both"/>
      </w:pPr>
      <w:r>
        <w:rPr>
          <w:rFonts w:ascii="Times New Roman"/>
          <w:b w:val="false"/>
          <w:i w:val="false"/>
          <w:color w:val="000000"/>
          <w:sz w:val="28"/>
        </w:rPr>
        <w:t>
      4 . Мемлекеттік қызметті көрсету Стандарттың 3-тармағына сәйкес көрсетілетін қызметті алушының өтініші немесе электрондық сұрауды негізінде жүзеге асырылады.</w:t>
      </w:r>
    </w:p>
    <w:bookmarkEnd w:id="25"/>
    <w:bookmarkStart w:name="z96"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6"/>
    <w:bookmarkStart w:name="z51" w:id="27"/>
    <w:p>
      <w:pPr>
        <w:spacing w:after="0"/>
        <w:ind w:left="0"/>
        <w:jc w:val="both"/>
      </w:pPr>
      <w:r>
        <w:rPr>
          <w:rFonts w:ascii="Times New Roman"/>
          <w:b w:val="false"/>
          <w:i w:val="false"/>
          <w:color w:val="000000"/>
          <w:sz w:val="28"/>
        </w:rPr>
        <w:t>
      1-іс-қимыл – көрсетілетін қызметті берушінің құрылымдық бөлімшесінің уәкілетті қызметкерінің мемлекеттік көрсетілетін қызметті алуға портал арқылы тікелей көрсетілетін қызметті алушыдан немесе "Е-лицензиялау" мемлекеттік деректер қоры" ақпараттық жүйесіндегі (бұдан әрі – "Е-лицензиялау" МДҚ" АЖ) Мемлекеттік корпорация арқылы келіп түскен өтінішті түскен күні тіркеуі;</w:t>
      </w:r>
    </w:p>
    <w:bookmarkEnd w:id="27"/>
    <w:bookmarkStart w:name="z52" w:id="28"/>
    <w:p>
      <w:pPr>
        <w:spacing w:after="0"/>
        <w:ind w:left="0"/>
        <w:jc w:val="both"/>
      </w:pPr>
      <w:r>
        <w:rPr>
          <w:rFonts w:ascii="Times New Roman"/>
          <w:b w:val="false"/>
          <w:i w:val="false"/>
          <w:color w:val="000000"/>
          <w:sz w:val="28"/>
        </w:rPr>
        <w:t>
      орындалу ұзақтығы – 15 (он бес) минут.</w:t>
      </w:r>
    </w:p>
    <w:bookmarkEnd w:id="28"/>
    <w:bookmarkStart w:name="z53" w:id="29"/>
    <w:p>
      <w:pPr>
        <w:spacing w:after="0"/>
        <w:ind w:left="0"/>
        <w:jc w:val="both"/>
      </w:pPr>
      <w:r>
        <w:rPr>
          <w:rFonts w:ascii="Times New Roman"/>
          <w:b w:val="false"/>
          <w:i w:val="false"/>
          <w:color w:val="000000"/>
          <w:sz w:val="28"/>
        </w:rPr>
        <w:t xml:space="preserve">
      2-іс-қимыл – көрсетілетін қызметті беруші басшысының "Е-лицензиялау" МДҚ" АЖ-да көрсетілетін қызметті алушының құжаттарын қарауы және көрсетілетін қызметті беруші басшысының орынбасарына(-ларына) қарауға міндеттер белгілеуі; </w:t>
      </w:r>
    </w:p>
    <w:bookmarkEnd w:id="29"/>
    <w:bookmarkStart w:name="z54" w:id="30"/>
    <w:p>
      <w:pPr>
        <w:spacing w:after="0"/>
        <w:ind w:left="0"/>
        <w:jc w:val="both"/>
      </w:pPr>
      <w:r>
        <w:rPr>
          <w:rFonts w:ascii="Times New Roman"/>
          <w:b w:val="false"/>
          <w:i w:val="false"/>
          <w:color w:val="000000"/>
          <w:sz w:val="28"/>
        </w:rPr>
        <w:t>
      орындалу ұзақтығы – 20 (жиырма) минут.</w:t>
      </w:r>
    </w:p>
    <w:bookmarkEnd w:id="30"/>
    <w:bookmarkStart w:name="z55" w:id="31"/>
    <w:p>
      <w:pPr>
        <w:spacing w:after="0"/>
        <w:ind w:left="0"/>
        <w:jc w:val="both"/>
      </w:pPr>
      <w:r>
        <w:rPr>
          <w:rFonts w:ascii="Times New Roman"/>
          <w:b w:val="false"/>
          <w:i w:val="false"/>
          <w:color w:val="000000"/>
          <w:sz w:val="28"/>
        </w:rPr>
        <w:t>
      3-іс-қимыл – көрсетілетін қызметті беруші басқармасы басшысы орынбасарының(-ларының) "Е-лицензиялау" МДҚ" АЖ-да көрсетілетін қызметті алушының құжаттарын қарауы және көрсетілетін қызметті беруші басқармасының басшысына(-ларына) орындауға міндеттер белгілеуі;</w:t>
      </w:r>
    </w:p>
    <w:bookmarkEnd w:id="31"/>
    <w:bookmarkStart w:name="z56" w:id="32"/>
    <w:p>
      <w:pPr>
        <w:spacing w:after="0"/>
        <w:ind w:left="0"/>
        <w:jc w:val="both"/>
      </w:pPr>
      <w:r>
        <w:rPr>
          <w:rFonts w:ascii="Times New Roman"/>
          <w:b w:val="false"/>
          <w:i w:val="false"/>
          <w:color w:val="000000"/>
          <w:sz w:val="28"/>
        </w:rPr>
        <w:t>
      орындалу ұзақтығы – 20 (жиырма) минут.</w:t>
      </w:r>
    </w:p>
    <w:bookmarkEnd w:id="32"/>
    <w:bookmarkStart w:name="z57" w:id="33"/>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"Е-лицензиялау" МДҚ" АЖ-да көрсетілетін қызметті алушының құжаттарын қарауы және көрсетілетін қызметті беруші басқармасының маманына орындауға міндеттер белгілеуі;</w:t>
      </w:r>
    </w:p>
    <w:bookmarkEnd w:id="33"/>
    <w:bookmarkStart w:name="z58" w:id="34"/>
    <w:p>
      <w:pPr>
        <w:spacing w:after="0"/>
        <w:ind w:left="0"/>
        <w:jc w:val="both"/>
      </w:pPr>
      <w:r>
        <w:rPr>
          <w:rFonts w:ascii="Times New Roman"/>
          <w:b w:val="false"/>
          <w:i w:val="false"/>
          <w:color w:val="000000"/>
          <w:sz w:val="28"/>
        </w:rPr>
        <w:t>
      орындалу ұзақтығы – 20 (жиырма) минут.</w:t>
      </w:r>
    </w:p>
    <w:bookmarkEnd w:id="34"/>
    <w:bookmarkStart w:name="z59" w:id="35"/>
    <w:p>
      <w:pPr>
        <w:spacing w:after="0"/>
        <w:ind w:left="0"/>
        <w:jc w:val="both"/>
      </w:pPr>
      <w:r>
        <w:rPr>
          <w:rFonts w:ascii="Times New Roman"/>
          <w:b w:val="false"/>
          <w:i w:val="false"/>
          <w:color w:val="000000"/>
          <w:sz w:val="28"/>
        </w:rPr>
        <w:t xml:space="preserve">
      5-іс-қимыл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"Е-лицензиялау" МДҚ" АЖ-да көрсетілетін қызметті берушінің құрылымдық бөлімшесінің уәкілетті қызметкерінің (қызметкерлерінің) ұсынылған құжаттардың толықтығын қарауы, ұсынылған құжаттар толық болмаған жағдайда өтінішті одан әрі қараудан бас тартуы;</w:t>
      </w:r>
    </w:p>
    <w:bookmarkEnd w:id="35"/>
    <w:bookmarkStart w:name="z60" w:id="36"/>
    <w:p>
      <w:pPr>
        <w:spacing w:after="0"/>
        <w:ind w:left="0"/>
        <w:jc w:val="both"/>
      </w:pPr>
      <w:r>
        <w:rPr>
          <w:rFonts w:ascii="Times New Roman"/>
          <w:b w:val="false"/>
          <w:i w:val="false"/>
          <w:color w:val="000000"/>
          <w:sz w:val="28"/>
        </w:rPr>
        <w:t>
      орындалу ұзақтығы – 2 (екі) жұмыс күні.</w:t>
      </w:r>
    </w:p>
    <w:bookmarkEnd w:id="36"/>
    <w:bookmarkStart w:name="z61" w:id="37"/>
    <w:p>
      <w:pPr>
        <w:spacing w:after="0"/>
        <w:ind w:left="0"/>
        <w:jc w:val="both"/>
      </w:pPr>
      <w:r>
        <w:rPr>
          <w:rFonts w:ascii="Times New Roman"/>
          <w:b w:val="false"/>
          <w:i w:val="false"/>
          <w:color w:val="000000"/>
          <w:sz w:val="28"/>
        </w:rPr>
        <w:t>
      6-іс-қимыл – көрсетілетін қызметті алушы ұсынған құжаттар толық болған жағдайда, көрсетілетін қызметті берушінің құрылымдық бөлімшесінің уәкілетті қызметкерінің (қызметкерлерінің) ұсынылған құжаттардың Біліктілік талаптарына сәйкестігін қарауы;</w:t>
      </w:r>
    </w:p>
    <w:bookmarkEnd w:id="37"/>
    <w:bookmarkStart w:name="z62" w:id="38"/>
    <w:p>
      <w:pPr>
        <w:spacing w:after="0"/>
        <w:ind w:left="0"/>
        <w:jc w:val="both"/>
      </w:pPr>
      <w:r>
        <w:rPr>
          <w:rFonts w:ascii="Times New Roman"/>
          <w:b w:val="false"/>
          <w:i w:val="false"/>
          <w:color w:val="000000"/>
          <w:sz w:val="28"/>
        </w:rPr>
        <w:t>
      орындалу ұзақтығы – 12 (он екі) жұмыс күні.</w:t>
      </w:r>
    </w:p>
    <w:bookmarkEnd w:id="38"/>
    <w:bookmarkStart w:name="z63" w:id="39"/>
    <w:p>
      <w:pPr>
        <w:spacing w:after="0"/>
        <w:ind w:left="0"/>
        <w:jc w:val="both"/>
      </w:pPr>
      <w:r>
        <w:rPr>
          <w:rFonts w:ascii="Times New Roman"/>
          <w:b w:val="false"/>
          <w:i w:val="false"/>
          <w:color w:val="000000"/>
          <w:sz w:val="28"/>
        </w:rPr>
        <w:t xml:space="preserve">
      7-іс-қимыл – көрсетілетін қызметті алушы Біліктілік талаптарға сәйкес келген жағдайда, көрсетілетін қызметті берушінің құрылымдық бөлімшесінің уәкілетті қызметкерінің (қызметкерлерінің) лицензияны беру немесе қайта ресімдеу немесе лицензияны беру немесе қайта ресімдеуден дәлелді бас тарту туралы қорытындыны дайындауы және көрсетілетін қызметті берушінің бөлім басшысына, көрсетілетін қызметті беруші басшысының орынбасарына және көрсетілетін қызметті берушінің басшысына қол қойдыруы; </w:t>
      </w:r>
    </w:p>
    <w:bookmarkEnd w:id="39"/>
    <w:bookmarkStart w:name="z64" w:id="40"/>
    <w:p>
      <w:pPr>
        <w:spacing w:after="0"/>
        <w:ind w:left="0"/>
        <w:jc w:val="both"/>
      </w:pPr>
      <w:r>
        <w:rPr>
          <w:rFonts w:ascii="Times New Roman"/>
          <w:b w:val="false"/>
          <w:i w:val="false"/>
          <w:color w:val="000000"/>
          <w:sz w:val="28"/>
        </w:rPr>
        <w:t>
      орындалу ұзақтығы – 1 (бір) жұмыс күні.</w:t>
      </w:r>
    </w:p>
    <w:bookmarkEnd w:id="40"/>
    <w:bookmarkStart w:name="z65" w:id="41"/>
    <w:p>
      <w:pPr>
        <w:spacing w:after="0"/>
        <w:ind w:left="0"/>
        <w:jc w:val="both"/>
      </w:pPr>
      <w:r>
        <w:rPr>
          <w:rFonts w:ascii="Times New Roman"/>
          <w:b w:val="false"/>
          <w:i w:val="false"/>
          <w:color w:val="000000"/>
          <w:sz w:val="28"/>
        </w:rPr>
        <w:t xml:space="preserve">
      8-іс-қимыл – көрсетілетін қызметті берушінің құрылымдық бөлімшесінің уәкілетті қызметкерінің (қызметкерлерінің) лицензияны беру немесе қайта ресімдеу не лицензияны беруден немесе "Е-лицензиялау" МДҚ" АЖ-да қайта ресімдеуден дәлелді бас тарту туралы хатты "Е-лицензиялау" МДҚ" АЖ-да қалыптастыруы; </w:t>
      </w:r>
    </w:p>
    <w:bookmarkEnd w:id="41"/>
    <w:bookmarkStart w:name="z66" w:id="42"/>
    <w:p>
      <w:pPr>
        <w:spacing w:after="0"/>
        <w:ind w:left="0"/>
        <w:jc w:val="both"/>
      </w:pPr>
      <w:r>
        <w:rPr>
          <w:rFonts w:ascii="Times New Roman"/>
          <w:b w:val="false"/>
          <w:i w:val="false"/>
          <w:color w:val="000000"/>
          <w:sz w:val="28"/>
        </w:rPr>
        <w:t>
      орындалу ұзақтығы – 20 (жиырма) минут.</w:t>
      </w:r>
    </w:p>
    <w:bookmarkEnd w:id="42"/>
    <w:bookmarkStart w:name="z67" w:id="43"/>
    <w:p>
      <w:pPr>
        <w:spacing w:after="0"/>
        <w:ind w:left="0"/>
        <w:jc w:val="both"/>
      </w:pPr>
      <w:r>
        <w:rPr>
          <w:rFonts w:ascii="Times New Roman"/>
          <w:b w:val="false"/>
          <w:i w:val="false"/>
          <w:color w:val="000000"/>
          <w:sz w:val="28"/>
        </w:rPr>
        <w:t>
      9-іс-қимыл – көрсетілетін қызметті берушінің бөлім басшысының лицензияны немесе қайта ресімделген лицензияны не лицензияны беруден немесе лицензияны қайта ресімдеуден бас тарту туралы дәлелді жауапты "Е-лицензиялау" МДҚ" АЖ-да келісуі;</w:t>
      </w:r>
    </w:p>
    <w:bookmarkEnd w:id="43"/>
    <w:bookmarkStart w:name="z68" w:id="44"/>
    <w:p>
      <w:pPr>
        <w:spacing w:after="0"/>
        <w:ind w:left="0"/>
        <w:jc w:val="both"/>
      </w:pPr>
      <w:r>
        <w:rPr>
          <w:rFonts w:ascii="Times New Roman"/>
          <w:b w:val="false"/>
          <w:i w:val="false"/>
          <w:color w:val="000000"/>
          <w:sz w:val="28"/>
        </w:rPr>
        <w:t>
      орындалу ұзақтығы – 20 (жиырма) минут.</w:t>
      </w:r>
    </w:p>
    <w:bookmarkEnd w:id="44"/>
    <w:bookmarkStart w:name="z69" w:id="45"/>
    <w:p>
      <w:pPr>
        <w:spacing w:after="0"/>
        <w:ind w:left="0"/>
        <w:jc w:val="both"/>
      </w:pPr>
      <w:r>
        <w:rPr>
          <w:rFonts w:ascii="Times New Roman"/>
          <w:b w:val="false"/>
          <w:i w:val="false"/>
          <w:color w:val="000000"/>
          <w:sz w:val="28"/>
        </w:rPr>
        <w:t>
      10-іс-қимыл – көрсетілетін қызметті беруші басшысы орынбасарының лицензияны немесе қайта ресімделген лицензияны не лицензияны беруден немесе лицензияны қайта ресімдеуден бас тарту туралы дәлелді жауапты "Е-лицензиялау" МДҚ" АЖ-да келісуі;</w:t>
      </w:r>
    </w:p>
    <w:bookmarkEnd w:id="45"/>
    <w:bookmarkStart w:name="z70" w:id="46"/>
    <w:p>
      <w:pPr>
        <w:spacing w:after="0"/>
        <w:ind w:left="0"/>
        <w:jc w:val="both"/>
      </w:pPr>
      <w:r>
        <w:rPr>
          <w:rFonts w:ascii="Times New Roman"/>
          <w:b w:val="false"/>
          <w:i w:val="false"/>
          <w:color w:val="000000"/>
          <w:sz w:val="28"/>
        </w:rPr>
        <w:t>
      орындалу ұзақтығы – 20 (жиырма) минут.</w:t>
      </w:r>
    </w:p>
    <w:bookmarkEnd w:id="46"/>
    <w:bookmarkStart w:name="z71" w:id="47"/>
    <w:p>
      <w:pPr>
        <w:spacing w:after="0"/>
        <w:ind w:left="0"/>
        <w:jc w:val="both"/>
      </w:pPr>
      <w:r>
        <w:rPr>
          <w:rFonts w:ascii="Times New Roman"/>
          <w:b w:val="false"/>
          <w:i w:val="false"/>
          <w:color w:val="000000"/>
          <w:sz w:val="28"/>
        </w:rPr>
        <w:t>
      11-іс-қимыл – көрсетілетін қызметті беруші басшысының лицензияға немесе қайта ресімделген лицензияға не лицензияны беру немесе қайта ресімдеуден бас тарту туралы дәлелді жауапқа "Е-лицензиялау" МДҚ" АЖ-да электрондық цифрлық қолтаңбамен (бұдан әрі – ЭЦҚ) қол қоюы;</w:t>
      </w:r>
    </w:p>
    <w:bookmarkEnd w:id="47"/>
    <w:bookmarkStart w:name="z72" w:id="48"/>
    <w:p>
      <w:pPr>
        <w:spacing w:after="0"/>
        <w:ind w:left="0"/>
        <w:jc w:val="both"/>
      </w:pPr>
      <w:r>
        <w:rPr>
          <w:rFonts w:ascii="Times New Roman"/>
          <w:b w:val="false"/>
          <w:i w:val="false"/>
          <w:color w:val="000000"/>
          <w:sz w:val="28"/>
        </w:rPr>
        <w:t>
      орындалу ұзақтығы – 20 (жиырма) минут.</w:t>
      </w:r>
    </w:p>
    <w:bookmarkEnd w:id="48"/>
    <w:bookmarkStart w:name="z73" w:id="49"/>
    <w:p>
      <w:pPr>
        <w:spacing w:after="0"/>
        <w:ind w:left="0"/>
        <w:jc w:val="both"/>
      </w:pPr>
      <w:r>
        <w:rPr>
          <w:rFonts w:ascii="Times New Roman"/>
          <w:b w:val="false"/>
          <w:i w:val="false"/>
          <w:color w:val="000000"/>
          <w:sz w:val="28"/>
        </w:rPr>
        <w:t>
      Мемлекеттік қызметті көрсету мерзімі:</w:t>
      </w:r>
    </w:p>
    <w:bookmarkEnd w:id="49"/>
    <w:bookmarkStart w:name="z74" w:id="50"/>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50"/>
    <w:bookmarkStart w:name="z75" w:id="51"/>
    <w:p>
      <w:pPr>
        <w:spacing w:after="0"/>
        <w:ind w:left="0"/>
        <w:jc w:val="both"/>
      </w:pPr>
      <w:r>
        <w:rPr>
          <w:rFonts w:ascii="Times New Roman"/>
          <w:b w:val="false"/>
          <w:i w:val="false"/>
          <w:color w:val="000000"/>
          <w:sz w:val="28"/>
        </w:rPr>
        <w:t>
      лицензияны және (немесе) лицензияға қосымшаны беру туралы хатты не дәлелді бас тартуды жіберу – 15 (он бес) жұмыс күні;</w:t>
      </w:r>
    </w:p>
    <w:bookmarkEnd w:id="51"/>
    <w:bookmarkStart w:name="z76" w:id="52"/>
    <w:p>
      <w:pPr>
        <w:spacing w:after="0"/>
        <w:ind w:left="0"/>
        <w:jc w:val="both"/>
      </w:pPr>
      <w:r>
        <w:rPr>
          <w:rFonts w:ascii="Times New Roman"/>
          <w:b w:val="false"/>
          <w:i w:val="false"/>
          <w:color w:val="000000"/>
          <w:sz w:val="28"/>
        </w:rPr>
        <w:t>
      лицензияны және (немесе) лицензияға қосымшаны қайта ресімдеу туралы хатты не дәлелді бас тартуды жіберу – 3 (үш) жұмыс күні;</w:t>
      </w:r>
    </w:p>
    <w:bookmarkEnd w:id="52"/>
    <w:bookmarkStart w:name="z77" w:id="53"/>
    <w:p>
      <w:pPr>
        <w:spacing w:after="0"/>
        <w:ind w:left="0"/>
        <w:jc w:val="both"/>
      </w:pPr>
      <w:r>
        <w:rPr>
          <w:rFonts w:ascii="Times New Roman"/>
          <w:b w:val="false"/>
          <w:i w:val="false"/>
          <w:color w:val="000000"/>
          <w:sz w:val="28"/>
        </w:rPr>
        <w:t>
      лицензияны және (немесе) лицензияға қосымшанының телнұсқаларын беру туралы хатты жіберу – 2 (екі) жұмыс күні.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87" w:id="54"/>
    <w:p>
      <w:pPr>
        <w:spacing w:after="0"/>
        <w:ind w:left="0"/>
        <w:jc w:val="both"/>
      </w:pPr>
      <w:r>
        <w:rPr>
          <w:rFonts w:ascii="Times New Roman"/>
          <w:b w:val="false"/>
          <w:i w:val="false"/>
          <w:color w:val="000000"/>
          <w:sz w:val="28"/>
        </w:rPr>
        <w:t>
       5-1. Мемлекеттік қызметті көрсету бойынша рәсімнің (іс-қимылдың) нәтижелері:</w:t>
      </w:r>
    </w:p>
    <w:bookmarkEnd w:id="54"/>
    <w:bookmarkStart w:name="z78" w:id="55"/>
    <w:p>
      <w:pPr>
        <w:spacing w:after="0"/>
        <w:ind w:left="0"/>
        <w:jc w:val="both"/>
      </w:pPr>
      <w:r>
        <w:rPr>
          <w:rFonts w:ascii="Times New Roman"/>
          <w:b w:val="false"/>
          <w:i w:val="false"/>
          <w:color w:val="000000"/>
          <w:sz w:val="28"/>
        </w:rPr>
        <w:t>
      1) кіріс нөмірі бар тіркелген өтініш;</w:t>
      </w:r>
    </w:p>
    <w:bookmarkEnd w:id="55"/>
    <w:bookmarkStart w:name="z79" w:id="56"/>
    <w:p>
      <w:pPr>
        <w:spacing w:after="0"/>
        <w:ind w:left="0"/>
        <w:jc w:val="both"/>
      </w:pPr>
      <w:r>
        <w:rPr>
          <w:rFonts w:ascii="Times New Roman"/>
          <w:b w:val="false"/>
          <w:i w:val="false"/>
          <w:color w:val="000000"/>
          <w:sz w:val="28"/>
        </w:rPr>
        <w:t>
      2) танысқан және салынған қарар;</w:t>
      </w:r>
    </w:p>
    <w:bookmarkEnd w:id="56"/>
    <w:bookmarkStart w:name="z80" w:id="57"/>
    <w:p>
      <w:pPr>
        <w:spacing w:after="0"/>
        <w:ind w:left="0"/>
        <w:jc w:val="both"/>
      </w:pPr>
      <w:r>
        <w:rPr>
          <w:rFonts w:ascii="Times New Roman"/>
          <w:b w:val="false"/>
          <w:i w:val="false"/>
          <w:color w:val="000000"/>
          <w:sz w:val="28"/>
        </w:rPr>
        <w:t>
      3) орындаушы;</w:t>
      </w:r>
    </w:p>
    <w:bookmarkEnd w:id="57"/>
    <w:bookmarkStart w:name="z81" w:id="58"/>
    <w:p>
      <w:pPr>
        <w:spacing w:after="0"/>
        <w:ind w:left="0"/>
        <w:jc w:val="both"/>
      </w:pPr>
      <w:r>
        <w:rPr>
          <w:rFonts w:ascii="Times New Roman"/>
          <w:b w:val="false"/>
          <w:i w:val="false"/>
          <w:color w:val="000000"/>
          <w:sz w:val="28"/>
        </w:rPr>
        <w:t>
      4) қаралған құжаттар топтамасы;</w:t>
      </w:r>
    </w:p>
    <w:bookmarkEnd w:id="58"/>
    <w:bookmarkStart w:name="z82" w:id="59"/>
    <w:p>
      <w:pPr>
        <w:spacing w:after="0"/>
        <w:ind w:left="0"/>
        <w:jc w:val="both"/>
      </w:pPr>
      <w:r>
        <w:rPr>
          <w:rFonts w:ascii="Times New Roman"/>
          <w:b w:val="false"/>
          <w:i w:val="false"/>
          <w:color w:val="000000"/>
          <w:sz w:val="28"/>
        </w:rPr>
        <w:t>
      5) ұсынылған құжаттардың толықтығы және шынайылығы;</w:t>
      </w:r>
    </w:p>
    <w:bookmarkEnd w:id="59"/>
    <w:bookmarkStart w:name="z83" w:id="60"/>
    <w:p>
      <w:pPr>
        <w:spacing w:after="0"/>
        <w:ind w:left="0"/>
        <w:jc w:val="both"/>
      </w:pPr>
      <w:r>
        <w:rPr>
          <w:rFonts w:ascii="Times New Roman"/>
          <w:b w:val="false"/>
          <w:i w:val="false"/>
          <w:color w:val="000000"/>
          <w:sz w:val="28"/>
        </w:rPr>
        <w:t>
      6) мемлекеттік қызметті көрсету нәтижесі:</w:t>
      </w:r>
    </w:p>
    <w:bookmarkEnd w:id="60"/>
    <w:bookmarkStart w:name="z84" w:id="61"/>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61"/>
    <w:bookmarkStart w:name="z85" w:id="62"/>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62"/>
    <w:bookmarkStart w:name="z86" w:id="63"/>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05" w:id="64"/>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64"/>
    <w:bookmarkStart w:name="z106" w:id="6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(жұмыскерлерінің) тізбесі:</w:t>
      </w:r>
    </w:p>
    <w:bookmarkEnd w:id="65"/>
    <w:bookmarkStart w:name="z97" w:id="6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6"/>
    <w:bookmarkStart w:name="z98" w:id="67"/>
    <w:p>
      <w:pPr>
        <w:spacing w:after="0"/>
        <w:ind w:left="0"/>
        <w:jc w:val="both"/>
      </w:pPr>
      <w:r>
        <w:rPr>
          <w:rFonts w:ascii="Times New Roman"/>
          <w:b w:val="false"/>
          <w:i w:val="false"/>
          <w:color w:val="000000"/>
          <w:sz w:val="28"/>
        </w:rPr>
        <w:t>
      2) көрсетілетін қызметті берушінің басшысы;</w:t>
      </w:r>
    </w:p>
    <w:bookmarkEnd w:id="67"/>
    <w:bookmarkStart w:name="z99" w:id="68"/>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68"/>
    <w:bookmarkStart w:name="z100" w:id="69"/>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69"/>
    <w:bookmarkStart w:name="z101" w:id="70"/>
    <w:p>
      <w:pPr>
        <w:spacing w:after="0"/>
        <w:ind w:left="0"/>
        <w:jc w:val="both"/>
      </w:pPr>
      <w:r>
        <w:rPr>
          <w:rFonts w:ascii="Times New Roman"/>
          <w:b w:val="false"/>
          <w:i w:val="false"/>
          <w:color w:val="000000"/>
          <w:sz w:val="28"/>
        </w:rPr>
        <w:t>
      5) көрсетілетін қызметті беруші басқармасының маманы.</w:t>
      </w:r>
    </w:p>
    <w:bookmarkEnd w:id="70"/>
    <w:bookmarkStart w:name="z102" w:id="71"/>
    <w:p>
      <w:pPr>
        <w:spacing w:after="0"/>
        <w:ind w:left="0"/>
        <w:jc w:val="both"/>
      </w:pPr>
      <w:r>
        <w:rPr>
          <w:rFonts w:ascii="Times New Roman"/>
          <w:b w:val="false"/>
          <w:i w:val="false"/>
          <w:color w:val="000000"/>
          <w:sz w:val="28"/>
        </w:rPr>
        <w:t>
      Әрбір рәсімнің (іс-қимылдың) өтуі рәсімдерінің (іс-қимылдарының) кезектілігінің сипаттамасы осы Регламентке қосымшада көрсетілген.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13" w:id="7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министрінің 24.02.2016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14" w:id="73"/>
    <w:p>
      <w:pPr>
        <w:spacing w:after="0"/>
        <w:ind w:left="0"/>
        <w:jc w:val="both"/>
      </w:pPr>
      <w:r>
        <w:rPr>
          <w:rFonts w:ascii="Times New Roman"/>
          <w:b w:val="false"/>
          <w:i w:val="false"/>
          <w:color w:val="000000"/>
          <w:sz w:val="28"/>
        </w:rPr>
        <w:t>
       7. Мемлекеттік корпорациямен және (немесе) өзге де көрсетілетін қызметті берушілермен өзара іс-қимыл тәртібінің, сондай-ақ мемлекеттік көрсетілетін қызметті көрсету процесінде ақпараттық жүйелерді пайдалану тәртібінің сипаттамасы:</w:t>
      </w:r>
    </w:p>
    <w:bookmarkEnd w:id="73"/>
    <w:bookmarkStart w:name="z21" w:id="74"/>
    <w:p>
      <w:pPr>
        <w:spacing w:after="0"/>
        <w:ind w:left="0"/>
        <w:jc w:val="both"/>
      </w:pPr>
      <w:r>
        <w:rPr>
          <w:rFonts w:ascii="Times New Roman"/>
          <w:b w:val="false"/>
          <w:i w:val="false"/>
          <w:color w:val="000000"/>
          <w:sz w:val="28"/>
        </w:rPr>
        <w:t>
      1) қабылдау "электрондық кезек" тәртібімен операциялық залда "кедергісіз қызмет көрсету" арқылы жедел қызмет көрсетусіз жүзеге асырылады, электрондық кезек портал арқылы брондалуы мүмкін;</w:t>
      </w:r>
    </w:p>
    <w:bookmarkEnd w:id="74"/>
    <w:bookmarkStart w:name="z22" w:id="75"/>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 үшін жол берілетін ең ұзақ күту уақыты – 15 минут;</w:t>
      </w:r>
    </w:p>
    <w:bookmarkEnd w:id="75"/>
    <w:bookmarkStart w:name="z23" w:id="76"/>
    <w:p>
      <w:pPr>
        <w:spacing w:after="0"/>
        <w:ind w:left="0"/>
        <w:jc w:val="both"/>
      </w:pPr>
      <w:r>
        <w:rPr>
          <w:rFonts w:ascii="Times New Roman"/>
          <w:b w:val="false"/>
          <w:i w:val="false"/>
          <w:color w:val="000000"/>
          <w:sz w:val="28"/>
        </w:rPr>
        <w:t>
      3) Мемлекеттік корпорациядан көрсетілетін қызметті берушінің құрылымдық бөлімшесіне көрсетілетін қызметті алушының сұрау салуын жіберу мерзімі – құжаттарды қабылдағаннан кейін бірден;</w:t>
      </w:r>
    </w:p>
    <w:bookmarkEnd w:id="76"/>
    <w:bookmarkStart w:name="z24" w:id="77"/>
    <w:p>
      <w:pPr>
        <w:spacing w:after="0"/>
        <w:ind w:left="0"/>
        <w:jc w:val="both"/>
      </w:pPr>
      <w:r>
        <w:rPr>
          <w:rFonts w:ascii="Times New Roman"/>
          <w:b w:val="false"/>
          <w:i w:val="false"/>
          <w:color w:val="000000"/>
          <w:sz w:val="28"/>
        </w:rPr>
        <w:t>
      4) Мемлекеттік корпорацияда көрсетілетін қызметті алушыға барынша жол берілетін ең ұзақ қызмет көрсету уақыты – 15 минут.</w:t>
      </w:r>
    </w:p>
    <w:bookmarkEnd w:id="77"/>
    <w:bookmarkStart w:name="z25" w:id="78"/>
    <w:p>
      <w:pPr>
        <w:spacing w:after="0"/>
        <w:ind w:left="0"/>
        <w:jc w:val="both"/>
      </w:pPr>
      <w:r>
        <w:rPr>
          <w:rFonts w:ascii="Times New Roman"/>
          <w:b w:val="false"/>
          <w:i w:val="false"/>
          <w:color w:val="000000"/>
          <w:sz w:val="28"/>
        </w:rPr>
        <w:t>
      Мемлекеттік корпорацияға қажетті құжаттарды тапсырған кезде көрсетілетін қызметті алушыға:</w:t>
      </w:r>
    </w:p>
    <w:bookmarkEnd w:id="78"/>
    <w:bookmarkStart w:name="z26" w:id="79"/>
    <w:p>
      <w:pPr>
        <w:spacing w:after="0"/>
        <w:ind w:left="0"/>
        <w:jc w:val="both"/>
      </w:pPr>
      <w:r>
        <w:rPr>
          <w:rFonts w:ascii="Times New Roman"/>
          <w:b w:val="false"/>
          <w:i w:val="false"/>
          <w:color w:val="000000"/>
          <w:sz w:val="28"/>
        </w:rPr>
        <w:t>
      Сұрау салуды қабылдау нөмірі мен күні;</w:t>
      </w:r>
    </w:p>
    <w:bookmarkEnd w:id="79"/>
    <w:bookmarkStart w:name="z27" w:id="80"/>
    <w:p>
      <w:pPr>
        <w:spacing w:after="0"/>
        <w:ind w:left="0"/>
        <w:jc w:val="both"/>
      </w:pPr>
      <w:r>
        <w:rPr>
          <w:rFonts w:ascii="Times New Roman"/>
          <w:b w:val="false"/>
          <w:i w:val="false"/>
          <w:color w:val="000000"/>
          <w:sz w:val="28"/>
        </w:rPr>
        <w:t>
      сұрау салынған мемлекеттік көрсетілетін қызметтің түрі;</w:t>
      </w:r>
    </w:p>
    <w:bookmarkEnd w:id="80"/>
    <w:bookmarkStart w:name="z28" w:id="81"/>
    <w:p>
      <w:pPr>
        <w:spacing w:after="0"/>
        <w:ind w:left="0"/>
        <w:jc w:val="both"/>
      </w:pPr>
      <w:r>
        <w:rPr>
          <w:rFonts w:ascii="Times New Roman"/>
          <w:b w:val="false"/>
          <w:i w:val="false"/>
          <w:color w:val="000000"/>
          <w:sz w:val="28"/>
        </w:rPr>
        <w:t>
      қоса берілген құжаттардың саны мен атауы;</w:t>
      </w:r>
    </w:p>
    <w:bookmarkEnd w:id="81"/>
    <w:bookmarkStart w:name="z29" w:id="82"/>
    <w:p>
      <w:pPr>
        <w:spacing w:after="0"/>
        <w:ind w:left="0"/>
        <w:jc w:val="both"/>
      </w:pPr>
      <w:r>
        <w:rPr>
          <w:rFonts w:ascii="Times New Roman"/>
          <w:b w:val="false"/>
          <w:i w:val="false"/>
          <w:color w:val="000000"/>
          <w:sz w:val="28"/>
        </w:rPr>
        <w:t>
      мемлекеттік көрсетілетін қызметтің нәтижелерін беру күні (уақыты) және орны;</w:t>
      </w:r>
    </w:p>
    <w:bookmarkEnd w:id="82"/>
    <w:bookmarkStart w:name="z30" w:id="83"/>
    <w:p>
      <w:pPr>
        <w:spacing w:after="0"/>
        <w:ind w:left="0"/>
        <w:jc w:val="both"/>
      </w:pPr>
      <w:r>
        <w:rPr>
          <w:rFonts w:ascii="Times New Roman"/>
          <w:b w:val="false"/>
          <w:i w:val="false"/>
          <w:color w:val="000000"/>
          <w:sz w:val="28"/>
        </w:rPr>
        <w:t>
      құжаттарды ресімдеуге арналған өтінішті қабылдаған қызметкердің тегі, аты, әкесінің аты (жеке басын куәландыратын құжатта болған кезде);</w:t>
      </w:r>
    </w:p>
    <w:bookmarkEnd w:id="83"/>
    <w:bookmarkStart w:name="z31" w:id="84"/>
    <w:p>
      <w:pPr>
        <w:spacing w:after="0"/>
        <w:ind w:left="0"/>
        <w:jc w:val="both"/>
      </w:pPr>
      <w:r>
        <w:rPr>
          <w:rFonts w:ascii="Times New Roman"/>
          <w:b w:val="false"/>
          <w:i w:val="false"/>
          <w:color w:val="000000"/>
          <w:sz w:val="28"/>
        </w:rPr>
        <w:t>
      өтініш берушінің немесе оның уәкілетті өкілінің тегі, аты, әкесінің аты (жеке басын куәландыратын құжатта болған кезде) және олардың байланыс телефондары көрсетілген тиісті құжаттарды қабылдау туралы қолхат беріледі.</w:t>
      </w:r>
    </w:p>
    <w:bookmarkEnd w:id="84"/>
    <w:bookmarkStart w:name="z32" w:id="85"/>
    <w:p>
      <w:pPr>
        <w:spacing w:after="0"/>
        <w:ind w:left="0"/>
        <w:jc w:val="both"/>
      </w:pPr>
      <w:r>
        <w:rPr>
          <w:rFonts w:ascii="Times New Roman"/>
          <w:b w:val="false"/>
          <w:i w:val="false"/>
          <w:color w:val="000000"/>
          <w:sz w:val="28"/>
        </w:rPr>
        <w:t>
      Көрсетілетін қызметті берушінің қызметкері мемлекеттік органдардың уәкілетті тұлғаларының ЭЦҚ-мен куәландырылған электрондық құжаттар нысанында тиісті мемлекеттік ақпараттық жүйелерден алатын мемлекеттік электрондық ақпараттық ресурстар болып табылатын жеке басты куәландыратын, заңды тұлға ретінде мемлекеттік тіркелуі туралы, дара кәсіпкер ретінде мемлекеттік тіркелуі туралы, лицензия туралы құжаттардың мәліметтер.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24.02.2016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19" w:id="86"/>
    <w:p>
      <w:pPr>
        <w:spacing w:after="0"/>
        <w:ind w:left="0"/>
        <w:jc w:val="both"/>
      </w:pPr>
      <w:r>
        <w:rPr>
          <w:rFonts w:ascii="Times New Roman"/>
          <w:b w:val="false"/>
          <w:i w:val="false"/>
          <w:color w:val="000000"/>
          <w:sz w:val="28"/>
        </w:rPr>
        <w:t>
       8. Көрсетілетін қызметті алушы (немесе сенімхат бойынша оның өкілі) Мемлекеттік корпорацияға немесе порталға жүгінген кезде мемлекеттік қызмет көрсету үшін қажетті құжаттар тізбесі Стандарттың</w:t>
      </w:r>
      <w:r>
        <w:rPr>
          <w:rFonts w:ascii="Times New Roman"/>
          <w:b w:val="false"/>
          <w:i w:val="false"/>
          <w:color w:val="000000"/>
          <w:sz w:val="28"/>
        </w:rPr>
        <w:t>9-тармағында</w:t>
      </w:r>
      <w:r>
        <w:rPr>
          <w:rFonts w:ascii="Times New Roman"/>
          <w:b w:val="false"/>
          <w:i w:val="false"/>
          <w:color w:val="000000"/>
          <w:sz w:val="28"/>
        </w:rPr>
        <w:t xml:space="preserve"> көзделген.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24.02.2016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0" w:id="87"/>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жеке басты куәландыратын құжат және (немесе) сенімхат ұсынылған кезде, қолхаттың негізінде Мемлекеттік корпорацияның қызметкері дереу жүзеге асырады.</w:t>
      </w:r>
    </w:p>
    <w:bookmarkEnd w:id="87"/>
    <w:bookmarkStart w:name="z33" w:id="88"/>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келмеген жағдайда, Мемлекеттік корпорация оны бір ай бойы сақтауды қамтамасыз етеді, содан кейін оны көрсетілетін қызметті берушіге одан әрі сақтау үшін тапсырады.</w:t>
      </w:r>
    </w:p>
    <w:bookmarkEnd w:id="88"/>
    <w:bookmarkStart w:name="z34" w:id="89"/>
    <w:p>
      <w:pPr>
        <w:spacing w:after="0"/>
        <w:ind w:left="0"/>
        <w:jc w:val="both"/>
      </w:pPr>
      <w:r>
        <w:rPr>
          <w:rFonts w:ascii="Times New Roman"/>
          <w:b w:val="false"/>
          <w:i w:val="false"/>
          <w:color w:val="000000"/>
          <w:sz w:val="28"/>
        </w:rPr>
        <w:t>
      Көрсетілетін қызметті алушы бір ай мерзім өткен соң дайын құжаттарды алуға Мемлекеттік корпорацияға жүгінген жағдайда, Мемлекеттік корпорация бір жұмыс күні ішінде көрсетілетін қызметті берушіге сұрау салады. Көрсетілетін қызметті беруші бір жұмыс күні ішінде дайын құжаттарды Мемлекеттік корпорацияға жолдайды, содан кейін Мемлекеттік корпорация дайын құжаттарды көрсетілетін қызметті алушыға 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24.02.2016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1" w:id="90"/>
    <w:p>
      <w:pPr>
        <w:spacing w:after="0"/>
        <w:ind w:left="0"/>
        <w:jc w:val="both"/>
      </w:pPr>
      <w:r>
        <w:rPr>
          <w:rFonts w:ascii="Times New Roman"/>
          <w:b w:val="false"/>
          <w:i w:val="false"/>
          <w:color w:val="000000"/>
          <w:sz w:val="28"/>
        </w:rPr>
        <w:t>
       10. Мемлекеттік қызметті "электрондық үкімет" веб-порталы (бұдан әрі – ЭҮП) арқылы, оның ішінде графикалық және схемалық түрде көрсету кезінде көрсетілетін қызметті беруші мен көрсетілетін қызметті алушы рәсімдерінің (іс-қимылдарының) кезектілігінің егжей-тегжейлі сипаттамасы осы Регламентке қосымшада келтірілген.</w:t>
      </w:r>
    </w:p>
    <w:bookmarkEnd w:id="90"/>
    <w:bookmarkStart w:name="z103" w:id="91"/>
    <w:p>
      <w:pPr>
        <w:spacing w:after="0"/>
        <w:ind w:left="0"/>
        <w:jc w:val="both"/>
      </w:pPr>
      <w:r>
        <w:rPr>
          <w:rFonts w:ascii="Times New Roman"/>
          <w:b w:val="false"/>
          <w:i w:val="false"/>
          <w:color w:val="000000"/>
          <w:sz w:val="28"/>
        </w:rPr>
        <w:t>
      ЭҮП арқылы электрондлық мемлекеттік қызметті көрсету кезінде қадамдық іс-қимылдар және функционалдық өзара іс-қимыл осы Регламентке қосымшадағы 1-диаграммада келтірілге:</w:t>
      </w:r>
    </w:p>
    <w:bookmarkEnd w:id="91"/>
    <w:bookmarkStart w:name="z104" w:id="92"/>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ЭҮП-да тіркелуді жүзеге асырады, ол көрсетілетін қызметті алушы компьютерінің интернет-браузерінде сақталады (ЭҮП-да тіркелмеген көрсетілетін қызметті алушылар үшін жүзеге асырылады);</w:t>
      </w:r>
    </w:p>
    <w:bookmarkEnd w:id="92"/>
    <w:bookmarkStart w:name="z107" w:id="9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қоса тіркеу, мемлекеттік көрсетілетін қызметті алу үшін ЭҮП-ға көрсетілетін қызметті алушының паролін енгізу процесі (авторизациялау процесі);</w:t>
      </w:r>
    </w:p>
    <w:bookmarkEnd w:id="93"/>
    <w:bookmarkStart w:name="z108" w:id="94"/>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шынайылығын ЭҮП-да тексеру;</w:t>
      </w:r>
    </w:p>
    <w:bookmarkEnd w:id="94"/>
    <w:bookmarkStart w:name="z109" w:id="9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ЭҮП-да авторизациялаудан бас тарту туралы хабарламаны қалыптастыру;</w:t>
      </w:r>
    </w:p>
    <w:bookmarkEnd w:id="95"/>
    <w:bookmarkStart w:name="z110" w:id="9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(деректерді енгізу) және қажетті құжаттарды электрондық түрде сұрау салу нысанына тіркей отырып, көрсетілетін қызметті алушының нысанды оның құрылымы мен форматтық талаптарды ескере отырып толтыруы;</w:t>
      </w:r>
    </w:p>
    <w:bookmarkEnd w:id="96"/>
    <w:bookmarkStart w:name="z111" w:id="97"/>
    <w:p>
      <w:pPr>
        <w:spacing w:after="0"/>
        <w:ind w:left="0"/>
        <w:jc w:val="both"/>
      </w:pPr>
      <w:r>
        <w:rPr>
          <w:rFonts w:ascii="Times New Roman"/>
          <w:b w:val="false"/>
          <w:i w:val="false"/>
          <w:color w:val="000000"/>
          <w:sz w:val="28"/>
        </w:rPr>
        <w:t>
      6) 4-процесс – ЭҮТШ-да қызметтерге ақы төлеу, одан кейін бұл ақпарат "Е-лицензиялау" МДБ АЖ-ға түседі</w:t>
      </w:r>
    </w:p>
    <w:bookmarkEnd w:id="97"/>
    <w:bookmarkStart w:name="z112" w:id="98"/>
    <w:p>
      <w:pPr>
        <w:spacing w:after="0"/>
        <w:ind w:left="0"/>
        <w:jc w:val="both"/>
      </w:pPr>
      <w:r>
        <w:rPr>
          <w:rFonts w:ascii="Times New Roman"/>
          <w:b w:val="false"/>
          <w:i w:val="false"/>
          <w:color w:val="000000"/>
          <w:sz w:val="28"/>
        </w:rPr>
        <w:t>
      7) 2-шарт – көрсетілген қызметтер үшін ақы төлеу фактісін  "Е-лицензиялау" МДБ АЖ-да тексеру;</w:t>
      </w:r>
    </w:p>
    <w:bookmarkEnd w:id="98"/>
    <w:bookmarkStart w:name="z115" w:id="99"/>
    <w:p>
      <w:pPr>
        <w:spacing w:after="0"/>
        <w:ind w:left="0"/>
        <w:jc w:val="both"/>
      </w:pPr>
      <w:r>
        <w:rPr>
          <w:rFonts w:ascii="Times New Roman"/>
          <w:b w:val="false"/>
          <w:i w:val="false"/>
          <w:color w:val="000000"/>
          <w:sz w:val="28"/>
        </w:rPr>
        <w:t>
      8) 5-процесс – "Е-лицензиялау" МДБ АЖ-да көрсетілген қызметтер үшін ақы төленбеуіне байланысты сұрау салынған қызметтен бас тарту туралы хабарламаны қалыптастыру;</w:t>
      </w:r>
    </w:p>
    <w:bookmarkEnd w:id="99"/>
    <w:bookmarkStart w:name="z116" w:id="100"/>
    <w:p>
      <w:pPr>
        <w:spacing w:after="0"/>
        <w:ind w:left="0"/>
        <w:jc w:val="both"/>
      </w:pPr>
      <w:r>
        <w:rPr>
          <w:rFonts w:ascii="Times New Roman"/>
          <w:b w:val="false"/>
          <w:i w:val="false"/>
          <w:color w:val="000000"/>
          <w:sz w:val="28"/>
        </w:rPr>
        <w:t>
      9) 6-процесс – көрсетілетін қызметті алушының сұрауды куәландыру (қол қою) үшін ЭЦҚ-ның тіркеу куәлігін таңдауы;</w:t>
      </w:r>
    </w:p>
    <w:bookmarkEnd w:id="100"/>
    <w:bookmarkStart w:name="z117" w:id="101"/>
    <w:p>
      <w:pPr>
        <w:spacing w:after="0"/>
        <w:ind w:left="0"/>
        <w:jc w:val="both"/>
      </w:pP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сұрауды көрсетілген ЖСН/БСН және ЭЦҚ-ның тіркеу куәлігінде көрсетілген ЖСН/БСН арасындағы сәйкестендіру деректерінің сәйкес келуін тексеру;</w:t>
      </w:r>
    </w:p>
    <w:bookmarkEnd w:id="101"/>
    <w:bookmarkStart w:name="z118" w:id="102"/>
    <w:p>
      <w:pPr>
        <w:spacing w:after="0"/>
        <w:ind w:left="0"/>
        <w:jc w:val="both"/>
      </w:pPr>
      <w:r>
        <w:rPr>
          <w:rFonts w:ascii="Times New Roman"/>
          <w:b w:val="false"/>
          <w:i w:val="false"/>
          <w:color w:val="000000"/>
          <w:sz w:val="28"/>
        </w:rPr>
        <w:t>
      11) 7-процесс – көрсетілетін қызметті алушы ЭЦҚ-ның дұрыстығы расталмауына байланысты сұрау салынған қызметті көрсетуден бас тарту туралы хабарламаны қалыптастыру;</w:t>
      </w:r>
    </w:p>
    <w:bookmarkEnd w:id="102"/>
    <w:bookmarkStart w:name="z122" w:id="103"/>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деректерді) көрсетілетін қызметті алушының ЭЦҚ арқылы растауы (қол қоюы);</w:t>
      </w:r>
    </w:p>
    <w:bookmarkEnd w:id="103"/>
    <w:bookmarkStart w:name="z123" w:id="104"/>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сұрау салуын) тіркеу және сұрауды  "Е-лицензиялау" МДБ АЖ-да өңдеу;</w:t>
      </w:r>
    </w:p>
    <w:bookmarkEnd w:id="104"/>
    <w:bookmarkStart w:name="z124" w:id="105"/>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талаптарына және негіздерге сәйкес келуін тексеруі;</w:t>
      </w:r>
    </w:p>
    <w:bookmarkEnd w:id="105"/>
    <w:bookmarkStart w:name="z125" w:id="106"/>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салынып отырған қызметті көрсетуден бас тарту туралы хабарламаны қалыптастыру;</w:t>
      </w:r>
    </w:p>
    <w:bookmarkEnd w:id="106"/>
    <w:bookmarkStart w:name="z126" w:id="107"/>
    <w:p>
      <w:pPr>
        <w:spacing w:after="0"/>
        <w:ind w:left="0"/>
        <w:jc w:val="both"/>
      </w:pPr>
      <w:r>
        <w:rPr>
          <w:rFonts w:ascii="Times New Roman"/>
          <w:b w:val="false"/>
          <w:i w:val="false"/>
          <w:color w:val="000000"/>
          <w:sz w:val="28"/>
        </w:rPr>
        <w:t>
      16) 11-процесс – көрсетілетін қызметті алушының ЭҮП-да қалыптасқан қызмет нәтижесін (электрондық лицензияны) алуы. Электрондық құжат көрсетілетін қызметті берушінің уәкілетті тұлғасының ЭЦҚ-сын пайдалана отырып қалыптастырылады.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38" w:id="108"/>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реттілігін, мемлекеттік қызметті берушінің құрылымдық бөлімшелерінің (қызметкерлерінің) өзара іс-қимылдарын, сонымен қатар Мемлекеттік корпорациямен өзара іс-қимыл тәртібінің сипаттамасы, оның ішінде графикалық және схемалық түрде осы Регламентке қосымшада келтірілген.</w:t>
      </w:r>
    </w:p>
    <w:bookmarkEnd w:id="108"/>
    <w:bookmarkStart w:name="z35" w:id="109"/>
    <w:p>
      <w:pPr>
        <w:spacing w:after="0"/>
        <w:ind w:left="0"/>
        <w:jc w:val="both"/>
      </w:pPr>
      <w:r>
        <w:rPr>
          <w:rFonts w:ascii="Times New Roman"/>
          <w:b w:val="false"/>
          <w:i w:val="false"/>
          <w:color w:val="000000"/>
          <w:sz w:val="28"/>
        </w:rPr>
        <w:t>
      Мемлекеттік корпорация АЖ арқылы электрондық мемлекеттік қызметті көрсету кезіндегі қадамдық іс-қимылдар және функционалдық өзара іс-қимыл осы Регламентке қосымшдағы 2-диаграммада келтірілген:</w:t>
      </w:r>
    </w:p>
    <w:bookmarkEnd w:id="109"/>
    <w:bookmarkStart w:name="z36" w:id="110"/>
    <w:p>
      <w:pPr>
        <w:spacing w:after="0"/>
        <w:ind w:left="0"/>
        <w:jc w:val="both"/>
      </w:pPr>
      <w:r>
        <w:rPr>
          <w:rFonts w:ascii="Times New Roman"/>
          <w:b w:val="false"/>
          <w:i w:val="false"/>
          <w:color w:val="000000"/>
          <w:sz w:val="28"/>
        </w:rPr>
        <w:t>
      1) 1-процесс – Мемлекеттік корпорация операторының қызмет көрсету үшін Мемлекеттік корпорация АЖ АЖО-ға логин мен парольді енгізуі (авторландыру процесі);</w:t>
      </w:r>
    </w:p>
    <w:bookmarkEnd w:id="110"/>
    <w:bookmarkStart w:name="z37" w:id="111"/>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көрсетілетін қызметті таңдауы, қызмет көрсету үшін экранға сұрау салу нысанын шығару және Мемлекеттік корпорация операторының көрсетілетін қызметті алушының деректерін енгізуі;</w:t>
      </w:r>
    </w:p>
    <w:bookmarkEnd w:id="111"/>
    <w:bookmarkStart w:name="z38" w:id="112"/>
    <w:p>
      <w:pPr>
        <w:spacing w:after="0"/>
        <w:ind w:left="0"/>
        <w:jc w:val="both"/>
      </w:pPr>
      <w:r>
        <w:rPr>
          <w:rFonts w:ascii="Times New Roman"/>
          <w:b w:val="false"/>
          <w:i w:val="false"/>
          <w:color w:val="000000"/>
          <w:sz w:val="28"/>
        </w:rPr>
        <w:t>
      3) 3-процесс – ЭҮШ Жеке тұлғалардың мемлекеттік деректер қорындағы (бұдан әрі – ЖТ МДҚ)/Заңды тұлғалардың мемлекеттік деректер қорындағы (бұдан әрі – ЗТ МДҚ) көрсетілетін қызметті алушының деректері туралы сұрау салу арқылы жолдау;</w:t>
      </w:r>
    </w:p>
    <w:bookmarkEnd w:id="112"/>
    <w:bookmarkStart w:name="z39" w:id="113"/>
    <w:p>
      <w:pPr>
        <w:spacing w:after="0"/>
        <w:ind w:left="0"/>
        <w:jc w:val="both"/>
      </w:pPr>
      <w:r>
        <w:rPr>
          <w:rFonts w:ascii="Times New Roman"/>
          <w:b w:val="false"/>
          <w:i w:val="false"/>
          <w:color w:val="000000"/>
          <w:sz w:val="28"/>
        </w:rPr>
        <w:t>
      4) 1-шарт – ЖТ МДҚ/ЗТ МДҚ-да көрсетілетін қызметті алушы деректерінің болуын тексеру;</w:t>
      </w:r>
    </w:p>
    <w:bookmarkEnd w:id="113"/>
    <w:bookmarkStart w:name="z40" w:id="114"/>
    <w:p>
      <w:pPr>
        <w:spacing w:after="0"/>
        <w:ind w:left="0"/>
        <w:jc w:val="both"/>
      </w:pPr>
      <w:r>
        <w:rPr>
          <w:rFonts w:ascii="Times New Roman"/>
          <w:b w:val="false"/>
          <w:i w:val="false"/>
          <w:color w:val="000000"/>
          <w:sz w:val="28"/>
        </w:rPr>
        <w:t>
      5) 4-процесс – ЖТ МДҚ/ЗТ МДҚ-да көрсетілетін қызметті алушы деректерінің болмауына байланысты, деректерді алуға болмайтындығы туралы хабарламаны қалыптастыру;</w:t>
      </w:r>
    </w:p>
    <w:bookmarkEnd w:id="114"/>
    <w:bookmarkStart w:name="z41" w:id="115"/>
    <w:p>
      <w:pPr>
        <w:spacing w:after="0"/>
        <w:ind w:left="0"/>
        <w:jc w:val="both"/>
      </w:pPr>
      <w:r>
        <w:rPr>
          <w:rFonts w:ascii="Times New Roman"/>
          <w:b w:val="false"/>
          <w:i w:val="false"/>
          <w:color w:val="000000"/>
          <w:sz w:val="28"/>
        </w:rPr>
        <w:t>
      6) 5-процесс – Мемлекеттік корпорация операторының қағаз нысанындағы құжаттардың болуы туралы белгі қою бөлігінде сұрау салу нысанын толтыруы және көрсетілетін қызметті алушы ұсынған құжаттарды сканерлеуі, оларды сұрау салу нысанына тіркеуі және қызмет ұсынуға арналған сұрау салудың толтырылған нысанын (енгізілген деректерді) ЭЦҚ арқылы куәландыру;</w:t>
      </w:r>
    </w:p>
    <w:bookmarkEnd w:id="115"/>
    <w:bookmarkStart w:name="z42" w:id="116"/>
    <w:p>
      <w:pPr>
        <w:spacing w:after="0"/>
        <w:ind w:left="0"/>
        <w:jc w:val="both"/>
      </w:pPr>
      <w:r>
        <w:rPr>
          <w:rFonts w:ascii="Times New Roman"/>
          <w:b w:val="false"/>
          <w:i w:val="false"/>
          <w:color w:val="000000"/>
          <w:sz w:val="28"/>
        </w:rPr>
        <w:t>
      7) 6-процесс – Мемлекеттік корпорация операторының ЭЦҚ-мен куәландырылған (қол қойылған) электрондық құжатты (көрсетілетін қызметті алушының сұрау салуын) "Е-лицензиялау" МДҚ АЖ-ға ЭҮШ арқылы жолдауы;</w:t>
      </w:r>
    </w:p>
    <w:bookmarkEnd w:id="116"/>
    <w:bookmarkStart w:name="z43" w:id="117"/>
    <w:p>
      <w:pPr>
        <w:spacing w:after="0"/>
        <w:ind w:left="0"/>
        <w:jc w:val="both"/>
      </w:pPr>
      <w:r>
        <w:rPr>
          <w:rFonts w:ascii="Times New Roman"/>
          <w:b w:val="false"/>
          <w:i w:val="false"/>
          <w:color w:val="000000"/>
          <w:sz w:val="28"/>
        </w:rPr>
        <w:t>
      8) 7-процесс – электрондық құжатты "Е-лицензиялау" МДҚ АЖ-да тіркеу;</w:t>
      </w:r>
    </w:p>
    <w:bookmarkEnd w:id="117"/>
    <w:bookmarkStart w:name="z44" w:id="118"/>
    <w:p>
      <w:pPr>
        <w:spacing w:after="0"/>
        <w:ind w:left="0"/>
        <w:jc w:val="both"/>
      </w:pPr>
      <w:r>
        <w:rPr>
          <w:rFonts w:ascii="Times New Roman"/>
          <w:b w:val="false"/>
          <w:i w:val="false"/>
          <w:color w:val="000000"/>
          <w:sz w:val="28"/>
        </w:rPr>
        <w:t>
      9) 2-шарт – көрсетілетін қызметті берушінің ұсынылған құжаттарды толықтығына және Біліктілік талаптарға сәйкестігіне тексеруі (өңдеуі);</w:t>
      </w:r>
    </w:p>
    <w:bookmarkEnd w:id="118"/>
    <w:bookmarkStart w:name="z45" w:id="119"/>
    <w:p>
      <w:pPr>
        <w:spacing w:after="0"/>
        <w:ind w:left="0"/>
        <w:jc w:val="both"/>
      </w:pPr>
      <w:r>
        <w:rPr>
          <w:rFonts w:ascii="Times New Roman"/>
          <w:b w:val="false"/>
          <w:i w:val="false"/>
          <w:color w:val="000000"/>
          <w:sz w:val="28"/>
        </w:rPr>
        <w:t>
      10) 8-процесс – көрсетілетін қызметті алушының "Е-лицензиялау" МДҚ АЖ-дағы құжаттарында бұзушылықтар болуға байланысты, сұратылып отырған қызметті көрсетуден бас тарту туралы хабарламаны қалыптастыру;</w:t>
      </w:r>
    </w:p>
    <w:bookmarkEnd w:id="119"/>
    <w:bookmarkStart w:name="z46" w:id="120"/>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қызмет көрсету нәтижесін алуы.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26.09.2016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50" w:id="121"/>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сипаты, сондай-ақ мемлекеттік қызметті көрсету процесінде ақпараттық жүйелерді пайдалану сипаты осы Регламентке сәйкес мемлекеттік қызметті көрсетудің бизнес-процестерінің </w:t>
      </w:r>
      <w:r>
        <w:rPr>
          <w:rFonts w:ascii="Times New Roman"/>
          <w:b w:val="false"/>
          <w:i w:val="false"/>
          <w:color w:val="000000"/>
          <w:sz w:val="28"/>
        </w:rPr>
        <w:t>анықтамалығында</w:t>
      </w:r>
      <w:r>
        <w:rPr>
          <w:rFonts w:ascii="Times New Roman"/>
          <w:b w:val="false"/>
          <w:i w:val="false"/>
          <w:color w:val="000000"/>
          <w:sz w:val="28"/>
        </w:rPr>
        <w:t xml:space="preserve"> көрсетіледі. Мемлекеттік қызметті көрсетудің бизнес-процестерінің анықтамалығы "электрондық үкіметтің" веб-порталында, көрсетілетін қызметті берушінің веб-порталында орналастырылады.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26.09.2016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47" w:id="122"/>
    <w:p>
      <w:pPr>
        <w:spacing w:after="0"/>
        <w:ind w:left="0"/>
        <w:jc w:val="left"/>
      </w:pPr>
      <w:r>
        <w:rPr>
          <w:rFonts w:ascii="Times New Roman"/>
          <w:b/>
          <w:i w:val="false"/>
          <w:color w:val="000000"/>
        </w:rPr>
        <w:t xml:space="preserve">  1-диаграмма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 xml:space="preserve">кезіндегі қадамдық іс-қимылдар мен функционалдық өзара іс-қимыл  </w:t>
      </w:r>
    </w:p>
    <w:bookmarkEnd w:id="12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48200"/>
                    </a:xfrm>
                    <a:prstGeom prst="rect">
                      <a:avLst/>
                    </a:prstGeom>
                  </pic:spPr>
                </pic:pic>
              </a:graphicData>
            </a:graphic>
          </wp:inline>
        </w:drawing>
      </w:r>
    </w:p>
    <w:p>
      <w:pPr>
        <w:spacing w:after="0"/>
        <w:ind w:left="0"/>
        <w:jc w:val="left"/>
      </w:pPr>
      <w:r>
        <w:br/>
      </w:r>
    </w:p>
    <w:bookmarkStart w:name="z127" w:id="123"/>
    <w:p>
      <w:pPr>
        <w:spacing w:after="0"/>
        <w:ind w:left="0"/>
        <w:jc w:val="left"/>
      </w:pPr>
      <w:r>
        <w:rPr>
          <w:rFonts w:ascii="Times New Roman"/>
          <w:b/>
          <w:i w:val="false"/>
          <w:color w:val="000000"/>
        </w:rPr>
        <w:t xml:space="preserve"> 2-диаграмма</w:t>
      </w:r>
      <w:r>
        <w:br/>
      </w:r>
      <w:r>
        <w:rPr>
          <w:rFonts w:ascii="Times New Roman"/>
          <w:b/>
          <w:i w:val="false"/>
          <w:color w:val="000000"/>
        </w:rPr>
        <w:t>Мемлекеттік корпорация АЖ арқылы электрондық мемлекеттік</w:t>
      </w:r>
      <w:r>
        <w:br/>
      </w:r>
      <w:r>
        <w:rPr>
          <w:rFonts w:ascii="Times New Roman"/>
          <w:b/>
          <w:i w:val="false"/>
          <w:color w:val="000000"/>
        </w:rPr>
        <w:t>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123"/>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94700"/>
                    </a:xfrm>
                    <a:prstGeom prst="rect">
                      <a:avLst/>
                    </a:prstGeom>
                  </pic:spPr>
                </pic:pic>
              </a:graphicData>
            </a:graphic>
          </wp:inline>
        </w:drawing>
      </w:r>
    </w:p>
    <w:p>
      <w:pPr>
        <w:spacing w:after="0"/>
        <w:ind w:left="0"/>
        <w:jc w:val="left"/>
      </w:pPr>
      <w:r>
        <w:br/>
      </w:r>
    </w:p>
    <w:bookmarkStart w:name="z128" w:id="124"/>
    <w:p>
      <w:pPr>
        <w:spacing w:after="0"/>
        <w:ind w:left="0"/>
        <w:jc w:val="left"/>
      </w:pPr>
      <w:r>
        <w:rPr>
          <w:rFonts w:ascii="Times New Roman"/>
          <w:b/>
          <w:i w:val="false"/>
          <w:color w:val="000000"/>
        </w:rPr>
        <w:t xml:space="preserve"> Мемлекеттік көрсетілетін қызметті алу схемасы</w:t>
      </w:r>
    </w:p>
    <w:bookmarkEnd w:id="124"/>
    <w:p>
      <w:pPr>
        <w:spacing w:after="0"/>
        <w:ind w:left="0"/>
        <w:jc w:val="left"/>
      </w:pPr>
      <w:r>
        <w:br/>
      </w:r>
    </w:p>
    <w:p>
      <w:pPr>
        <w:spacing w:after="0"/>
        <w:ind w:left="0"/>
        <w:jc w:val="both"/>
      </w:pPr>
      <w:r>
        <w:drawing>
          <wp:inline distT="0" distB="0" distL="0" distR="0">
            <wp:extent cx="66294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309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5"/>
    <w:p>
      <w:pPr>
        <w:spacing w:after="0"/>
        <w:ind w:left="0"/>
        <w:jc w:val="left"/>
      </w:pPr>
      <w:r>
        <w:rPr>
          <w:rFonts w:ascii="Times New Roman"/>
          <w:b/>
          <w:i w:val="false"/>
          <w:color w:val="000000"/>
        </w:rPr>
        <w:t xml:space="preserve"> Мемлекеттік көрсетілетін қызметті алу схемасы</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Мемлекеттік корпорация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8547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6096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6"/>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 анықтамалығы</w:t>
      </w:r>
    </w:p>
    <w:bookmarkEnd w:id="126"/>
    <w:p>
      <w:pPr>
        <w:spacing w:after="0"/>
        <w:ind w:left="0"/>
        <w:jc w:val="both"/>
      </w:pPr>
      <w:r>
        <w:rPr>
          <w:rFonts w:ascii="Times New Roman"/>
          <w:b w:val="false"/>
          <w:i w:val="false"/>
          <w:color w:val="000000"/>
          <w:sz w:val="28"/>
        </w:rPr>
        <w:t>
      "Энергиямен жабдықтау мақсатында электр энергиясын сатып</w:t>
      </w:r>
    </w:p>
    <w:p>
      <w:pPr>
        <w:spacing w:after="0"/>
        <w:ind w:left="0"/>
        <w:jc w:val="both"/>
      </w:pPr>
      <w:r>
        <w:rPr>
          <w:rFonts w:ascii="Times New Roman"/>
          <w:b w:val="false"/>
          <w:i w:val="false"/>
          <w:color w:val="000000"/>
          <w:sz w:val="28"/>
        </w:rPr>
        <w:t>
      алу қызметіне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7"/>
    <w:p>
      <w:pPr>
        <w:spacing w:after="0"/>
        <w:ind w:left="0"/>
        <w:jc w:val="left"/>
      </w:pPr>
      <w:r>
        <w:rPr>
          <w:rFonts w:ascii="Times New Roman"/>
          <w:b/>
          <w:i w:val="false"/>
          <w:color w:val="000000"/>
        </w:rPr>
        <w:t xml:space="preserve"> Мемлекеттік корпорация арқылы мемлекеттік қызметті</w:t>
      </w:r>
      <w:r>
        <w:br/>
      </w:r>
      <w:r>
        <w:rPr>
          <w:rFonts w:ascii="Times New Roman"/>
          <w:b/>
          <w:i w:val="false"/>
          <w:color w:val="000000"/>
        </w:rPr>
        <w:t>көрсетудің бизнес-процестерінің анықтамалығы</w:t>
      </w:r>
    </w:p>
    <w:bookmarkEnd w:id="127"/>
    <w:p>
      <w:pPr>
        <w:spacing w:after="0"/>
        <w:ind w:left="0"/>
        <w:jc w:val="both"/>
      </w:pPr>
      <w:r>
        <w:rPr>
          <w:rFonts w:ascii="Times New Roman"/>
          <w:b w:val="false"/>
          <w:i w:val="false"/>
          <w:color w:val="000000"/>
          <w:sz w:val="28"/>
        </w:rPr>
        <w:t>
      "Энергиямен жабдықтау мақсатында электр энергиясын сатып</w:t>
      </w:r>
    </w:p>
    <w:p>
      <w:pPr>
        <w:spacing w:after="0"/>
        <w:ind w:left="0"/>
        <w:jc w:val="both"/>
      </w:pPr>
      <w:r>
        <w:rPr>
          <w:rFonts w:ascii="Times New Roman"/>
          <w:b w:val="false"/>
          <w:i w:val="false"/>
          <w:color w:val="000000"/>
          <w:sz w:val="28"/>
        </w:rPr>
        <w:t>
      алу қызметіне лицензия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3-қосымша</w:t>
            </w:r>
          </w:p>
        </w:tc>
      </w:tr>
    </w:tbl>
    <w:bookmarkStart w:name="z158" w:id="128"/>
    <w:p>
      <w:pPr>
        <w:spacing w:after="0"/>
        <w:ind w:left="0"/>
        <w:jc w:val="left"/>
      </w:pPr>
      <w:r>
        <w:rPr>
          <w:rFonts w:ascii="Times New Roman"/>
          <w:b/>
          <w:i w:val="false"/>
          <w:color w:val="000000"/>
        </w:rPr>
        <w:t xml:space="preserve">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регламенті</w:t>
      </w:r>
    </w:p>
    <w:bookmarkEnd w:id="128"/>
    <w:p>
      <w:pPr>
        <w:spacing w:after="0"/>
        <w:ind w:left="0"/>
        <w:jc w:val="both"/>
      </w:pPr>
      <w:r>
        <w:rPr>
          <w:rFonts w:ascii="Times New Roman"/>
          <w:b w:val="false"/>
          <w:i w:val="false"/>
          <w:color w:val="ff0000"/>
          <w:sz w:val="28"/>
        </w:rPr>
        <w:t xml:space="preserve">
      Ескерту. Регламент жаңа редакцияда – ҚР Ұлттық экономика министрінің 17.01.2019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3" w:id="129"/>
    <w:p>
      <w:pPr>
        <w:spacing w:after="0"/>
        <w:ind w:left="0"/>
        <w:jc w:val="left"/>
      </w:pPr>
      <w:r>
        <w:rPr>
          <w:rFonts w:ascii="Times New Roman"/>
          <w:b/>
          <w:i w:val="false"/>
          <w:color w:val="000000"/>
        </w:rPr>
        <w:t xml:space="preserve"> 1-тарау. Жалпы ережелер</w:t>
      </w:r>
    </w:p>
    <w:bookmarkEnd w:id="129"/>
    <w:bookmarkStart w:name="z632" w:id="130"/>
    <w:p>
      <w:pPr>
        <w:spacing w:after="0"/>
        <w:ind w:left="0"/>
        <w:jc w:val="both"/>
      </w:pPr>
      <w:r>
        <w:rPr>
          <w:rFonts w:ascii="Times New Roman"/>
          <w:b w:val="false"/>
          <w:i w:val="false"/>
          <w:color w:val="000000"/>
          <w:sz w:val="28"/>
        </w:rPr>
        <w:t xml:space="preserve">
      1.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беруді (бұдан әрі - мемлекеттік көрсетілетін қызмет)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Қазақстан Республикасы Ұлттық экономика министрінің 2015 жылғы 20 наурыздағы № 245 бұйрығымен бекітілген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(бұдан әрі - Стандарт) сәйкес көрсетеді.</w:t>
      </w:r>
    </w:p>
    <w:bookmarkEnd w:id="130"/>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Start w:name="z631" w:id="131"/>
    <w:p>
      <w:pPr>
        <w:spacing w:after="0"/>
        <w:ind w:left="0"/>
        <w:jc w:val="both"/>
      </w:pPr>
      <w:r>
        <w:rPr>
          <w:rFonts w:ascii="Times New Roman"/>
          <w:b w:val="false"/>
          <w:i w:val="false"/>
          <w:color w:val="000000"/>
          <w:sz w:val="28"/>
        </w:rPr>
        <w:t>
      3. Мемлекеттік қызметті көрсету нәтижесі - келісім беру туралы хат не Стандарттың 10 - тармағында көзделген негіздер бойынша мемлекеттік қызметті көрсетуден бас тарту туралы электрондық нысандағы уәжделген жауап.</w:t>
      </w:r>
    </w:p>
    <w:bookmarkEnd w:id="13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30" w:id="13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132"/>
    <w:bookmarkStart w:name="z629" w:id="133"/>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Стандарттың 9-тармағында көзделген, Мемлекеттік корпорация немесе портал арқылы қабылданған заңды тұлғаның құжаттарын қабылдау негіз болып табылады.</w:t>
      </w:r>
    </w:p>
    <w:bookmarkEnd w:id="133"/>
    <w:bookmarkStart w:name="z628" w:id="1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4"/>
    <w:p>
      <w:pPr>
        <w:spacing w:after="0"/>
        <w:ind w:left="0"/>
        <w:jc w:val="both"/>
      </w:pPr>
      <w:r>
        <w:rPr>
          <w:rFonts w:ascii="Times New Roman"/>
          <w:b w:val="false"/>
          <w:i w:val="false"/>
          <w:color w:val="000000"/>
          <w:sz w:val="28"/>
        </w:rPr>
        <w:t>
      1) көрсетілетін қызметті беруші кеңсесі қызметкерінің Мемлекеттік корпорациядан, сондай-ақ көрсетілетін қызметті алушылардан портал арқылы келіп түскен мемлекеттік көрсетілетін қызметті алуға арналған өтініштерді келіп түскен күні тіркеуі және оны көрсетілетін қызметті беруші басшысының қарауына бір сағаттың ішінде беруі;</w:t>
      </w:r>
    </w:p>
    <w:p>
      <w:pPr>
        <w:spacing w:after="0"/>
        <w:ind w:left="0"/>
        <w:jc w:val="both"/>
      </w:pPr>
      <w:r>
        <w:rPr>
          <w:rFonts w:ascii="Times New Roman"/>
          <w:b w:val="false"/>
          <w:i w:val="false"/>
          <w:color w:val="000000"/>
          <w:sz w:val="28"/>
        </w:rPr>
        <w:t>
      2) көрсетілетін қызметті беруші басшысының өтінішпен танысуы және көрсетілетін қызметті беруші басшысының орынбасарларына бір сағаттың ішінде жіберуі;</w:t>
      </w:r>
    </w:p>
    <w:p>
      <w:pPr>
        <w:spacing w:after="0"/>
        <w:ind w:left="0"/>
        <w:jc w:val="both"/>
      </w:pPr>
      <w:r>
        <w:rPr>
          <w:rFonts w:ascii="Times New Roman"/>
          <w:b w:val="false"/>
          <w:i w:val="false"/>
          <w:color w:val="000000"/>
          <w:sz w:val="28"/>
        </w:rPr>
        <w:t>
      3) көрсетілетін қызметті берушінің басшысы орынбасарларының порталда өтінішті қарауға жауапты бөлімшенің басшысын (бұдан әрі - бөлімше) және құрылымдық бөлімшелердің басшыларын бір сағаттың ішінде айқындауы;</w:t>
      </w:r>
    </w:p>
    <w:p>
      <w:pPr>
        <w:spacing w:after="0"/>
        <w:ind w:left="0"/>
        <w:jc w:val="both"/>
      </w:pPr>
      <w:r>
        <w:rPr>
          <w:rFonts w:ascii="Times New Roman"/>
          <w:b w:val="false"/>
          <w:i w:val="false"/>
          <w:color w:val="000000"/>
          <w:sz w:val="28"/>
        </w:rPr>
        <w:t>
      4) көрсетілетін қызметті берушінің бөлімше және құрылымдық бөлімше басшыларының жауапты орындаушыларды бір сағаттың ішінде айқындауы;</w:t>
      </w:r>
    </w:p>
    <w:p>
      <w:pPr>
        <w:spacing w:after="0"/>
        <w:ind w:left="0"/>
        <w:jc w:val="both"/>
      </w:pPr>
      <w:r>
        <w:rPr>
          <w:rFonts w:ascii="Times New Roman"/>
          <w:b w:val="false"/>
          <w:i w:val="false"/>
          <w:color w:val="000000"/>
          <w:sz w:val="28"/>
        </w:rPr>
        <w:t>
      5) бөлімшенің жауапты орындаушысы көрсетілетін қызметті алушының өтінішін алған кезден бастап екі жұмыс күні ішінде портал арқылы келіп түскен құжаттарды тексереді.</w:t>
      </w:r>
    </w:p>
    <w:p>
      <w:pPr>
        <w:spacing w:after="0"/>
        <w:ind w:left="0"/>
        <w:jc w:val="both"/>
      </w:pPr>
      <w:r>
        <w:rPr>
          <w:rFonts w:ascii="Times New Roman"/>
          <w:b w:val="false"/>
          <w:i w:val="false"/>
          <w:color w:val="000000"/>
          <w:sz w:val="28"/>
        </w:rPr>
        <w:t>
      Стандарттың 10 - тармағында көзделген бас тарту үшін негіздемелердің бірі болған кезде жауапты орындаушы өтініш келіп түскен кезден бастап екі жұмыс күні ішінде мемлекеттік қызметті көрсетуден дәлелді бас тартуды дайындауды қамтамасыз етеді.</w:t>
      </w:r>
    </w:p>
    <w:bookmarkStart w:name="z627" w:id="135"/>
    <w:p>
      <w:pPr>
        <w:spacing w:after="0"/>
        <w:ind w:left="0"/>
        <w:jc w:val="both"/>
      </w:pPr>
      <w:r>
        <w:rPr>
          <w:rFonts w:ascii="Times New Roman"/>
          <w:b w:val="false"/>
          <w:i w:val="false"/>
          <w:color w:val="000000"/>
          <w:sz w:val="28"/>
        </w:rPr>
        <w:t>
      6. Мынадай рәсімді (іс - қимылдарды) орындауды бастау үшін негіз болатын мемлекеттік қызметті көрсету бойынша рәсімдердің (іс - қимылдардың) нәтижесі рәсімнің (іс - қимылдардың) нәтижесі және оны басқа құрылымдық бөлімшеге беру тәртібі көрсетілсін):</w:t>
      </w:r>
    </w:p>
    <w:bookmarkEnd w:id="135"/>
    <w:p>
      <w:pPr>
        <w:spacing w:after="0"/>
        <w:ind w:left="0"/>
        <w:jc w:val="both"/>
      </w:pPr>
      <w:r>
        <w:rPr>
          <w:rFonts w:ascii="Times New Roman"/>
          <w:b w:val="false"/>
          <w:i w:val="false"/>
          <w:color w:val="000000"/>
          <w:sz w:val="28"/>
        </w:rPr>
        <w:t>
      1) көрсетілетін қызметті берушінің кеңсесінде өтініштердің электрондық нысанын тіркеу және көшіру (өтінім Мемлекеттік корпорация арқылы қағаз тасығышта берілген жағдайда);</w:t>
      </w:r>
    </w:p>
    <w:p>
      <w:pPr>
        <w:spacing w:after="0"/>
        <w:ind w:left="0"/>
        <w:jc w:val="both"/>
      </w:pPr>
      <w:r>
        <w:rPr>
          <w:rFonts w:ascii="Times New Roman"/>
          <w:b w:val="false"/>
          <w:i w:val="false"/>
          <w:color w:val="000000"/>
          <w:sz w:val="28"/>
        </w:rPr>
        <w:t>
      2) өңделген өтінімді порталға орналастыру (өтінім Мемлекеттік корпорация арқылы қағаз тасығышта берілген жағдайда);</w:t>
      </w:r>
    </w:p>
    <w:p>
      <w:pPr>
        <w:spacing w:after="0"/>
        <w:ind w:left="0"/>
        <w:jc w:val="both"/>
      </w:pPr>
      <w:r>
        <w:rPr>
          <w:rFonts w:ascii="Times New Roman"/>
          <w:b w:val="false"/>
          <w:i w:val="false"/>
          <w:color w:val="000000"/>
          <w:sz w:val="28"/>
        </w:rPr>
        <w:t>
      3) көрсетілетін қызметті беруші басшылығының порталдағы қарары;</w:t>
      </w:r>
    </w:p>
    <w:p>
      <w:pPr>
        <w:spacing w:after="0"/>
        <w:ind w:left="0"/>
        <w:jc w:val="both"/>
      </w:pPr>
      <w:r>
        <w:rPr>
          <w:rFonts w:ascii="Times New Roman"/>
          <w:b w:val="false"/>
          <w:i w:val="false"/>
          <w:color w:val="000000"/>
          <w:sz w:val="28"/>
        </w:rPr>
        <w:t>
      4) бөлімшенің жауапты орындаушысының порталда мемлекеттік қызметті көрсету нәтижесін ресімдеуі;</w:t>
      </w:r>
    </w:p>
    <w:p>
      <w:pPr>
        <w:spacing w:after="0"/>
        <w:ind w:left="0"/>
        <w:jc w:val="both"/>
      </w:pPr>
      <w:r>
        <w:rPr>
          <w:rFonts w:ascii="Times New Roman"/>
          <w:b w:val="false"/>
          <w:i w:val="false"/>
          <w:color w:val="000000"/>
          <w:sz w:val="28"/>
        </w:rPr>
        <w:t>
      5) көрсетілетін қызметті берушінің бөлімше басшысының және құрылымдық бөлімшелерінің, басшы орынбасарларының келісуі;</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порталда қол қоюы.</w:t>
      </w:r>
    </w:p>
    <w:bookmarkStart w:name="z626" w:id="13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 - қимыл тәртібін сипаттау</w:t>
      </w:r>
    </w:p>
    <w:bookmarkEnd w:id="136"/>
    <w:bookmarkStart w:name="z625" w:id="1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7"/>
    <w:p>
      <w:pPr>
        <w:spacing w:after="0"/>
        <w:ind w:left="0"/>
        <w:jc w:val="both"/>
      </w:pPr>
      <w:r>
        <w:rPr>
          <w:rFonts w:ascii="Times New Roman"/>
          <w:b w:val="false"/>
          <w:i w:val="false"/>
          <w:color w:val="000000"/>
          <w:sz w:val="28"/>
        </w:rPr>
        <w:t>
      1) Мемлекеттік корпорациядан, сондай-ақ портал арқылы келіп түскен өтініштерді тіркейтін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берушінің бөлімше басшысы және құрылымдық бөлімшелер басшылары;</w:t>
      </w:r>
    </w:p>
    <w:p>
      <w:pPr>
        <w:spacing w:after="0"/>
        <w:ind w:left="0"/>
        <w:jc w:val="both"/>
      </w:pPr>
      <w:r>
        <w:rPr>
          <w:rFonts w:ascii="Times New Roman"/>
          <w:b w:val="false"/>
          <w:i w:val="false"/>
          <w:color w:val="000000"/>
          <w:sz w:val="28"/>
        </w:rPr>
        <w:t>
      5) көрсетілетін қызметті берушінің құрылымдық бөлімшелерінің орындаушылары;</w:t>
      </w:r>
    </w:p>
    <w:p>
      <w:pPr>
        <w:spacing w:after="0"/>
        <w:ind w:left="0"/>
        <w:jc w:val="both"/>
      </w:pPr>
      <w:r>
        <w:rPr>
          <w:rFonts w:ascii="Times New Roman"/>
          <w:b w:val="false"/>
          <w:i w:val="false"/>
          <w:color w:val="000000"/>
          <w:sz w:val="28"/>
        </w:rPr>
        <w:t>
      6) көрсетілетін қызметті беруші бөлімшесінің орындаушысы (жауапты орындаушы).</w:t>
      </w:r>
    </w:p>
    <w:bookmarkStart w:name="z624" w:id="138"/>
    <w:p>
      <w:pPr>
        <w:spacing w:after="0"/>
        <w:ind w:left="0"/>
        <w:jc w:val="both"/>
      </w:pPr>
      <w:r>
        <w:rPr>
          <w:rFonts w:ascii="Times New Roman"/>
          <w:b w:val="false"/>
          <w:i w:val="false"/>
          <w:color w:val="000000"/>
          <w:sz w:val="28"/>
        </w:rPr>
        <w:t>
      8. Мемлекеттік қызметті көрсету үшін құрылымдық бөлімшелер (қызметкерлер) арасындағы рәсімдердің (іс-қимылдардың) реттілігін сипаттау:</w:t>
      </w:r>
    </w:p>
    <w:bookmarkEnd w:id="13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өтініштер келіп түскен кезден бастап бір сағат ішінде порталда тіркеуді жүргізеді және оны көрсетілетін қызметті берушінің басшысына қарауға жібереді;</w:t>
      </w:r>
    </w:p>
    <w:p>
      <w:pPr>
        <w:spacing w:after="0"/>
        <w:ind w:left="0"/>
        <w:jc w:val="both"/>
      </w:pPr>
      <w:r>
        <w:rPr>
          <w:rFonts w:ascii="Times New Roman"/>
          <w:b w:val="false"/>
          <w:i w:val="false"/>
          <w:color w:val="000000"/>
          <w:sz w:val="28"/>
        </w:rPr>
        <w:t>
      2) көрсетілетін қызметті берушінің басшысы өтініштер порталдан келіп түскен кезден бастап бір сағат ішінде оны қарауды көрсетілетін қызметті беруші басшысының орынбасарына тапсырады;</w:t>
      </w:r>
    </w:p>
    <w:p>
      <w:pPr>
        <w:spacing w:after="0"/>
        <w:ind w:left="0"/>
        <w:jc w:val="both"/>
      </w:pPr>
      <w:r>
        <w:rPr>
          <w:rFonts w:ascii="Times New Roman"/>
          <w:b w:val="false"/>
          <w:i w:val="false"/>
          <w:color w:val="000000"/>
          <w:sz w:val="28"/>
        </w:rPr>
        <w:t>
      3) көрсетілетін қызметті беруші басшысының орынбасарлары өтініштер порталдан келіп түскен кезден бастап бір сағат ішінде оны бөлімшелердің және құрылымдық бөлімшелердің басшыларына жібереді;</w:t>
      </w:r>
    </w:p>
    <w:p>
      <w:pPr>
        <w:spacing w:after="0"/>
        <w:ind w:left="0"/>
        <w:jc w:val="both"/>
      </w:pPr>
      <w:r>
        <w:rPr>
          <w:rFonts w:ascii="Times New Roman"/>
          <w:b w:val="false"/>
          <w:i w:val="false"/>
          <w:color w:val="000000"/>
          <w:sz w:val="28"/>
        </w:rPr>
        <w:t>
      4) бөлімшелердің және құрылымдық бөлімшелердің басшылары бір сағат ішінде оны орындау үшін жауапты орындаушыларға жібереді;</w:t>
      </w:r>
    </w:p>
    <w:p>
      <w:pPr>
        <w:spacing w:after="0"/>
        <w:ind w:left="0"/>
        <w:jc w:val="both"/>
      </w:pPr>
      <w:r>
        <w:rPr>
          <w:rFonts w:ascii="Times New Roman"/>
          <w:b w:val="false"/>
          <w:i w:val="false"/>
          <w:color w:val="000000"/>
          <w:sz w:val="28"/>
        </w:rPr>
        <w:t xml:space="preserve">
      5) бөлімшенің жауапты орындаушысы көрсетілетін қызметті алушының өтінімін алған кезден бастап екі жұмыс күні ішінде портал арқылы келіп түскен құжаттарды тексереді. </w:t>
      </w:r>
    </w:p>
    <w:p>
      <w:pPr>
        <w:spacing w:after="0"/>
        <w:ind w:left="0"/>
        <w:jc w:val="both"/>
      </w:pPr>
      <w:r>
        <w:rPr>
          <w:rFonts w:ascii="Times New Roman"/>
          <w:b w:val="false"/>
          <w:i w:val="false"/>
          <w:color w:val="000000"/>
          <w:sz w:val="28"/>
        </w:rPr>
        <w:t>
      Бас тарту үшін негіздемелер болмаған жағдайда бөлімшенің жауапты орындаушысы құрылымдық бөлімшелердің жауапты орындаушыларымен бірлесіп келісім беру туралы хатты ресімдеуді өтініш келіп түскен кезден бастап 7 (жеті) жұмыс күні ішінде қамтамасыз етеді және мемлекеттік қызметті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Стандарттың 10-тармағында көзделген бас тарту үшін негіздемелердің бірі бар болған жағдайда бөлімшенің жауапты орындаушысы құрылымдық бөлімшелердің жауапты орындаушыларымен бірлесіп өтініш келіп түскен кезден бастап 7 (жеті) жұмыс күні ішінде мемлекеттік қызметті көрсетуден дәлелді бас тартуға дайындықты қамтамасыз етеді және мемлекеттік қызмет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bookmarkStart w:name="z623" w:id="139"/>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39"/>
    <w:bookmarkStart w:name="z622" w:id="140"/>
    <w:p>
      <w:pPr>
        <w:spacing w:after="0"/>
        <w:ind w:left="0"/>
        <w:jc w:val="both"/>
      </w:pPr>
      <w:r>
        <w:rPr>
          <w:rFonts w:ascii="Times New Roman"/>
          <w:b w:val="false"/>
          <w:i w:val="false"/>
          <w:color w:val="000000"/>
          <w:sz w:val="28"/>
        </w:rPr>
        <w:t>
      9. Мемлекеттік корпорацияда құжаттарды қабылдау "электрондық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w:t>
      </w:r>
    </w:p>
    <w:bookmarkEnd w:id="140"/>
    <w:p>
      <w:pPr>
        <w:spacing w:after="0"/>
        <w:ind w:left="0"/>
        <w:jc w:val="both"/>
      </w:pPr>
      <w:r>
        <w:rPr>
          <w:rFonts w:ascii="Times New Roman"/>
          <w:b w:val="false"/>
          <w:i w:val="false"/>
          <w:color w:val="000000"/>
          <w:sz w:val="28"/>
        </w:rPr>
        <w:t xml:space="preserve">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 </w:t>
      </w:r>
    </w:p>
    <w:bookmarkStart w:name="z621" w:id="141"/>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кызметті көрсету нәтижесін алу процесін сипаттау, оның ұзақтығы:</w:t>
      </w:r>
    </w:p>
    <w:bookmarkEnd w:id="141"/>
    <w:p>
      <w:pPr>
        <w:spacing w:after="0"/>
        <w:ind w:left="0"/>
        <w:jc w:val="both"/>
      </w:pPr>
      <w:r>
        <w:rPr>
          <w:rFonts w:ascii="Times New Roman"/>
          <w:b w:val="false"/>
          <w:i w:val="false"/>
          <w:color w:val="000000"/>
          <w:sz w:val="28"/>
        </w:rPr>
        <w:t>
      1) мемлекеттік қызметті көрсету үшін көрсетілетін қызметті алушы құжаттардың тізімдемесімен Мемлекеттік корпорацияға жүгінеді;</w:t>
      </w:r>
    </w:p>
    <w:p>
      <w:pPr>
        <w:spacing w:after="0"/>
        <w:ind w:left="0"/>
        <w:jc w:val="both"/>
      </w:pPr>
      <w:r>
        <w:rPr>
          <w:rFonts w:ascii="Times New Roman"/>
          <w:b w:val="false"/>
          <w:i w:val="false"/>
          <w:color w:val="000000"/>
          <w:sz w:val="28"/>
        </w:rPr>
        <w:t>
      2) көрсетілетін қызметті беруші құжаттар топтамасы Мемлекеттік корпорацияға тапсырылған күннен бастап 10 (он) жұмыс күнінен асырмай өтінішті қарайды.</w:t>
      </w:r>
    </w:p>
    <w:p>
      <w:pPr>
        <w:spacing w:after="0"/>
        <w:ind w:left="0"/>
        <w:jc w:val="both"/>
      </w:pPr>
      <w:r>
        <w:rPr>
          <w:rFonts w:ascii="Times New Roman"/>
          <w:b w:val="false"/>
          <w:i w:val="false"/>
          <w:color w:val="000000"/>
          <w:sz w:val="28"/>
        </w:rPr>
        <w:t>
      Мемлекеттік корпорация арқылы мемлекеттік қызметтерді көрсету мерзімі өтініштер мен құжаттарды қабылдау күнінен кейінгі күнтізбелік күннен басталады;</w:t>
      </w:r>
    </w:p>
    <w:p>
      <w:pPr>
        <w:spacing w:after="0"/>
        <w:ind w:left="0"/>
        <w:jc w:val="both"/>
      </w:pPr>
      <w:r>
        <w:rPr>
          <w:rFonts w:ascii="Times New Roman"/>
          <w:b w:val="false"/>
          <w:i w:val="false"/>
          <w:color w:val="000000"/>
          <w:sz w:val="28"/>
        </w:rPr>
        <w:t>
      3)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w:t>
      </w:r>
    </w:p>
    <w:p>
      <w:pPr>
        <w:spacing w:after="0"/>
        <w:ind w:left="0"/>
        <w:jc w:val="both"/>
      </w:pPr>
      <w:r>
        <w:rPr>
          <w:rFonts w:ascii="Times New Roman"/>
          <w:b w:val="false"/>
          <w:i w:val="false"/>
          <w:color w:val="000000"/>
          <w:sz w:val="28"/>
        </w:rPr>
        <w:t>
      4) мемлекеттік қызметті көрсету нәтижесі келісім беру туралы хат не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 ұсыну кезінде тиісті құжаттарды қабылдау туралы қолхат негізінде жүзеге асырылады.</w:t>
      </w:r>
    </w:p>
    <w:bookmarkStart w:name="z620" w:id="142"/>
    <w:p>
      <w:pPr>
        <w:spacing w:after="0"/>
        <w:ind w:left="0"/>
        <w:jc w:val="both"/>
      </w:pPr>
      <w:r>
        <w:rPr>
          <w:rFonts w:ascii="Times New Roman"/>
          <w:b w:val="false"/>
          <w:i w:val="false"/>
          <w:color w:val="000000"/>
          <w:sz w:val="28"/>
        </w:rPr>
        <w:t>
      11. Мемлекеттік қызметті көрсету кезінде көрсетілетін қызметті беруші мен көрсетілетін қызметті алушының жүгіну және рәсімдерінің (іс-қимылдарының) реттілік тәртібін сипаттау:</w:t>
      </w:r>
    </w:p>
    <w:bookmarkEnd w:id="142"/>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және құпиясөздің (порталда тіркелмеген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 порталда БСН және құпиясөзді (авторландыру процесі) енгізеді;</w:t>
      </w:r>
    </w:p>
    <w:p>
      <w:pPr>
        <w:spacing w:after="0"/>
        <w:ind w:left="0"/>
        <w:jc w:val="both"/>
      </w:pPr>
      <w:r>
        <w:rPr>
          <w:rFonts w:ascii="Times New Roman"/>
          <w:b w:val="false"/>
          <w:i w:val="false"/>
          <w:color w:val="000000"/>
          <w:sz w:val="28"/>
        </w:rPr>
        <w:t>
      3) 1-шарт - БСН және құпиясөз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электрондық түрде қажетті құжаттарды тіркеуі;</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БСН мен ЭЦҚ тіркеу куәлігінде көрсетілген БСН арасында) сәйкес келуін тексеру;</w:t>
      </w:r>
    </w:p>
    <w:p>
      <w:pPr>
        <w:spacing w:after="0"/>
        <w:ind w:left="0"/>
        <w:jc w:val="both"/>
      </w:pPr>
      <w:r>
        <w:rPr>
          <w:rFonts w:ascii="Times New Roman"/>
          <w:b w:val="false"/>
          <w:i w:val="false"/>
          <w:color w:val="000000"/>
          <w:sz w:val="28"/>
        </w:rPr>
        <w:t>
      7) 4 - процесс - көрсетілетін қызметті алушының ЭЦҚ түпнұсқалылығының расталмауына байланысты сұратылған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5 - процесс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берушінің өңдеуі үшін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9) 6 - процесс - электрондық құжатты көрсетілетін қызметті берушінің АЖО тіркеу;</w:t>
      </w:r>
    </w:p>
    <w:p>
      <w:pPr>
        <w:spacing w:after="0"/>
        <w:ind w:left="0"/>
        <w:jc w:val="both"/>
      </w:pPr>
      <w:r>
        <w:rPr>
          <w:rFonts w:ascii="Times New Roman"/>
          <w:b w:val="false"/>
          <w:i w:val="false"/>
          <w:color w:val="000000"/>
          <w:sz w:val="28"/>
        </w:rPr>
        <w:t>
      10) 3 - шарт - көрсетілетін қызметті алушының стандартта көрсетілген және қызметті көрсету негіздемелеріне сәйкес ұсынған құжаттарды көрсетілетін қызметті берушінің тексеруі (өңдеуі);</w:t>
      </w:r>
    </w:p>
    <w:p>
      <w:pPr>
        <w:spacing w:after="0"/>
        <w:ind w:left="0"/>
        <w:jc w:val="both"/>
      </w:pPr>
      <w:r>
        <w:rPr>
          <w:rFonts w:ascii="Times New Roman"/>
          <w:b w:val="false"/>
          <w:i w:val="false"/>
          <w:color w:val="000000"/>
          <w:sz w:val="28"/>
        </w:rPr>
        <w:t>
      11) 7 - процесс - көрсетілетін қызметті алушының құжаттарындағы бұзушылықтарға байланысты сұрау салынған көрсетілетін қызметтен бас тарту туралы хабарландыруды қалыптастыру;</w:t>
      </w:r>
    </w:p>
    <w:p>
      <w:pPr>
        <w:spacing w:after="0"/>
        <w:ind w:left="0"/>
        <w:jc w:val="both"/>
      </w:pPr>
      <w:r>
        <w:rPr>
          <w:rFonts w:ascii="Times New Roman"/>
          <w:b w:val="false"/>
          <w:i w:val="false"/>
          <w:color w:val="000000"/>
          <w:sz w:val="28"/>
        </w:rPr>
        <w:t>
      12) 8 - процесс - осы регламенттің 5-тармағының 2) - 4) тармақшаларында көзделген рәсімдер (іс - қимылдар);</w:t>
      </w:r>
    </w:p>
    <w:p>
      <w:pPr>
        <w:spacing w:after="0"/>
        <w:ind w:left="0"/>
        <w:jc w:val="both"/>
      </w:pPr>
      <w:r>
        <w:rPr>
          <w:rFonts w:ascii="Times New Roman"/>
          <w:b w:val="false"/>
          <w:i w:val="false"/>
          <w:color w:val="000000"/>
          <w:sz w:val="28"/>
        </w:rPr>
        <w:t>
      13) 9 - процесс - көрсетілетін қызметті алушының көрсетілетін қызмет берушінің АЖО қалыптастырылған көрсетілетін қызмет нәтижесін (электрондық құжат нысанында) алуы. Электрондық құжат көрсетілетін қызметті берушінің уәкілетті адамының ЭЦҚ пайдаланыла отырып қалыптастырылады.</w:t>
      </w:r>
    </w:p>
    <w:bookmarkStart w:name="z619" w:id="143"/>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рәсімдерінің (іс - қимылдарының), құрылымдық бөлімшелерінің (қызметкерлерінің) өзара іс-қимылдарының бірізділігін егжей - тегжейлі сипаттау, сондай - ақ мемлекеттік қызметті көрсету процесінде ақпараттық жүйелерді пайдалануды сипаттау осы Регламентке қосымшаға сәйкес мемлекеттік қызметті көрсетудің бизнес - процестерінің анықтамалығында көрсетіледі. Мемлекеттік қызметті көрсетудің бизнес - процестерінің анықтамалығы көрсетілетін қызметті берушінің порталында, интернет - ресурсында орналастырылады.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 мүліктің,</w:t>
            </w:r>
            <w:r>
              <w:br/>
            </w:r>
            <w:r>
              <w:rPr>
                <w:rFonts w:ascii="Times New Roman"/>
                <w:b w:val="false"/>
                <w:i w:val="false"/>
                <w:color w:val="000000"/>
                <w:sz w:val="20"/>
              </w:rPr>
              <w:t>ағымдағы жылдың басындағы</w:t>
            </w:r>
            <w:r>
              <w:br/>
            </w:r>
            <w:r>
              <w:rPr>
                <w:rFonts w:ascii="Times New Roman"/>
                <w:b w:val="false"/>
                <w:i w:val="false"/>
                <w:color w:val="000000"/>
                <w:sz w:val="20"/>
              </w:rPr>
              <w:t>бухгалтерлiк баланста ескерілген</w:t>
            </w:r>
            <w:r>
              <w:br/>
            </w:r>
            <w:r>
              <w:rPr>
                <w:rFonts w:ascii="Times New Roman"/>
                <w:b w:val="false"/>
                <w:i w:val="false"/>
                <w:color w:val="000000"/>
                <w:sz w:val="20"/>
              </w:rPr>
              <w:t>баланстық құны ағымдағы жылдың</w:t>
            </w:r>
            <w:r>
              <w:br/>
            </w:r>
            <w:r>
              <w:rPr>
                <w:rFonts w:ascii="Times New Roman"/>
                <w:b w:val="false"/>
                <w:i w:val="false"/>
                <w:color w:val="000000"/>
                <w:sz w:val="20"/>
              </w:rPr>
              <w:t>басындағы бухгалтерлiк балансқа</w:t>
            </w:r>
            <w:r>
              <w:br/>
            </w:r>
            <w:r>
              <w:rPr>
                <w:rFonts w:ascii="Times New Roman"/>
                <w:b w:val="false"/>
                <w:i w:val="false"/>
                <w:color w:val="000000"/>
                <w:sz w:val="20"/>
              </w:rPr>
              <w:t>сәйкес оның активтерiнiң баланстық</w:t>
            </w:r>
            <w:r>
              <w:br/>
            </w:r>
            <w:r>
              <w:rPr>
                <w:rFonts w:ascii="Times New Roman"/>
                <w:b w:val="false"/>
                <w:i w:val="false"/>
                <w:color w:val="000000"/>
                <w:sz w:val="20"/>
              </w:rPr>
              <w:t>құнының 0,05 пайызынан асатын</w:t>
            </w:r>
            <w:r>
              <w:br/>
            </w:r>
            <w:r>
              <w:rPr>
                <w:rFonts w:ascii="Times New Roman"/>
                <w:b w:val="false"/>
                <w:i w:val="false"/>
                <w:color w:val="000000"/>
                <w:sz w:val="20"/>
              </w:rPr>
              <w:t>болса, табиғи монополия</w:t>
            </w:r>
            <w:r>
              <w:br/>
            </w:r>
            <w:r>
              <w:rPr>
                <w:rFonts w:ascii="Times New Roman"/>
                <w:b w:val="false"/>
                <w:i w:val="false"/>
                <w:color w:val="000000"/>
                <w:sz w:val="20"/>
              </w:rPr>
              <w:t>субъектісінің мүлкіне қатысты өзге</w:t>
            </w:r>
            <w:r>
              <w:br/>
            </w:r>
            <w:r>
              <w:rPr>
                <w:rFonts w:ascii="Times New Roman"/>
                <w:b w:val="false"/>
                <w:i w:val="false"/>
                <w:color w:val="000000"/>
                <w:sz w:val="20"/>
              </w:rPr>
              <w:t>мәмілелер жасасуға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"Е-лицензиялау" веб-порталы арқылы мемлекеттік қызметті көрсетудің бизнес-процестерінің анықтамалығы</w:t>
      </w:r>
    </w:p>
    <w:p>
      <w:pPr>
        <w:spacing w:after="0"/>
        <w:ind w:left="0"/>
        <w:jc w:val="both"/>
      </w:pPr>
      <w:r>
        <w:rPr>
          <w:rFonts w:ascii="Times New Roman"/>
          <w:b w:val="false"/>
          <w:i w:val="false"/>
          <w:color w:val="000000"/>
          <w:sz w:val="28"/>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62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62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4-қосымша</w:t>
            </w:r>
          </w:p>
        </w:tc>
      </w:tr>
    </w:tbl>
    <w:bookmarkStart w:name="z191" w:id="144"/>
    <w:p>
      <w:pPr>
        <w:spacing w:after="0"/>
        <w:ind w:left="0"/>
        <w:jc w:val="left"/>
      </w:pPr>
      <w:r>
        <w:rPr>
          <w:rFonts w:ascii="Times New Roman"/>
          <w:b/>
          <w:i w:val="false"/>
          <w:color w:val="000000"/>
        </w:rPr>
        <w:t xml:space="preserve">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w:t>
      </w:r>
      <w:r>
        <w:br/>
      </w:r>
      <w:r>
        <w:rPr>
          <w:rFonts w:ascii="Times New Roman"/>
          <w:b/>
          <w:i w:val="false"/>
          <w:color w:val="000000"/>
        </w:rPr>
        <w:t>реттелiп көрсетiлетiн қызметтердi (тауарларды, жұмыстарды) ұсыну үшiн пайдаланылатын мүлiктi жалға алуына келісім беру" мемлекеттік көрсетілетін қызмет</w:t>
      </w:r>
      <w:r>
        <w:br/>
      </w:r>
      <w:r>
        <w:rPr>
          <w:rFonts w:ascii="Times New Roman"/>
          <w:b/>
          <w:i w:val="false"/>
          <w:color w:val="000000"/>
        </w:rPr>
        <w:t>регламенті</w:t>
      </w:r>
    </w:p>
    <w:bookmarkEnd w:id="144"/>
    <w:p>
      <w:pPr>
        <w:spacing w:after="0"/>
        <w:ind w:left="0"/>
        <w:jc w:val="both"/>
      </w:pPr>
      <w:r>
        <w:rPr>
          <w:rFonts w:ascii="Times New Roman"/>
          <w:b w:val="false"/>
          <w:i w:val="false"/>
          <w:color w:val="ff0000"/>
          <w:sz w:val="28"/>
        </w:rPr>
        <w:t xml:space="preserve">
      Ескерту. Регламент жаңа редакцияда - ҚР Ұлттық экономика министрінің 26.09.2016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92" w:id="145"/>
    <w:p>
      <w:pPr>
        <w:spacing w:after="0"/>
        <w:ind w:left="0"/>
        <w:jc w:val="left"/>
      </w:pPr>
      <w:r>
        <w:rPr>
          <w:rFonts w:ascii="Times New Roman"/>
          <w:b/>
          <w:i w:val="false"/>
          <w:color w:val="000000"/>
        </w:rPr>
        <w:t xml:space="preserve">  1-бөлім. Жалпы ережелер</w:t>
      </w:r>
    </w:p>
    <w:bookmarkEnd w:id="145"/>
    <w:bookmarkStart w:name="z193" w:id="146"/>
    <w:p>
      <w:pPr>
        <w:spacing w:after="0"/>
        <w:ind w:left="0"/>
        <w:jc w:val="both"/>
      </w:pPr>
      <w:r>
        <w:rPr>
          <w:rFonts w:ascii="Times New Roman"/>
          <w:b w:val="false"/>
          <w:i w:val="false"/>
          <w:color w:val="000000"/>
          <w:sz w:val="28"/>
        </w:rPr>
        <w:t xml:space="preserve">
      1.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беруді (бұдан әрі – мемлекеттік көрсетілетін қызмет) Министрліктің Табиғи монополияларды реттеу және бәсекелестікті қорғау комитеті және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асырады. </w:t>
      </w:r>
    </w:p>
    <w:bookmarkEnd w:id="146"/>
    <w:p>
      <w:pPr>
        <w:spacing w:after="0"/>
        <w:ind w:left="0"/>
        <w:jc w:val="both"/>
      </w:pPr>
      <w:r>
        <w:rPr>
          <w:rFonts w:ascii="Times New Roman"/>
          <w:b w:val="false"/>
          <w:i w:val="false"/>
          <w:color w:val="000000"/>
          <w:sz w:val="28"/>
        </w:rPr>
        <w:t>
      Өтінішхатты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www.egov.kz "электрондық үкімет" веб-порталы (бұдан әрі – портал) арқылы жүзеге асырылады.</w:t>
      </w:r>
    </w:p>
    <w:bookmarkStart w:name="z194" w:id="14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7"/>
    <w:bookmarkStart w:name="z195" w:id="148"/>
    <w:p>
      <w:pPr>
        <w:spacing w:after="0"/>
        <w:ind w:left="0"/>
        <w:jc w:val="both"/>
      </w:pPr>
      <w:r>
        <w:rPr>
          <w:rFonts w:ascii="Times New Roman"/>
          <w:b w:val="false"/>
          <w:i w:val="false"/>
          <w:color w:val="000000"/>
          <w:sz w:val="28"/>
        </w:rPr>
        <w:t xml:space="preserve">
      3. Мемлекеттік қызметті көрсету нәтижесі – мемлекеттік қызметті көрсетуге келісім беру туралы хат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электрондық нысандағы дәлелді жауап.</w:t>
      </w:r>
    </w:p>
    <w:bookmarkEnd w:id="14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96" w:id="149"/>
    <w:p>
      <w:pPr>
        <w:spacing w:after="0"/>
        <w:ind w:left="0"/>
        <w:jc w:val="left"/>
      </w:pPr>
      <w:r>
        <w:rPr>
          <w:rFonts w:ascii="Times New Roman"/>
          <w:b/>
          <w:i w:val="false"/>
          <w:color w:val="000000"/>
        </w:rPr>
        <w:t xml:space="preserve"> 2-бөлім.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9"/>
    <w:bookmarkStart w:name="z197" w:id="15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қосымшаға сәйкес нысандағы көрсетілетін қызметті алушының (не сенімхат бойынша оның өкілінің) өтінішхатының не көрсетілетін қызметті алушының ЭЦҚ-мен қол қойылған электрондық құжат нысанындағы ЭҮП-ге сұрау салуының болуы негіз болып табылады. </w:t>
      </w:r>
    </w:p>
    <w:bookmarkEnd w:id="150"/>
    <w:bookmarkStart w:name="z198" w:id="151"/>
    <w:p>
      <w:pPr>
        <w:spacing w:after="0"/>
        <w:ind w:left="0"/>
        <w:jc w:val="both"/>
      </w:pPr>
      <w:r>
        <w:rPr>
          <w:rFonts w:ascii="Times New Roman"/>
          <w:b w:val="false"/>
          <w:i w:val="false"/>
          <w:color w:val="000000"/>
          <w:sz w:val="28"/>
        </w:rPr>
        <w:t xml:space="preserve">
      Көрсетілетін қызметті алушы қағаз нысанда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кеңсесі өтінішхатты қабылдаудан бас тартады.</w:t>
      </w:r>
    </w:p>
    <w:bookmarkEnd w:id="151"/>
    <w:bookmarkStart w:name="z199" w:id="15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2"/>
    <w:bookmarkStart w:name="z200" w:id="153"/>
    <w:p>
      <w:pPr>
        <w:spacing w:after="0"/>
        <w:ind w:left="0"/>
        <w:jc w:val="both"/>
      </w:pPr>
      <w:r>
        <w:rPr>
          <w:rFonts w:ascii="Times New Roman"/>
          <w:b w:val="false"/>
          <w:i w:val="false"/>
          <w:color w:val="000000"/>
          <w:sz w:val="28"/>
        </w:rPr>
        <w:t>
      1-іс-қимыл – көрсетілетін қызметті алушыдан портал арқылы тікелей немесе көрсетілетін қызметті берушінің кеңсесіне келіп түскен өтінішхатты "Е-лицензиялау" мемлекеттік деректер қоры" ақпараттық жүйесінде (бұдан әрі – "Е-лицензиялау" МДҚ" АЖ) тіркеудікөрсетілетін қызметті беруші кеңсесінің қызметкері түскен күні жүргізеді;</w:t>
      </w:r>
    </w:p>
    <w:bookmarkEnd w:id="153"/>
    <w:bookmarkStart w:name="z201" w:id="154"/>
    <w:p>
      <w:pPr>
        <w:spacing w:after="0"/>
        <w:ind w:left="0"/>
        <w:jc w:val="both"/>
      </w:pPr>
      <w:r>
        <w:rPr>
          <w:rFonts w:ascii="Times New Roman"/>
          <w:b w:val="false"/>
          <w:i w:val="false"/>
          <w:color w:val="000000"/>
          <w:sz w:val="28"/>
        </w:rPr>
        <w:t>
      орындалу ұзақтығы – 15 (он бес) минут.</w:t>
      </w:r>
    </w:p>
    <w:bookmarkEnd w:id="154"/>
    <w:bookmarkStart w:name="z202" w:id="155"/>
    <w:p>
      <w:pPr>
        <w:spacing w:after="0"/>
        <w:ind w:left="0"/>
        <w:jc w:val="both"/>
      </w:pPr>
      <w:r>
        <w:rPr>
          <w:rFonts w:ascii="Times New Roman"/>
          <w:b w:val="false"/>
          <w:i w:val="false"/>
          <w:color w:val="000000"/>
          <w:sz w:val="28"/>
        </w:rPr>
        <w:t xml:space="preserve">
      2-іс-қимыл – көрсетілетін қызметті беруші басшысының көрсетілетін қызметті алушының құжаттарын қарауы және көрсетілетін қызметті беруші басшысының орынбасарына(-ларына) қарауға беруі; </w:t>
      </w:r>
    </w:p>
    <w:bookmarkEnd w:id="155"/>
    <w:bookmarkStart w:name="z203" w:id="156"/>
    <w:p>
      <w:pPr>
        <w:spacing w:after="0"/>
        <w:ind w:left="0"/>
        <w:jc w:val="both"/>
      </w:pPr>
      <w:r>
        <w:rPr>
          <w:rFonts w:ascii="Times New Roman"/>
          <w:b w:val="false"/>
          <w:i w:val="false"/>
          <w:color w:val="000000"/>
          <w:sz w:val="28"/>
        </w:rPr>
        <w:t>
      орындалу ұзақтығы – 20 (жиырма) минут.</w:t>
      </w:r>
    </w:p>
    <w:bookmarkEnd w:id="156"/>
    <w:bookmarkStart w:name="z204" w:id="157"/>
    <w:p>
      <w:pPr>
        <w:spacing w:after="0"/>
        <w:ind w:left="0"/>
        <w:jc w:val="both"/>
      </w:pPr>
      <w:r>
        <w:rPr>
          <w:rFonts w:ascii="Times New Roman"/>
          <w:b w:val="false"/>
          <w:i w:val="false"/>
          <w:color w:val="000000"/>
          <w:sz w:val="28"/>
        </w:rPr>
        <w:t>
      3-іс-қимыл – көрсетілетін қызметті беруші басқармасы басшысы орынбасарының(-ларының) көрсетілетін қызметті алушының құжаттарын қарауы және көрсетілетін қызметті берушінің басқармасы басшысына(-ларына) орындауға беруі;</w:t>
      </w:r>
    </w:p>
    <w:bookmarkEnd w:id="157"/>
    <w:bookmarkStart w:name="z205" w:id="158"/>
    <w:p>
      <w:pPr>
        <w:spacing w:after="0"/>
        <w:ind w:left="0"/>
        <w:jc w:val="both"/>
      </w:pPr>
      <w:r>
        <w:rPr>
          <w:rFonts w:ascii="Times New Roman"/>
          <w:b w:val="false"/>
          <w:i w:val="false"/>
          <w:color w:val="000000"/>
          <w:sz w:val="28"/>
        </w:rPr>
        <w:t>
      орындалу ұзақтығы – 20 (жиырма) минут.</w:t>
      </w:r>
    </w:p>
    <w:bookmarkEnd w:id="158"/>
    <w:bookmarkStart w:name="z206" w:id="159"/>
    <w:p>
      <w:pPr>
        <w:spacing w:after="0"/>
        <w:ind w:left="0"/>
        <w:jc w:val="both"/>
      </w:pPr>
      <w:r>
        <w:rPr>
          <w:rFonts w:ascii="Times New Roman"/>
          <w:b w:val="false"/>
          <w:i w:val="false"/>
          <w:color w:val="000000"/>
          <w:sz w:val="28"/>
        </w:rPr>
        <w:t>
      4-іс-қимыл – көрсетілетін қызметті беруші басқармасы басшысының(-ларының) көрсетілетін қызметті алушының құжаттарын қарауы және көрсетілетін қызметті беруші басқармасының маманына орындауға беруі;</w:t>
      </w:r>
    </w:p>
    <w:bookmarkEnd w:id="159"/>
    <w:bookmarkStart w:name="z207" w:id="160"/>
    <w:p>
      <w:pPr>
        <w:spacing w:after="0"/>
        <w:ind w:left="0"/>
        <w:jc w:val="both"/>
      </w:pPr>
      <w:r>
        <w:rPr>
          <w:rFonts w:ascii="Times New Roman"/>
          <w:b w:val="false"/>
          <w:i w:val="false"/>
          <w:color w:val="000000"/>
          <w:sz w:val="28"/>
        </w:rPr>
        <w:t>
      орындалу ұзақтығы – 20 (жиырма) минут.</w:t>
      </w:r>
    </w:p>
    <w:bookmarkEnd w:id="160"/>
    <w:bookmarkStart w:name="z208" w:id="161"/>
    <w:p>
      <w:pPr>
        <w:spacing w:after="0"/>
        <w:ind w:left="0"/>
        <w:jc w:val="both"/>
      </w:pPr>
      <w:r>
        <w:rPr>
          <w:rFonts w:ascii="Times New Roman"/>
          <w:b w:val="false"/>
          <w:i w:val="false"/>
          <w:color w:val="000000"/>
          <w:sz w:val="28"/>
        </w:rPr>
        <w:t>
      5-іс-қимыл – көрсетілетін қызметті беруші басқармасы маманының көрсетілетін қызметті алушының құжаттарын қарауы, мемлекеттік қызметті көрсетуге келісім беру туралы хатты не Стандарттың 9-1-тармағында көзделген негіздер бойынша мемлекеттік қызметті көрсетуден бас тарту туралы электрондық нысандағы дәлелді жауап дайындауы;</w:t>
      </w:r>
    </w:p>
    <w:bookmarkEnd w:id="161"/>
    <w:bookmarkStart w:name="z209" w:id="162"/>
    <w:p>
      <w:pPr>
        <w:spacing w:after="0"/>
        <w:ind w:left="0"/>
        <w:jc w:val="both"/>
      </w:pPr>
      <w:r>
        <w:rPr>
          <w:rFonts w:ascii="Times New Roman"/>
          <w:b w:val="false"/>
          <w:i w:val="false"/>
          <w:color w:val="000000"/>
          <w:sz w:val="28"/>
        </w:rPr>
        <w:t>
      орындалу ұзақтығы – күнтізбелік 15 (он бес) күн.</w:t>
      </w:r>
    </w:p>
    <w:bookmarkEnd w:id="162"/>
    <w:bookmarkStart w:name="z210" w:id="163"/>
    <w:p>
      <w:pPr>
        <w:spacing w:after="0"/>
        <w:ind w:left="0"/>
        <w:jc w:val="both"/>
      </w:pPr>
      <w:r>
        <w:rPr>
          <w:rFonts w:ascii="Times New Roman"/>
          <w:b w:val="false"/>
          <w:i w:val="false"/>
          <w:color w:val="000000"/>
          <w:sz w:val="28"/>
        </w:rPr>
        <w:t xml:space="preserve">
      Оның ішінде, көрсетілетін қызметті берушінің құрылымдық басқармасы маманының көрсетілетін қызметті алушының құжаттарын қарауы, мемлекеттік қызметті көрсетуге келісім беру туралы қорытындыны не Стандарттың 9-1-тармағында көзделген негіздер бойынша мемлекеттік қызметті көрсетуден бас тарту туралы электрондық нысандағы дәлелді жауапты дайындауы; </w:t>
      </w:r>
    </w:p>
    <w:bookmarkEnd w:id="163"/>
    <w:bookmarkStart w:name="z211" w:id="164"/>
    <w:p>
      <w:pPr>
        <w:spacing w:after="0"/>
        <w:ind w:left="0"/>
        <w:jc w:val="both"/>
      </w:pPr>
      <w:r>
        <w:rPr>
          <w:rFonts w:ascii="Times New Roman"/>
          <w:b w:val="false"/>
          <w:i w:val="false"/>
          <w:color w:val="000000"/>
          <w:sz w:val="28"/>
        </w:rPr>
        <w:t>
      орындалу ұзақтығы – күнтізбелік 10 (он) күн.</w:t>
      </w:r>
    </w:p>
    <w:bookmarkEnd w:id="164"/>
    <w:bookmarkStart w:name="z212" w:id="165"/>
    <w:p>
      <w:pPr>
        <w:spacing w:after="0"/>
        <w:ind w:left="0"/>
        <w:jc w:val="both"/>
      </w:pPr>
      <w:r>
        <w:rPr>
          <w:rFonts w:ascii="Times New Roman"/>
          <w:b w:val="false"/>
          <w:i w:val="false"/>
          <w:color w:val="000000"/>
          <w:sz w:val="28"/>
        </w:rPr>
        <w:t>
      6-іс-қимыл – көрсетілетін қызметті берушінің басқарма басшысының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w:t>
      </w:r>
    </w:p>
    <w:bookmarkEnd w:id="165"/>
    <w:bookmarkStart w:name="z213" w:id="166"/>
    <w:p>
      <w:pPr>
        <w:spacing w:after="0"/>
        <w:ind w:left="0"/>
        <w:jc w:val="both"/>
      </w:pPr>
      <w:r>
        <w:rPr>
          <w:rFonts w:ascii="Times New Roman"/>
          <w:b w:val="false"/>
          <w:i w:val="false"/>
          <w:color w:val="000000"/>
          <w:sz w:val="28"/>
        </w:rPr>
        <w:t>
      орындалу ұзақтығы – күнтізбелік 4 (төрт) күн.</w:t>
      </w:r>
    </w:p>
    <w:bookmarkEnd w:id="166"/>
    <w:bookmarkStart w:name="z214" w:id="167"/>
    <w:p>
      <w:pPr>
        <w:spacing w:after="0"/>
        <w:ind w:left="0"/>
        <w:jc w:val="both"/>
      </w:pPr>
      <w:r>
        <w:rPr>
          <w:rFonts w:ascii="Times New Roman"/>
          <w:b w:val="false"/>
          <w:i w:val="false"/>
          <w:color w:val="000000"/>
          <w:sz w:val="28"/>
        </w:rPr>
        <w:t xml:space="preserve">
      7-іс-қимыл – көрсетілетін қызметті беруші басшысы орынбасарының мемлекеттік қызметті көрсетуге келісім беру туралы хатты не Стандарттың 9-1-тармағында көзделген негіздер бойынша бас тарту туралы электрондық нысандағы дәлелді жауапты келісуі; </w:t>
      </w:r>
    </w:p>
    <w:bookmarkEnd w:id="167"/>
    <w:bookmarkStart w:name="z215" w:id="168"/>
    <w:p>
      <w:pPr>
        <w:spacing w:after="0"/>
        <w:ind w:left="0"/>
        <w:jc w:val="both"/>
      </w:pPr>
      <w:r>
        <w:rPr>
          <w:rFonts w:ascii="Times New Roman"/>
          <w:b w:val="false"/>
          <w:i w:val="false"/>
          <w:color w:val="000000"/>
          <w:sz w:val="28"/>
        </w:rPr>
        <w:t>
      орындалу ұзақтығы – күнтізбелік 5 (бес) күн.</w:t>
      </w:r>
    </w:p>
    <w:bookmarkEnd w:id="168"/>
    <w:bookmarkStart w:name="z216" w:id="169"/>
    <w:p>
      <w:pPr>
        <w:spacing w:after="0"/>
        <w:ind w:left="0"/>
        <w:jc w:val="both"/>
      </w:pPr>
      <w:r>
        <w:rPr>
          <w:rFonts w:ascii="Times New Roman"/>
          <w:b w:val="false"/>
          <w:i w:val="false"/>
          <w:color w:val="000000"/>
          <w:sz w:val="28"/>
        </w:rPr>
        <w:t xml:space="preserve">
      8-іс-қимыл – көрсетілетін қызмет беруші басшысының мемлекеттік қызметті көрсетуге келісім беру туралы хатқа не Стандарттың 9-1-тармағында көзделген негіздер бойынша бас тарту туралы электрондық нысандағы дәлелді жауапқа қол қоюы; </w:t>
      </w:r>
    </w:p>
    <w:bookmarkEnd w:id="169"/>
    <w:bookmarkStart w:name="z217" w:id="170"/>
    <w:p>
      <w:pPr>
        <w:spacing w:after="0"/>
        <w:ind w:left="0"/>
        <w:jc w:val="both"/>
      </w:pPr>
      <w:r>
        <w:rPr>
          <w:rFonts w:ascii="Times New Roman"/>
          <w:b w:val="false"/>
          <w:i w:val="false"/>
          <w:color w:val="000000"/>
          <w:sz w:val="28"/>
        </w:rPr>
        <w:t>
      орындалу ұзақтығы – күнтізбелік 5 (бес) күн.</w:t>
      </w:r>
    </w:p>
    <w:bookmarkEnd w:id="170"/>
    <w:bookmarkStart w:name="z218" w:id="171"/>
    <w:p>
      <w:pPr>
        <w:spacing w:after="0"/>
        <w:ind w:left="0"/>
        <w:jc w:val="both"/>
      </w:pPr>
      <w:r>
        <w:rPr>
          <w:rFonts w:ascii="Times New Roman"/>
          <w:b w:val="false"/>
          <w:i w:val="false"/>
          <w:color w:val="000000"/>
          <w:sz w:val="28"/>
        </w:rPr>
        <w:t>
      9-іс-қимыл – көрсетілетін қызмет беруші кеңсесі қызметкерінің көрсетілетін қызмет берушінің ЭЦҚ-мен куәландырылған электрондық құжат нысанында ресімделген және мемлекеттік қызметті көрсетуге келісім беру туралы басып шығарылған хатты не Стандарттың 9-1-тармағында көзделген негіздер бойынша бас тарту туралы электрондық нысандағы дәлелді жауапты жіберуі;</w:t>
      </w:r>
    </w:p>
    <w:bookmarkEnd w:id="171"/>
    <w:bookmarkStart w:name="z219" w:id="172"/>
    <w:p>
      <w:pPr>
        <w:spacing w:after="0"/>
        <w:ind w:left="0"/>
        <w:jc w:val="both"/>
      </w:pPr>
      <w:r>
        <w:rPr>
          <w:rFonts w:ascii="Times New Roman"/>
          <w:b w:val="false"/>
          <w:i w:val="false"/>
          <w:color w:val="000000"/>
          <w:sz w:val="28"/>
        </w:rPr>
        <w:t xml:space="preserve">
      орындалу ұзақтығы – күнтізбелік 1 (бір) күн. </w:t>
      </w:r>
    </w:p>
    <w:bookmarkEnd w:id="172"/>
    <w:bookmarkStart w:name="z220" w:id="173"/>
    <w:p>
      <w:pPr>
        <w:spacing w:after="0"/>
        <w:ind w:left="0"/>
        <w:jc w:val="both"/>
      </w:pPr>
      <w:r>
        <w:rPr>
          <w:rFonts w:ascii="Times New Roman"/>
          <w:b w:val="false"/>
          <w:i w:val="false"/>
          <w:color w:val="000000"/>
          <w:sz w:val="28"/>
        </w:rPr>
        <w:t>
      Мемлекеттік қызметті көрсету мерзімі:</w:t>
      </w:r>
    </w:p>
    <w:bookmarkEnd w:id="173"/>
    <w:bookmarkStart w:name="z221" w:id="174"/>
    <w:p>
      <w:pPr>
        <w:spacing w:after="0"/>
        <w:ind w:left="0"/>
        <w:jc w:val="both"/>
      </w:pPr>
      <w:r>
        <w:rPr>
          <w:rFonts w:ascii="Times New Roman"/>
          <w:b w:val="false"/>
          <w:i w:val="false"/>
          <w:color w:val="000000"/>
          <w:sz w:val="28"/>
        </w:rPr>
        <w:t>
      көрсетілетін қызметті алушы порталға құжаттар топтамасын тапсырған сәттен бастап:</w:t>
      </w:r>
    </w:p>
    <w:bookmarkEnd w:id="174"/>
    <w:bookmarkStart w:name="z248" w:id="175"/>
    <w:p>
      <w:pPr>
        <w:spacing w:after="0"/>
        <w:ind w:left="0"/>
        <w:jc w:val="both"/>
      </w:pPr>
      <w:r>
        <w:rPr>
          <w:rFonts w:ascii="Times New Roman"/>
          <w:b w:val="false"/>
          <w:i w:val="false"/>
          <w:color w:val="000000"/>
          <w:sz w:val="28"/>
        </w:rPr>
        <w:t xml:space="preserve">
      мемлекеттік қызметті көрсетуге келісім беру туралы хат не Стандарттың 9-1-тармағында көзделген негіздер бойынша бас тарту туралы электрондық нысандағы дәлелді жауапты жолдау – күнтізбелік 30 (отыз) күн. </w:t>
      </w:r>
    </w:p>
    <w:bookmarkEnd w:id="175"/>
    <w:bookmarkStart w:name="z249" w:id="176"/>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нәтижелері: </w:t>
      </w:r>
    </w:p>
    <w:bookmarkEnd w:id="176"/>
    <w:bookmarkStart w:name="z250" w:id="177"/>
    <w:p>
      <w:pPr>
        <w:spacing w:after="0"/>
        <w:ind w:left="0"/>
        <w:jc w:val="both"/>
      </w:pPr>
      <w:r>
        <w:rPr>
          <w:rFonts w:ascii="Times New Roman"/>
          <w:b w:val="false"/>
          <w:i w:val="false"/>
          <w:color w:val="000000"/>
          <w:sz w:val="28"/>
        </w:rPr>
        <w:t>
      1) кіріс нөмірі бар тіркелген өтінішхат;</w:t>
      </w:r>
    </w:p>
    <w:bookmarkEnd w:id="177"/>
    <w:bookmarkStart w:name="z251" w:id="178"/>
    <w:p>
      <w:pPr>
        <w:spacing w:after="0"/>
        <w:ind w:left="0"/>
        <w:jc w:val="both"/>
      </w:pPr>
      <w:r>
        <w:rPr>
          <w:rFonts w:ascii="Times New Roman"/>
          <w:b w:val="false"/>
          <w:i w:val="false"/>
          <w:color w:val="000000"/>
          <w:sz w:val="28"/>
        </w:rPr>
        <w:t>
      2) танысқан және салынған қарар;</w:t>
      </w:r>
    </w:p>
    <w:bookmarkEnd w:id="178"/>
    <w:bookmarkStart w:name="z252" w:id="179"/>
    <w:p>
      <w:pPr>
        <w:spacing w:after="0"/>
        <w:ind w:left="0"/>
        <w:jc w:val="both"/>
      </w:pPr>
      <w:r>
        <w:rPr>
          <w:rFonts w:ascii="Times New Roman"/>
          <w:b w:val="false"/>
          <w:i w:val="false"/>
          <w:color w:val="000000"/>
          <w:sz w:val="28"/>
        </w:rPr>
        <w:t>
      3) орындаушы;</w:t>
      </w:r>
    </w:p>
    <w:bookmarkEnd w:id="179"/>
    <w:bookmarkStart w:name="z253" w:id="180"/>
    <w:p>
      <w:pPr>
        <w:spacing w:after="0"/>
        <w:ind w:left="0"/>
        <w:jc w:val="both"/>
      </w:pPr>
      <w:r>
        <w:rPr>
          <w:rFonts w:ascii="Times New Roman"/>
          <w:b w:val="false"/>
          <w:i w:val="false"/>
          <w:color w:val="000000"/>
          <w:sz w:val="28"/>
        </w:rPr>
        <w:t>
      4) қаралған құжаттар топтамасы;</w:t>
      </w:r>
    </w:p>
    <w:bookmarkEnd w:id="180"/>
    <w:bookmarkStart w:name="z254" w:id="181"/>
    <w:p>
      <w:pPr>
        <w:spacing w:after="0"/>
        <w:ind w:left="0"/>
        <w:jc w:val="both"/>
      </w:pPr>
      <w:r>
        <w:rPr>
          <w:rFonts w:ascii="Times New Roman"/>
          <w:b w:val="false"/>
          <w:i w:val="false"/>
          <w:color w:val="000000"/>
          <w:sz w:val="28"/>
        </w:rPr>
        <w:t>
      5) ұсынылған құжаттардың толықтығы мен шынайылығы;</w:t>
      </w:r>
    </w:p>
    <w:bookmarkEnd w:id="181"/>
    <w:bookmarkStart w:name="z286" w:id="182"/>
    <w:p>
      <w:pPr>
        <w:spacing w:after="0"/>
        <w:ind w:left="0"/>
        <w:jc w:val="both"/>
      </w:pPr>
      <w:r>
        <w:rPr>
          <w:rFonts w:ascii="Times New Roman"/>
          <w:b w:val="false"/>
          <w:i w:val="false"/>
          <w:color w:val="000000"/>
          <w:sz w:val="28"/>
        </w:rPr>
        <w:t>
      6) мемлекеттік қызметті көрсету нәтижесі:</w:t>
      </w:r>
    </w:p>
    <w:bookmarkEnd w:id="182"/>
    <w:bookmarkStart w:name="z318" w:id="183"/>
    <w:p>
      <w:pPr>
        <w:spacing w:after="0"/>
        <w:ind w:left="0"/>
        <w:jc w:val="both"/>
      </w:pPr>
      <w:r>
        <w:rPr>
          <w:rFonts w:ascii="Times New Roman"/>
          <w:b w:val="false"/>
          <w:i w:val="false"/>
          <w:color w:val="000000"/>
          <w:sz w:val="28"/>
        </w:rPr>
        <w:t>
      мемлекеттік қызметті көрсетудің келісілген нәтижесі;</w:t>
      </w:r>
    </w:p>
    <w:bookmarkEnd w:id="183"/>
    <w:bookmarkStart w:name="z350" w:id="184"/>
    <w:p>
      <w:pPr>
        <w:spacing w:after="0"/>
        <w:ind w:left="0"/>
        <w:jc w:val="both"/>
      </w:pPr>
      <w:r>
        <w:rPr>
          <w:rFonts w:ascii="Times New Roman"/>
          <w:b w:val="false"/>
          <w:i w:val="false"/>
          <w:color w:val="000000"/>
          <w:sz w:val="28"/>
        </w:rPr>
        <w:t>
      мемлекеттік қызметті көрсетудің қол қойылған нәтижесі;</w:t>
      </w:r>
    </w:p>
    <w:bookmarkEnd w:id="184"/>
    <w:bookmarkStart w:name="z383" w:id="185"/>
    <w:p>
      <w:pPr>
        <w:spacing w:after="0"/>
        <w:ind w:left="0"/>
        <w:jc w:val="both"/>
      </w:pPr>
      <w:r>
        <w:rPr>
          <w:rFonts w:ascii="Times New Roman"/>
          <w:b w:val="false"/>
          <w:i w:val="false"/>
          <w:color w:val="000000"/>
          <w:sz w:val="28"/>
        </w:rPr>
        <w:t>
      мемлекеттік қызметті көрсетудің тіркелген нәтижесі рәсімін (іс-қимылын) орындауды бастау үшін негіз болады.</w:t>
      </w:r>
    </w:p>
    <w:bookmarkEnd w:id="185"/>
    <w:bookmarkStart w:name="z386" w:id="186"/>
    <w:p>
      <w:pPr>
        <w:spacing w:after="0"/>
        <w:ind w:left="0"/>
        <w:jc w:val="both"/>
      </w:pPr>
      <w:r>
        <w:rPr>
          <w:rFonts w:ascii="Times New Roman"/>
          <w:b w:val="false"/>
          <w:i w:val="false"/>
          <w:color w:val="000000"/>
          <w:sz w:val="28"/>
        </w:rPr>
        <w:t>
      Мемлекеттік көрсетілетін қызметті алу үшін өтінішхатты:</w:t>
      </w:r>
    </w:p>
    <w:bookmarkEnd w:id="186"/>
    <w:bookmarkStart w:name="z387" w:id="187"/>
    <w:p>
      <w:pPr>
        <w:spacing w:after="0"/>
        <w:ind w:left="0"/>
        <w:jc w:val="both"/>
      </w:pPr>
      <w:r>
        <w:rPr>
          <w:rFonts w:ascii="Times New Roman"/>
          <w:b w:val="false"/>
          <w:i w:val="false"/>
          <w:color w:val="000000"/>
          <w:sz w:val="28"/>
        </w:rPr>
        <w:t>
      электрондық тәсілмен ұсынған жағдайда – нәтижесі көрсетілетін қызметті берушінің ЭЦҚ-мен куәландырылған электрондық құжат нысанында ресімделеді.</w:t>
      </w:r>
    </w:p>
    <w:bookmarkEnd w:id="187"/>
    <w:bookmarkStart w:name="z388" w:id="188"/>
    <w:p>
      <w:pPr>
        <w:spacing w:after="0"/>
        <w:ind w:left="0"/>
        <w:jc w:val="both"/>
      </w:pPr>
      <w:r>
        <w:rPr>
          <w:rFonts w:ascii="Times New Roman"/>
          <w:b w:val="false"/>
          <w:i w:val="false"/>
          <w:color w:val="000000"/>
          <w:sz w:val="28"/>
        </w:rPr>
        <w:t>
      қағаз түрде ұсынған жағдайда – мемлекеттік қызмет көрсету нәтижесі көрсетілетін қызметті берушінің ЭЦҚ-мен куәландырылған электрондық құжат нысанында ресімделеді және басып шығарылады.</w:t>
      </w:r>
    </w:p>
    <w:bookmarkEnd w:id="188"/>
    <w:bookmarkStart w:name="z389" w:id="189"/>
    <w:p>
      <w:pPr>
        <w:spacing w:after="0"/>
        <w:ind w:left="0"/>
        <w:jc w:val="left"/>
      </w:pPr>
      <w:r>
        <w:rPr>
          <w:rFonts w:ascii="Times New Roman"/>
          <w:b/>
          <w:i w:val="false"/>
          <w:color w:val="000000"/>
        </w:rPr>
        <w:t xml:space="preserve"> 3-бөлім.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89"/>
    <w:bookmarkStart w:name="z390" w:id="1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 басқармасының басшысы;</w:t>
      </w:r>
    </w:p>
    <w:p>
      <w:pPr>
        <w:spacing w:after="0"/>
        <w:ind w:left="0"/>
        <w:jc w:val="both"/>
      </w:pPr>
      <w:r>
        <w:rPr>
          <w:rFonts w:ascii="Times New Roman"/>
          <w:b w:val="false"/>
          <w:i w:val="false"/>
          <w:color w:val="000000"/>
          <w:sz w:val="28"/>
        </w:rPr>
        <w:t>
      5) көрсетілетін қызметті беруші басқармасының маманы;</w:t>
      </w:r>
    </w:p>
    <w:p>
      <w:pPr>
        <w:spacing w:after="0"/>
        <w:ind w:left="0"/>
        <w:jc w:val="both"/>
      </w:pPr>
      <w:r>
        <w:rPr>
          <w:rFonts w:ascii="Times New Roman"/>
          <w:b w:val="false"/>
          <w:i w:val="false"/>
          <w:color w:val="000000"/>
          <w:sz w:val="28"/>
        </w:rPr>
        <w:t>
      6) көрсетілетін қызметті беруші құрылымдық басқармасының маманы.</w:t>
      </w:r>
    </w:p>
    <w:p>
      <w:pPr>
        <w:spacing w:after="0"/>
        <w:ind w:left="0"/>
        <w:jc w:val="both"/>
      </w:pPr>
      <w:r>
        <w:rPr>
          <w:rFonts w:ascii="Times New Roman"/>
          <w:b w:val="false"/>
          <w:i w:val="false"/>
          <w:color w:val="000000"/>
          <w:sz w:val="28"/>
        </w:rPr>
        <w:t>
      Әрбір рәсімнен (іс-қимылдан) өту рәсімдері (іс-қимылдары) кезектілігінің сипаттамасы осы Регламентке қосымшада көрсетілген.</w:t>
      </w:r>
    </w:p>
    <w:bookmarkStart w:name="z391" w:id="191"/>
    <w:p>
      <w:pPr>
        <w:spacing w:after="0"/>
        <w:ind w:left="0"/>
        <w:jc w:val="left"/>
      </w:pPr>
      <w:r>
        <w:rPr>
          <w:rFonts w:ascii="Times New Roman"/>
          <w:b/>
          <w:i w:val="false"/>
          <w:color w:val="000000"/>
        </w:rPr>
        <w:t xml:space="preserve"> 4-бөлім. Өзге де көрсетілетін қызметті берушілермен өзара</w:t>
      </w:r>
      <w:r>
        <w:br/>
      </w:r>
      <w:r>
        <w:rPr>
          <w:rFonts w:ascii="Times New Roman"/>
          <w:b/>
          <w:i w:val="false"/>
          <w:color w:val="000000"/>
        </w:rPr>
        <w:t>іс-қимыл тәртібін, сондай-ақ мемлекеттік қызметті</w:t>
      </w:r>
      <w:r>
        <w:br/>
      </w:r>
      <w:r>
        <w:rPr>
          <w:rFonts w:ascii="Times New Roman"/>
          <w:b/>
          <w:i w:val="false"/>
          <w:color w:val="000000"/>
        </w:rPr>
        <w:t>көрсету процесінде ақпараттық жүйелерді пайдалану</w:t>
      </w:r>
      <w:r>
        <w:br/>
      </w:r>
      <w:r>
        <w:rPr>
          <w:rFonts w:ascii="Times New Roman"/>
          <w:b/>
          <w:i w:val="false"/>
          <w:color w:val="000000"/>
        </w:rPr>
        <w:t>тәртібін сипаттау</w:t>
      </w:r>
    </w:p>
    <w:bookmarkEnd w:id="191"/>
    <w:bookmarkStart w:name="z392" w:id="192"/>
    <w:p>
      <w:pPr>
        <w:spacing w:after="0"/>
        <w:ind w:left="0"/>
        <w:jc w:val="both"/>
      </w:pPr>
      <w:r>
        <w:rPr>
          <w:rFonts w:ascii="Times New Roman"/>
          <w:b w:val="false"/>
          <w:i w:val="false"/>
          <w:color w:val="000000"/>
          <w:sz w:val="28"/>
        </w:rPr>
        <w:t>
      8. Көрсетілетін қызметті алушыға жүгіну тәртібінің сипаттамасы, көрсетілетін қызметті алушының өтінішхатын өңдеу ұзақтығы:</w:t>
      </w:r>
    </w:p>
    <w:bookmarkEnd w:id="192"/>
    <w:bookmarkStart w:name="z393" w:id="19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берушінің кеңсесі немесе Портал арқылы өтінішхат береді;</w:t>
      </w:r>
    </w:p>
    <w:bookmarkEnd w:id="193"/>
    <w:bookmarkStart w:name="z394" w:id="194"/>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w:t>
      </w:r>
    </w:p>
    <w:bookmarkEnd w:id="194"/>
    <w:bookmarkStart w:name="z395" w:id="195"/>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көрсетіледі.</w:t>
      </w:r>
    </w:p>
    <w:bookmarkEnd w:id="195"/>
    <w:bookmarkStart w:name="z396" w:id="196"/>
    <w:p>
      <w:pPr>
        <w:spacing w:after="0"/>
        <w:ind w:left="0"/>
        <w:jc w:val="both"/>
      </w:pPr>
      <w:r>
        <w:rPr>
          <w:rFonts w:ascii="Times New Roman"/>
          <w:b w:val="false"/>
          <w:i w:val="false"/>
          <w:color w:val="000000"/>
          <w:sz w:val="28"/>
        </w:rPr>
        <w:t xml:space="preserve">
      Көрсетілетін қызметті беруші арқылы электрондық мемлекеттік қызметті көрсету кезінде қадамдық іс-қимылдар мен функционалдық өзара іс-қимыл осы Регламентке </w:t>
      </w:r>
      <w:r>
        <w:rPr>
          <w:rFonts w:ascii="Times New Roman"/>
          <w:b w:val="false"/>
          <w:i w:val="false"/>
          <w:color w:val="000000"/>
          <w:sz w:val="28"/>
        </w:rPr>
        <w:t>қосымшадағы</w:t>
      </w:r>
      <w:r>
        <w:rPr>
          <w:rFonts w:ascii="Times New Roman"/>
          <w:b w:val="false"/>
          <w:i w:val="false"/>
          <w:color w:val="000000"/>
          <w:sz w:val="28"/>
        </w:rPr>
        <w:t xml:space="preserve"> 1-диаграммада келтірілген.</w:t>
      </w:r>
    </w:p>
    <w:bookmarkEnd w:id="196"/>
    <w:bookmarkStart w:name="z397" w:id="197"/>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 қызметкерінің ЭҮП-ке логин мен пароль енгізуі (авторизациялау процесі);</w:t>
      </w:r>
    </w:p>
    <w:bookmarkEnd w:id="197"/>
    <w:bookmarkStart w:name="z398" w:id="198"/>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түпнұсқалылығын логин мен пароль арқылы ЭҮП-те тексеру;</w:t>
      </w:r>
    </w:p>
    <w:bookmarkEnd w:id="198"/>
    <w:bookmarkStart w:name="z399" w:id="199"/>
    <w:p>
      <w:pPr>
        <w:spacing w:after="0"/>
        <w:ind w:left="0"/>
        <w:jc w:val="both"/>
      </w:pPr>
      <w:r>
        <w:rPr>
          <w:rFonts w:ascii="Times New Roman"/>
          <w:b w:val="false"/>
          <w:i w:val="false"/>
          <w:color w:val="000000"/>
          <w:sz w:val="28"/>
        </w:rPr>
        <w:t xml:space="preserve">
      2-процесс – көрсетілетін қызметті беруші қызметкерінің деректерінде бұзушылықтардың болуына байланысты авторизациялаудан бас тарту туралы ЭҮП-да хабарламаны қалыптастыру; </w:t>
      </w:r>
    </w:p>
    <w:bookmarkEnd w:id="199"/>
    <w:bookmarkStart w:name="z400" w:id="200"/>
    <w:p>
      <w:pPr>
        <w:spacing w:after="0"/>
        <w:ind w:left="0"/>
        <w:jc w:val="both"/>
      </w:pPr>
      <w:r>
        <w:rPr>
          <w:rFonts w:ascii="Times New Roman"/>
          <w:b w:val="false"/>
          <w:i w:val="false"/>
          <w:color w:val="000000"/>
          <w:sz w:val="28"/>
        </w:rPr>
        <w:t>
      3-процесс – көрсетілетін қызметті берушінің мемлекеттік көрсетілетін қызметті таңдауы, мемлекеттік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200"/>
    <w:bookmarkStart w:name="z401" w:id="201"/>
    <w:p>
      <w:pPr>
        <w:spacing w:after="0"/>
        <w:ind w:left="0"/>
        <w:jc w:val="both"/>
      </w:pPr>
      <w:r>
        <w:rPr>
          <w:rFonts w:ascii="Times New Roman"/>
          <w:b w:val="false"/>
          <w:i w:val="false"/>
          <w:color w:val="000000"/>
          <w:sz w:val="28"/>
        </w:rPr>
        <w:t>
      4-процесс – ЭҮП-те сұрауды тіркеу және мемлекеттік көрсетілетін қызметті өңдеу;</w:t>
      </w:r>
    </w:p>
    <w:bookmarkEnd w:id="201"/>
    <w:bookmarkStart w:name="z402" w:id="202"/>
    <w:p>
      <w:pPr>
        <w:spacing w:after="0"/>
        <w:ind w:left="0"/>
        <w:jc w:val="both"/>
      </w:pPr>
      <w:r>
        <w:rPr>
          <w:rFonts w:ascii="Times New Roman"/>
          <w:b w:val="false"/>
          <w:i w:val="false"/>
          <w:color w:val="000000"/>
          <w:sz w:val="28"/>
        </w:rPr>
        <w:t>
      2-шарт – көрсетілетін қызметті берушінің көрсетілетін қызметті алушының қоса берілген құжаттарының Стандарттың 9-тармағындағы талаптарға және халықаралық сертификат беруге арналған негiздерге сәйкестiгiн тексеруі;</w:t>
      </w:r>
    </w:p>
    <w:bookmarkEnd w:id="202"/>
    <w:bookmarkStart w:name="z403" w:id="203"/>
    <w:p>
      <w:pPr>
        <w:spacing w:after="0"/>
        <w:ind w:left="0"/>
        <w:jc w:val="both"/>
      </w:pPr>
      <w:r>
        <w:rPr>
          <w:rFonts w:ascii="Times New Roman"/>
          <w:b w:val="false"/>
          <w:i w:val="false"/>
          <w:color w:val="000000"/>
          <w:sz w:val="28"/>
        </w:rPr>
        <w:t>
      5-процесс – мемлекеттік қызметті көрсетуге келісім беру туралы хаттыне Стандарттың 9-1-тармағында көзделген негіздер бойынша бас тарту туралы электрондық нысандағы дәлелді жауапты ресімдеу.</w:t>
      </w:r>
    </w:p>
    <w:bookmarkEnd w:id="203"/>
    <w:bookmarkStart w:name="z404" w:id="204"/>
    <w:p>
      <w:pPr>
        <w:spacing w:after="0"/>
        <w:ind w:left="0"/>
        <w:jc w:val="both"/>
      </w:pPr>
      <w:r>
        <w:rPr>
          <w:rFonts w:ascii="Times New Roman"/>
          <w:b w:val="false"/>
          <w:i w:val="false"/>
          <w:color w:val="000000"/>
          <w:sz w:val="28"/>
        </w:rPr>
        <w:t xml:space="preserve">
      ЭҮП арқылы электрондлық мемлекеттік қызметті көрсету кезіндегі қадамдық іс-қимылдар мен функционалдық өзара іс-қимылосы Регламентке </w:t>
      </w:r>
      <w:r>
        <w:rPr>
          <w:rFonts w:ascii="Times New Roman"/>
          <w:b w:val="false"/>
          <w:i w:val="false"/>
          <w:color w:val="000000"/>
          <w:sz w:val="28"/>
        </w:rPr>
        <w:t>қосымшадағы</w:t>
      </w:r>
      <w:r>
        <w:rPr>
          <w:rFonts w:ascii="Times New Roman"/>
          <w:b w:val="false"/>
          <w:i w:val="false"/>
          <w:color w:val="000000"/>
          <w:sz w:val="28"/>
        </w:rPr>
        <w:t xml:space="preserve"> 2-диаграммада келтірілген.</w:t>
      </w:r>
    </w:p>
    <w:bookmarkEnd w:id="204"/>
    <w:bookmarkStart w:name="z405" w:id="205"/>
    <w:p>
      <w:pPr>
        <w:spacing w:after="0"/>
        <w:ind w:left="0"/>
        <w:jc w:val="both"/>
      </w:pPr>
      <w:r>
        <w:rPr>
          <w:rFonts w:ascii="Times New Roman"/>
          <w:b w:val="false"/>
          <w:i w:val="false"/>
          <w:color w:val="000000"/>
          <w:sz w:val="28"/>
        </w:rPr>
        <w:t>
      көрсетілетін қызметті алушы ЭҮП-те тіркеуді көрсетілетін қызметті алушы компьютерінің интернет-браузерінде сақталатын өзінің ЭЦҚ тіркеу куәлігінің көмегімен жүзеге асырады (ЭҮП-те тіркелмеген көрсетілетін қызметті алушылар үшін жүзеге асырылады);</w:t>
      </w:r>
    </w:p>
    <w:bookmarkEnd w:id="205"/>
    <w:bookmarkStart w:name="z406" w:id="206"/>
    <w:p>
      <w:pPr>
        <w:spacing w:after="0"/>
        <w:ind w:left="0"/>
        <w:jc w:val="both"/>
      </w:pPr>
      <w:r>
        <w:rPr>
          <w:rFonts w:ascii="Times New Roman"/>
          <w:b w:val="false"/>
          <w:i w:val="false"/>
          <w:color w:val="000000"/>
          <w:sz w:val="28"/>
        </w:rPr>
        <w:t xml:space="preserve">
      1-процесс – көрсетілетін қызметті алушының компьютерінің </w:t>
      </w:r>
    </w:p>
    <w:bookmarkEnd w:id="206"/>
    <w:p>
      <w:pPr>
        <w:spacing w:after="0"/>
        <w:ind w:left="0"/>
        <w:jc w:val="both"/>
      </w:pPr>
      <w:r>
        <w:rPr>
          <w:rFonts w:ascii="Times New Roman"/>
          <w:b w:val="false"/>
          <w:i w:val="false"/>
          <w:color w:val="000000"/>
          <w:sz w:val="28"/>
        </w:rPr>
        <w:t>
      интернет-браузеріне ЭЦҚ тіркеу куәлігін тіркеу және мемлекеттік көрсетілетін қызметті алу үшін көрсетілетін қызмет алушының ЭҮП-ке парольді енгізуі (авторизациялау процесі);</w:t>
      </w:r>
    </w:p>
    <w:bookmarkStart w:name="z407" w:id="207"/>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ЭҮП-те тексеру;</w:t>
      </w:r>
    </w:p>
    <w:bookmarkEnd w:id="207"/>
    <w:bookmarkStart w:name="z408" w:id="208"/>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ЭҮП авторизациялаудан бас тарту туралы хабарламаны қалыптастыруы; </w:t>
      </w:r>
    </w:p>
    <w:bookmarkEnd w:id="208"/>
    <w:bookmarkStart w:name="z409" w:id="209"/>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шығаруы және көрсетілетін қызметті алушының нысанды толтыруы, сұрау салу нысанына қажетті электрондық түрдегі құжаттарды бекітуі;</w:t>
      </w:r>
    </w:p>
    <w:bookmarkEnd w:id="209"/>
    <w:bookmarkStart w:name="z410" w:id="210"/>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 тіркеу куәлігін таңдауы;</w:t>
      </w:r>
    </w:p>
    <w:bookmarkEnd w:id="210"/>
    <w:bookmarkStart w:name="z411" w:id="211"/>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қайтарып алынған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p>
    <w:bookmarkEnd w:id="211"/>
    <w:bookmarkStart w:name="z412" w:id="212"/>
    <w:p>
      <w:pPr>
        <w:spacing w:after="0"/>
        <w:ind w:left="0"/>
        <w:jc w:val="both"/>
      </w:pPr>
      <w:r>
        <w:rPr>
          <w:rFonts w:ascii="Times New Roman"/>
          <w:b w:val="false"/>
          <w:i w:val="false"/>
          <w:color w:val="000000"/>
          <w:sz w:val="28"/>
        </w:rPr>
        <w:t>
      5-процесс – көрсетілетін қызметті алушының ЭЦҚ түпнұсқалылығының расталмауына байланысты сұратылып отырған мемлекеттік қызметті көрсетуден бас тарту туралы хабарламаны қалыптастыру;</w:t>
      </w:r>
    </w:p>
    <w:bookmarkEnd w:id="212"/>
    <w:bookmarkStart w:name="z413" w:id="213"/>
    <w:p>
      <w:pPr>
        <w:spacing w:after="0"/>
        <w:ind w:left="0"/>
        <w:jc w:val="both"/>
      </w:pPr>
      <w:r>
        <w:rPr>
          <w:rFonts w:ascii="Times New Roman"/>
          <w:b w:val="false"/>
          <w:i w:val="false"/>
          <w:color w:val="000000"/>
          <w:sz w:val="28"/>
        </w:rPr>
        <w:t xml:space="preserve">
      6-процесс – көрсетілетін қызметті алушының ЭЦҚ арқылы мемлекеттік қызмет көрсетуге сұрауын куәландыру (қол қою); </w:t>
      </w:r>
    </w:p>
    <w:bookmarkEnd w:id="213"/>
    <w:bookmarkStart w:name="z414" w:id="214"/>
    <w:p>
      <w:pPr>
        <w:spacing w:after="0"/>
        <w:ind w:left="0"/>
        <w:jc w:val="both"/>
      </w:pPr>
      <w:r>
        <w:rPr>
          <w:rFonts w:ascii="Times New Roman"/>
          <w:b w:val="false"/>
          <w:i w:val="false"/>
          <w:color w:val="000000"/>
          <w:sz w:val="28"/>
        </w:rPr>
        <w:t>
      7-процесс – ЭҮП-те көрсетілетін қызметті алушының электрондық сұрауын тіркеу;</w:t>
      </w:r>
    </w:p>
    <w:bookmarkEnd w:id="214"/>
    <w:bookmarkStart w:name="z415" w:id="215"/>
    <w:p>
      <w:pPr>
        <w:spacing w:after="0"/>
        <w:ind w:left="0"/>
        <w:jc w:val="both"/>
      </w:pPr>
      <w:r>
        <w:rPr>
          <w:rFonts w:ascii="Times New Roman"/>
          <w:b w:val="false"/>
          <w:i w:val="false"/>
          <w:color w:val="000000"/>
          <w:sz w:val="28"/>
        </w:rPr>
        <w:t>
      8-процесс – көрсетілетін қызметті алушының ЭҮП қалыптастырылған мемлекеттік қызметті көрсетуге келісім беру туралы хатты (электрондық хат) не Стандарттың 9-1-тармағында көзделген негіздер бойынша бас тарту туралы электрондық нысандағы дәлелді жауапты алуы. Электрондық құжат көрсетілетін қызметті берушінің уәкілетті тұлғасының ЭЦҚ-сын пайдалана отырып қалыптастырылады.</w:t>
      </w:r>
    </w:p>
    <w:bookmarkEnd w:id="215"/>
    <w:bookmarkStart w:name="z416" w:id="21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рәсімдерінің (іс-қимылдарының), құрылымдық бөлімшелерінің (қызметкерлерінің) өзара іс-қимылдарының бірізділігін егжей-тегжейлі сипаттамасы, сондай-ақ мемлекеттік қызметті көрсету процесінде ақпараттық жүйелерді пайдалану сипаттамасы осы Регламентке қосымшаға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порталында, интернет ресурсында орналастырылады.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баланста ескерiлген баланстық құны ағымдағы</w:t>
            </w:r>
            <w:r>
              <w:br/>
            </w:r>
            <w:r>
              <w:rPr>
                <w:rFonts w:ascii="Times New Roman"/>
                <w:b w:val="false"/>
                <w:i w:val="false"/>
                <w:color w:val="000000"/>
                <w:sz w:val="20"/>
              </w:rPr>
              <w:t>жылдың басындағы бухгалтерлiк балансқа</w:t>
            </w:r>
            <w:r>
              <w:br/>
            </w:r>
            <w:r>
              <w:rPr>
                <w:rFonts w:ascii="Times New Roman"/>
                <w:b w:val="false"/>
                <w:i w:val="false"/>
                <w:color w:val="000000"/>
                <w:sz w:val="20"/>
              </w:rPr>
              <w:t>сәйкес оның активтерiнiң баланстық құнының</w:t>
            </w:r>
            <w:r>
              <w:br/>
            </w:r>
            <w:r>
              <w:rPr>
                <w:rFonts w:ascii="Times New Roman"/>
                <w:b w:val="false"/>
                <w:i w:val="false"/>
                <w:color w:val="000000"/>
                <w:sz w:val="20"/>
              </w:rPr>
              <w:t>0,05 пайызынан астам болатын табиғи монополия</w:t>
            </w:r>
            <w:r>
              <w:br/>
            </w:r>
            <w:r>
              <w:rPr>
                <w:rFonts w:ascii="Times New Roman"/>
                <w:b w:val="false"/>
                <w:i w:val="false"/>
                <w:color w:val="000000"/>
                <w:sz w:val="20"/>
              </w:rPr>
              <w:t>субъектiсiнiң реттелiп көрсетiлетiн қызметтердi</w:t>
            </w:r>
            <w:r>
              <w:br/>
            </w:r>
            <w:r>
              <w:rPr>
                <w:rFonts w:ascii="Times New Roman"/>
                <w:b w:val="false"/>
                <w:i w:val="false"/>
                <w:color w:val="000000"/>
                <w:sz w:val="20"/>
              </w:rPr>
              <w:t>(тауарларды, жұмыстарды) ұсыну үшiн пайдаланылатын</w:t>
            </w:r>
            <w:r>
              <w:br/>
            </w:r>
            <w:r>
              <w:rPr>
                <w:rFonts w:ascii="Times New Roman"/>
                <w:b w:val="false"/>
                <w:i w:val="false"/>
                <w:color w:val="000000"/>
                <w:sz w:val="20"/>
              </w:rPr>
              <w:t>мүлiктi жалға алуына келісім беру" мемлекеттік</w:t>
            </w:r>
            <w:r>
              <w:br/>
            </w:r>
            <w:r>
              <w:rPr>
                <w:rFonts w:ascii="Times New Roman"/>
                <w:b w:val="false"/>
                <w:i w:val="false"/>
                <w:color w:val="000000"/>
                <w:sz w:val="20"/>
              </w:rPr>
              <w:t>көрсетілетін қызмет регламентіне қосымша</w:t>
            </w:r>
          </w:p>
        </w:tc>
      </w:tr>
    </w:tbl>
    <w:bookmarkStart w:name="z418" w:id="217"/>
    <w:p>
      <w:pPr>
        <w:spacing w:after="0"/>
        <w:ind w:left="0"/>
        <w:jc w:val="left"/>
      </w:pPr>
      <w:r>
        <w:rPr>
          <w:rFonts w:ascii="Times New Roman"/>
          <w:b/>
          <w:i w:val="false"/>
          <w:color w:val="000000"/>
        </w:rPr>
        <w:t xml:space="preserve">  1 диаграмма</w:t>
      </w:r>
      <w:r>
        <w:br/>
      </w:r>
      <w:r>
        <w:rPr>
          <w:rFonts w:ascii="Times New Roman"/>
          <w:b/>
          <w:i w:val="false"/>
          <w:color w:val="000000"/>
        </w:rPr>
        <w:t>Көрсетілетін қызметті беруші арқылы электрондық</w:t>
      </w:r>
      <w:r>
        <w:br/>
      </w:r>
      <w:r>
        <w:rPr>
          <w:rFonts w:ascii="Times New Roman"/>
          <w:b/>
          <w:i w:val="false"/>
          <w:color w:val="000000"/>
        </w:rPr>
        <w:t>мемлекеттік қызметті көрсету кезіндегі қадамдық іс-қимылдар мен</w:t>
      </w:r>
      <w:r>
        <w:br/>
      </w:r>
      <w:r>
        <w:rPr>
          <w:rFonts w:ascii="Times New Roman"/>
          <w:b/>
          <w:i w:val="false"/>
          <w:color w:val="000000"/>
        </w:rPr>
        <w:t xml:space="preserve">функционалдық өзара іс-қимыл  </w:t>
      </w:r>
    </w:p>
    <w:bookmarkEnd w:id="217"/>
    <w:p>
      <w:pPr>
        <w:spacing w:after="0"/>
        <w:ind w:left="0"/>
        <w:jc w:val="both"/>
      </w:pPr>
      <w:r>
        <w:drawing>
          <wp:inline distT="0" distB="0" distL="0" distR="0">
            <wp:extent cx="7429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4533900"/>
                    </a:xfrm>
                    <a:prstGeom prst="rect">
                      <a:avLst/>
                    </a:prstGeom>
                  </pic:spPr>
                </pic:pic>
              </a:graphicData>
            </a:graphic>
          </wp:inline>
        </w:drawing>
      </w:r>
    </w:p>
    <w:p>
      <w:pPr>
        <w:spacing w:after="0"/>
        <w:ind w:left="0"/>
        <w:jc w:val="left"/>
      </w:pPr>
      <w:r>
        <w:br/>
      </w:r>
    </w:p>
    <w:bookmarkStart w:name="z419" w:id="218"/>
    <w:p>
      <w:pPr>
        <w:spacing w:after="0"/>
        <w:ind w:left="0"/>
        <w:jc w:val="left"/>
      </w:pPr>
      <w:r>
        <w:rPr>
          <w:rFonts w:ascii="Times New Roman"/>
          <w:b/>
          <w:i w:val="false"/>
          <w:color w:val="000000"/>
        </w:rPr>
        <w:t xml:space="preserve"> 2 диаграмма</w:t>
      </w:r>
      <w:r>
        <w:br/>
      </w:r>
      <w:r>
        <w:rPr>
          <w:rFonts w:ascii="Times New Roman"/>
          <w:b/>
          <w:i w:val="false"/>
          <w:color w:val="000000"/>
        </w:rPr>
        <w:t>ЭҮП арқылы электрондық мемлекеттік қызметті көрсету</w:t>
      </w:r>
      <w:r>
        <w:br/>
      </w:r>
      <w:r>
        <w:rPr>
          <w:rFonts w:ascii="Times New Roman"/>
          <w:b/>
          <w:i w:val="false"/>
          <w:color w:val="000000"/>
        </w:rPr>
        <w:t>кезіндегі қадамдық іс-қимылдар мен функционалдық өзара</w:t>
      </w:r>
      <w:r>
        <w:br/>
      </w:r>
      <w:r>
        <w:rPr>
          <w:rFonts w:ascii="Times New Roman"/>
          <w:b/>
          <w:i w:val="false"/>
          <w:color w:val="000000"/>
        </w:rPr>
        <w:t xml:space="preserve">іс-қимыл  </w:t>
      </w:r>
    </w:p>
    <w:bookmarkEnd w:id="218"/>
    <w:p>
      <w:pPr>
        <w:spacing w:after="0"/>
        <w:ind w:left="0"/>
        <w:jc w:val="both"/>
      </w:pPr>
      <w:r>
        <w:drawing>
          <wp:inline distT="0" distB="0" distL="0" distR="0">
            <wp:extent cx="7442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8102600"/>
                    </a:xfrm>
                    <a:prstGeom prst="rect">
                      <a:avLst/>
                    </a:prstGeom>
                  </pic:spPr>
                </pic:pic>
              </a:graphicData>
            </a:graphic>
          </wp:inline>
        </w:drawing>
      </w:r>
    </w:p>
    <w:p>
      <w:pPr>
        <w:spacing w:after="0"/>
        <w:ind w:left="0"/>
        <w:jc w:val="left"/>
      </w:pPr>
      <w:r>
        <w:br/>
      </w:r>
    </w:p>
    <w:bookmarkStart w:name="z420" w:id="219"/>
    <w:p>
      <w:pPr>
        <w:spacing w:after="0"/>
        <w:ind w:left="0"/>
        <w:jc w:val="left"/>
      </w:pPr>
      <w:r>
        <w:rPr>
          <w:rFonts w:ascii="Times New Roman"/>
          <w:b/>
          <w:i w:val="false"/>
          <w:color w:val="000000"/>
        </w:rPr>
        <w:t xml:space="preserve"> "Е-лицензиялау" веб-порталы арқылы мемлекеттік қызметті</w:t>
      </w:r>
      <w:r>
        <w:br/>
      </w:r>
      <w:r>
        <w:rPr>
          <w:rFonts w:ascii="Times New Roman"/>
          <w:b/>
          <w:i w:val="false"/>
          <w:color w:val="000000"/>
        </w:rPr>
        <w:t>көрсетудің бизнес-процестерінің анықтамалығы</w:t>
      </w:r>
    </w:p>
    <w:bookmarkEnd w:id="219"/>
    <w:p>
      <w:pPr>
        <w:spacing w:after="0"/>
        <w:ind w:left="0"/>
        <w:jc w:val="both"/>
      </w:pPr>
      <w:r>
        <w:rPr>
          <w:rFonts w:ascii="Times New Roman"/>
          <w:b w:val="false"/>
          <w:i w:val="false"/>
          <w:color w:val="000000"/>
          <w:sz w:val="28"/>
        </w:rPr>
        <w:t>
      "Ағымдағы жылдың басындағы бухгалтерлiк баланста ескерiлген баланстық</w:t>
      </w:r>
    </w:p>
    <w:p>
      <w:pPr>
        <w:spacing w:after="0"/>
        <w:ind w:left="0"/>
        <w:jc w:val="both"/>
      </w:pPr>
      <w:r>
        <w:rPr>
          <w:rFonts w:ascii="Times New Roman"/>
          <w:b w:val="false"/>
          <w:i w:val="false"/>
          <w:color w:val="000000"/>
          <w:sz w:val="28"/>
        </w:rPr>
        <w:t>
      құны ағымдағы жылдың басындағы бухгалтерлiк балансқа сәйкес</w:t>
      </w:r>
    </w:p>
    <w:p>
      <w:pPr>
        <w:spacing w:after="0"/>
        <w:ind w:left="0"/>
        <w:jc w:val="both"/>
      </w:pPr>
      <w:r>
        <w:rPr>
          <w:rFonts w:ascii="Times New Roman"/>
          <w:b w:val="false"/>
          <w:i w:val="false"/>
          <w:color w:val="000000"/>
          <w:sz w:val="28"/>
        </w:rPr>
        <w:t>
      оның активтерiнiң баланстық құнының 0,05 пайызынан астам</w:t>
      </w:r>
    </w:p>
    <w:p>
      <w:pPr>
        <w:spacing w:after="0"/>
        <w:ind w:left="0"/>
        <w:jc w:val="both"/>
      </w:pPr>
      <w:r>
        <w:rPr>
          <w:rFonts w:ascii="Times New Roman"/>
          <w:b w:val="false"/>
          <w:i w:val="false"/>
          <w:color w:val="000000"/>
          <w:sz w:val="28"/>
        </w:rPr>
        <w:t>
      болатын табиғи монополия субъектiсiнiң реттелiп көрсетiлетiн</w:t>
      </w:r>
    </w:p>
    <w:p>
      <w:pPr>
        <w:spacing w:after="0"/>
        <w:ind w:left="0"/>
        <w:jc w:val="both"/>
      </w:pPr>
      <w:r>
        <w:rPr>
          <w:rFonts w:ascii="Times New Roman"/>
          <w:b w:val="false"/>
          <w:i w:val="false"/>
          <w:color w:val="000000"/>
          <w:sz w:val="28"/>
        </w:rPr>
        <w:t>
      қызметтердi (тауарларды, жұмыстарды) ұсыну үшiн пайдаланылатын</w:t>
      </w:r>
    </w:p>
    <w:p>
      <w:pPr>
        <w:spacing w:after="0"/>
        <w:ind w:left="0"/>
        <w:jc w:val="both"/>
      </w:pPr>
      <w:r>
        <w:rPr>
          <w:rFonts w:ascii="Times New Roman"/>
          <w:b w:val="false"/>
          <w:i w:val="false"/>
          <w:color w:val="000000"/>
          <w:sz w:val="28"/>
        </w:rPr>
        <w:t>
      мүлiктi жалға алуына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23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5-қосымша</w:t>
            </w:r>
          </w:p>
        </w:tc>
      </w:tr>
    </w:tbl>
    <w:bookmarkStart w:name="z224" w:id="220"/>
    <w:p>
      <w:pPr>
        <w:spacing w:after="0"/>
        <w:ind w:left="0"/>
        <w:jc w:val="left"/>
      </w:pPr>
      <w:r>
        <w:rPr>
          <w:rFonts w:ascii="Times New Roman"/>
          <w:b/>
          <w:i w:val="false"/>
          <w:color w:val="000000"/>
        </w:rPr>
        <w:t xml:space="preserve"> "Табиғи монополиялар субъектiлерінің негiзгi құралдарға қайта бағалауды жүргізуін келісу" мемлекеттік көрсетілетін қызмет регламенті</w:t>
      </w:r>
    </w:p>
    <w:bookmarkEnd w:id="220"/>
    <w:p>
      <w:pPr>
        <w:spacing w:after="0"/>
        <w:ind w:left="0"/>
        <w:jc w:val="both"/>
      </w:pPr>
      <w:r>
        <w:rPr>
          <w:rFonts w:ascii="Times New Roman"/>
          <w:b w:val="false"/>
          <w:i w:val="false"/>
          <w:color w:val="ff0000"/>
          <w:sz w:val="28"/>
        </w:rPr>
        <w:t xml:space="preserve">
      Ескерту. Регламент алып тасталды - ҚР Ұлттық экономика министрінің 24.02.2016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6-қосымша</w:t>
            </w:r>
          </w:p>
        </w:tc>
      </w:tr>
    </w:tbl>
    <w:bookmarkStart w:name="z256" w:id="221"/>
    <w:p>
      <w:pPr>
        <w:spacing w:after="0"/>
        <w:ind w:left="0"/>
        <w:jc w:val="left"/>
      </w:pPr>
      <w:r>
        <w:rPr>
          <w:rFonts w:ascii="Times New Roman"/>
          <w:b/>
          <w:i w:val="false"/>
          <w:color w:val="000000"/>
        </w:rPr>
        <w:t xml:space="preserve"> "Табиғи монополия субъектiсiнің өзге қызметтi жүзеге асыруына</w:t>
      </w:r>
      <w:r>
        <w:br/>
      </w:r>
      <w:r>
        <w:rPr>
          <w:rFonts w:ascii="Times New Roman"/>
          <w:b/>
          <w:i w:val="false"/>
          <w:color w:val="000000"/>
        </w:rPr>
        <w:t>келісім беру" мемлекеттік көрсетілетін қызмет регламенті</w:t>
      </w:r>
    </w:p>
    <w:bookmarkEnd w:id="221"/>
    <w:p>
      <w:pPr>
        <w:spacing w:after="0"/>
        <w:ind w:left="0"/>
        <w:jc w:val="both"/>
      </w:pPr>
      <w:r>
        <w:rPr>
          <w:rFonts w:ascii="Times New Roman"/>
          <w:b w:val="false"/>
          <w:i w:val="false"/>
          <w:color w:val="ff0000"/>
          <w:sz w:val="28"/>
        </w:rPr>
        <w:t xml:space="preserve">
      Ескерту. Алып тасталды – ҚР Ұлттық экономика министрінің 25.09.2017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7-қосымша</w:t>
            </w:r>
          </w:p>
        </w:tc>
      </w:tr>
    </w:tbl>
    <w:bookmarkStart w:name="z288" w:id="222"/>
    <w:p>
      <w:pPr>
        <w:spacing w:after="0"/>
        <w:ind w:left="0"/>
        <w:jc w:val="left"/>
      </w:pPr>
      <w:r>
        <w:rPr>
          <w:rFonts w:ascii="Times New Roman"/>
          <w:b/>
          <w:i w:val="false"/>
          <w:color w:val="000000"/>
        </w:rPr>
        <w:t xml:space="preserve"> "Табиғи монополиялар субъектiлерiн қайта ұйымдастыруға және таратуға келісім беру" мемлекеттік көрсетілетін қызмет регламенті</w:t>
      </w:r>
    </w:p>
    <w:bookmarkEnd w:id="222"/>
    <w:p>
      <w:pPr>
        <w:spacing w:after="0"/>
        <w:ind w:left="0"/>
        <w:jc w:val="both"/>
      </w:pPr>
      <w:r>
        <w:rPr>
          <w:rFonts w:ascii="Times New Roman"/>
          <w:b w:val="false"/>
          <w:i w:val="false"/>
          <w:color w:val="ff0000"/>
          <w:sz w:val="28"/>
        </w:rPr>
        <w:t xml:space="preserve">
      Ескерту. Регламент жаңа редакцияда – ҚР Ұлттық экономика министрінің 17.01.2019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0" w:id="223"/>
    <w:p>
      <w:pPr>
        <w:spacing w:after="0"/>
        <w:ind w:left="0"/>
        <w:jc w:val="left"/>
      </w:pPr>
      <w:r>
        <w:rPr>
          <w:rFonts w:ascii="Times New Roman"/>
          <w:b/>
          <w:i w:val="false"/>
          <w:color w:val="000000"/>
        </w:rPr>
        <w:t xml:space="preserve"> 1-тарау. Жалпы ережелер</w:t>
      </w:r>
    </w:p>
    <w:bookmarkEnd w:id="223"/>
    <w:bookmarkStart w:name="z649" w:id="224"/>
    <w:p>
      <w:pPr>
        <w:spacing w:after="0"/>
        <w:ind w:left="0"/>
        <w:jc w:val="both"/>
      </w:pPr>
      <w:r>
        <w:rPr>
          <w:rFonts w:ascii="Times New Roman"/>
          <w:b w:val="false"/>
          <w:i w:val="false"/>
          <w:color w:val="000000"/>
          <w:sz w:val="28"/>
        </w:rPr>
        <w:t xml:space="preserve">
      1. Табиғи монополиялар субъектiлерiн қайта ұйымдастыруға және таратуға келісім беруді (бұдан әрі - мемлекеттік көрсетілетін қызмет)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(Нормативтік құқықтық актілерді мемлекеттік тіркеу тізілімінде № 11019 тіркелген) Қазақстан Республикасының Ұлттық экономика министрінің 2015 жылғы 20 наурыздағы № 245 бұйрығымен бекітілген "Табиғи монополиялар субъектiлерiн қайта ұйымдастыруға және таратуға келісім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24"/>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48" w:id="22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5"/>
    <w:bookmarkStart w:name="z647" w:id="226"/>
    <w:p>
      <w:pPr>
        <w:spacing w:after="0"/>
        <w:ind w:left="0"/>
        <w:jc w:val="both"/>
      </w:pPr>
      <w:r>
        <w:rPr>
          <w:rFonts w:ascii="Times New Roman"/>
          <w:b w:val="false"/>
          <w:i w:val="false"/>
          <w:color w:val="000000"/>
          <w:sz w:val="28"/>
        </w:rPr>
        <w:t>
      3. Мемлекеттік қызметті көрсету нәтижесі - келісім беру туралы хат не Стандарттың 10 - тармағында көзделген негіздер бойынша мемлекеттік қызметті көрсетуден бас тарту туралы электрондық нысандағы уәжделген жауап.</w:t>
      </w:r>
    </w:p>
    <w:bookmarkEnd w:id="2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46" w:id="22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227"/>
    <w:bookmarkStart w:name="z645" w:id="228"/>
    <w:p>
      <w:pPr>
        <w:spacing w:after="0"/>
        <w:ind w:left="0"/>
        <w:jc w:val="both"/>
      </w:pPr>
      <w:r>
        <w:rPr>
          <w:rFonts w:ascii="Times New Roman"/>
          <w:b w:val="false"/>
          <w:i w:val="false"/>
          <w:color w:val="000000"/>
          <w:sz w:val="28"/>
        </w:rPr>
        <w:t>
      4. Мемлекеттік қызметті көрсету бойынша рәсімді (іс - қимылды) бастау үшін Стандарттың 9-тармағында көзделген, Мемлекеттік корпорация немесе портал арқылы қабылданған заңды тұлғаның құжаттарын қабылдау негіз болып табылады.</w:t>
      </w:r>
    </w:p>
    <w:bookmarkEnd w:id="228"/>
    <w:bookmarkStart w:name="z644" w:id="2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29"/>
    <w:p>
      <w:pPr>
        <w:spacing w:after="0"/>
        <w:ind w:left="0"/>
        <w:jc w:val="both"/>
      </w:pPr>
      <w:r>
        <w:rPr>
          <w:rFonts w:ascii="Times New Roman"/>
          <w:b w:val="false"/>
          <w:i w:val="false"/>
          <w:color w:val="000000"/>
          <w:sz w:val="28"/>
        </w:rPr>
        <w:t>
      1) көрсетілетін қызметті беруші кеңсесі қызметкерінің Мемлекеттік корпорациядан, сондай-ақ көрсетілетін қызметті алушылардан портал арқылы келіп түскен мемлекеттік көрсетілетін қызметті алуға арналған өтініштерді келіп түскен күні тіркеуі және оны көрсетілетін қызметті беруші басшысының қарауына бір сағаттың ішінде беруі;</w:t>
      </w:r>
    </w:p>
    <w:p>
      <w:pPr>
        <w:spacing w:after="0"/>
        <w:ind w:left="0"/>
        <w:jc w:val="both"/>
      </w:pPr>
      <w:r>
        <w:rPr>
          <w:rFonts w:ascii="Times New Roman"/>
          <w:b w:val="false"/>
          <w:i w:val="false"/>
          <w:color w:val="000000"/>
          <w:sz w:val="28"/>
        </w:rPr>
        <w:t>
      2) көрсетілетін қызметті беруші басшысының өтінішпен танысуы және көрсетілетін қызметті беруші басшысының орынбасарларына бір сағаттың ішінде жіберуі;</w:t>
      </w:r>
    </w:p>
    <w:p>
      <w:pPr>
        <w:spacing w:after="0"/>
        <w:ind w:left="0"/>
        <w:jc w:val="both"/>
      </w:pPr>
      <w:r>
        <w:rPr>
          <w:rFonts w:ascii="Times New Roman"/>
          <w:b w:val="false"/>
          <w:i w:val="false"/>
          <w:color w:val="000000"/>
          <w:sz w:val="28"/>
        </w:rPr>
        <w:t>
      3) көрсетілетін қызметті берушінің басшысы орынбасарларының порталда өтінішті қарауға жауапты бөлімшенің басшысын (бұдан әрі - бөлімше) және құрылымдық бөлімшелердің басшыларын бір сағаттың ішінде айқындауы;</w:t>
      </w:r>
    </w:p>
    <w:p>
      <w:pPr>
        <w:spacing w:after="0"/>
        <w:ind w:left="0"/>
        <w:jc w:val="both"/>
      </w:pPr>
      <w:r>
        <w:rPr>
          <w:rFonts w:ascii="Times New Roman"/>
          <w:b w:val="false"/>
          <w:i w:val="false"/>
          <w:color w:val="000000"/>
          <w:sz w:val="28"/>
        </w:rPr>
        <w:t>
      4) көрсетілетін қызметті берушінің бөлімше және құрылымдық бөлімше басшыларының жауапты орындаушыларды бір сағаттың ішінде айқындауы;</w:t>
      </w:r>
    </w:p>
    <w:p>
      <w:pPr>
        <w:spacing w:after="0"/>
        <w:ind w:left="0"/>
        <w:jc w:val="both"/>
      </w:pPr>
      <w:r>
        <w:rPr>
          <w:rFonts w:ascii="Times New Roman"/>
          <w:b w:val="false"/>
          <w:i w:val="false"/>
          <w:color w:val="000000"/>
          <w:sz w:val="28"/>
        </w:rPr>
        <w:t>
      5) бөлімшенің жауапты орындаушысы көрсетілетін қызметті алушының өтінішін алған кезден бастап екі жұмыс күні ішінде портал арқылы келіп түскен құжаттарды тексереді.</w:t>
      </w:r>
    </w:p>
    <w:p>
      <w:pPr>
        <w:spacing w:after="0"/>
        <w:ind w:left="0"/>
        <w:jc w:val="both"/>
      </w:pPr>
      <w:r>
        <w:rPr>
          <w:rFonts w:ascii="Times New Roman"/>
          <w:b w:val="false"/>
          <w:i w:val="false"/>
          <w:color w:val="000000"/>
          <w:sz w:val="28"/>
        </w:rPr>
        <w:t>
      Стандарттың 10-тармағында көзделген бас тарту үшін негіздемелердің бірі болған кезде жауапты орындаушы өтініш келіп түскен кезден бастап екі жұмыс күні ішінде мемлекеттік қызметті көрсетуден дәлелді бас тартуды дайындауды қамтамасыз етеді.</w:t>
      </w:r>
    </w:p>
    <w:bookmarkStart w:name="z643" w:id="230"/>
    <w:p>
      <w:pPr>
        <w:spacing w:after="0"/>
        <w:ind w:left="0"/>
        <w:jc w:val="both"/>
      </w:pPr>
      <w:r>
        <w:rPr>
          <w:rFonts w:ascii="Times New Roman"/>
          <w:b w:val="false"/>
          <w:i w:val="false"/>
          <w:color w:val="000000"/>
          <w:sz w:val="28"/>
        </w:rPr>
        <w:t>
      6. Мынадай рәсімді (іс - қимылдарды) орындауды бастау үшін негіз болатын мемлекеттік қызметті көрсету бойынша рәсімдердің (іс - қимылдардың) нәтижесі (рәсімнің (іс - қимылдардың) нәтижесі және оны басқа құрылымдық бөлімшеге беру тәртібі көрсетілсін):</w:t>
      </w:r>
    </w:p>
    <w:bookmarkEnd w:id="230"/>
    <w:p>
      <w:pPr>
        <w:spacing w:after="0"/>
        <w:ind w:left="0"/>
        <w:jc w:val="both"/>
      </w:pPr>
      <w:r>
        <w:rPr>
          <w:rFonts w:ascii="Times New Roman"/>
          <w:b w:val="false"/>
          <w:i w:val="false"/>
          <w:color w:val="000000"/>
          <w:sz w:val="28"/>
        </w:rPr>
        <w:t>
      1) көрсетілетін қызметті берушінің кеңсесінде өтініштердің электрондық нысанын тіркеу және көшіру (өтінім Мемлекеттік корпорация арқылы қағаз тасығышта берілген жағдайда);</w:t>
      </w:r>
    </w:p>
    <w:p>
      <w:pPr>
        <w:spacing w:after="0"/>
        <w:ind w:left="0"/>
        <w:jc w:val="both"/>
      </w:pPr>
      <w:r>
        <w:rPr>
          <w:rFonts w:ascii="Times New Roman"/>
          <w:b w:val="false"/>
          <w:i w:val="false"/>
          <w:color w:val="000000"/>
          <w:sz w:val="28"/>
        </w:rPr>
        <w:t>
      2) өңделген өтінімді порталға орналастыру (өтінім Мемлекеттік корпорация арқылы қағаз тасығышта берілген жағдайда);</w:t>
      </w:r>
    </w:p>
    <w:p>
      <w:pPr>
        <w:spacing w:after="0"/>
        <w:ind w:left="0"/>
        <w:jc w:val="both"/>
      </w:pPr>
      <w:r>
        <w:rPr>
          <w:rFonts w:ascii="Times New Roman"/>
          <w:b w:val="false"/>
          <w:i w:val="false"/>
          <w:color w:val="000000"/>
          <w:sz w:val="28"/>
        </w:rPr>
        <w:t>
      3) көрсетілетін қызметті беруші басшылығының порталдағы қарары;</w:t>
      </w:r>
    </w:p>
    <w:p>
      <w:pPr>
        <w:spacing w:after="0"/>
        <w:ind w:left="0"/>
        <w:jc w:val="both"/>
      </w:pPr>
      <w:r>
        <w:rPr>
          <w:rFonts w:ascii="Times New Roman"/>
          <w:b w:val="false"/>
          <w:i w:val="false"/>
          <w:color w:val="000000"/>
          <w:sz w:val="28"/>
        </w:rPr>
        <w:t>
      4) бөлімшенің жауапты орындаушысының порталда мемлекеттік қызметті көрсету нәтижесін ресімдеуі;</w:t>
      </w:r>
    </w:p>
    <w:p>
      <w:pPr>
        <w:spacing w:after="0"/>
        <w:ind w:left="0"/>
        <w:jc w:val="both"/>
      </w:pPr>
      <w:r>
        <w:rPr>
          <w:rFonts w:ascii="Times New Roman"/>
          <w:b w:val="false"/>
          <w:i w:val="false"/>
          <w:color w:val="000000"/>
          <w:sz w:val="28"/>
        </w:rPr>
        <w:t>
      5) көрсетілетін қызметті берушінің бөлімше басшысының және құрылымдық бөлімшелердің, басшы орынбасарларының келісуі;</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порталда қол қоюы.</w:t>
      </w:r>
    </w:p>
    <w:bookmarkStart w:name="z642" w:id="23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 - қимыл тәртібін сипаттау</w:t>
      </w:r>
    </w:p>
    <w:bookmarkEnd w:id="231"/>
    <w:bookmarkStart w:name="z641" w:id="23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32"/>
    <w:p>
      <w:pPr>
        <w:spacing w:after="0"/>
        <w:ind w:left="0"/>
        <w:jc w:val="both"/>
      </w:pPr>
      <w:r>
        <w:rPr>
          <w:rFonts w:ascii="Times New Roman"/>
          <w:b w:val="false"/>
          <w:i w:val="false"/>
          <w:color w:val="000000"/>
          <w:sz w:val="28"/>
        </w:rPr>
        <w:t>
      1) Мемлекеттік корпорациядан, сондай - ақ портал арқылы келіп түскен өтініштерді тіркейтін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көрсетілетін қызметті берушінің бөлімше басшысы және құрылымдық бөлімшелер басшылары;</w:t>
      </w:r>
    </w:p>
    <w:p>
      <w:pPr>
        <w:spacing w:after="0"/>
        <w:ind w:left="0"/>
        <w:jc w:val="both"/>
      </w:pPr>
      <w:r>
        <w:rPr>
          <w:rFonts w:ascii="Times New Roman"/>
          <w:b w:val="false"/>
          <w:i w:val="false"/>
          <w:color w:val="000000"/>
          <w:sz w:val="28"/>
        </w:rPr>
        <w:t>
      5) көрсетілетін қызметті берушінің құрылымдық бөлімшелерінің орындаушылары;</w:t>
      </w:r>
    </w:p>
    <w:p>
      <w:pPr>
        <w:spacing w:after="0"/>
        <w:ind w:left="0"/>
        <w:jc w:val="both"/>
      </w:pPr>
      <w:r>
        <w:rPr>
          <w:rFonts w:ascii="Times New Roman"/>
          <w:b w:val="false"/>
          <w:i w:val="false"/>
          <w:color w:val="000000"/>
          <w:sz w:val="28"/>
        </w:rPr>
        <w:t>
      6) көрсетілетін қызметті беруші бөлімшесінің орындаушысы (жауапты орындаушы).</w:t>
      </w:r>
    </w:p>
    <w:bookmarkStart w:name="z640" w:id="233"/>
    <w:p>
      <w:pPr>
        <w:spacing w:after="0"/>
        <w:ind w:left="0"/>
        <w:jc w:val="both"/>
      </w:pPr>
      <w:r>
        <w:rPr>
          <w:rFonts w:ascii="Times New Roman"/>
          <w:b w:val="false"/>
          <w:i w:val="false"/>
          <w:color w:val="000000"/>
          <w:sz w:val="28"/>
        </w:rPr>
        <w:t>
      8. Мемлекеттік қызметті көрсету үшін құрылымдық бөлімшелер (қызметкерлер) арасындағы рәсімдердің (іс - қимылдардың) реттілігін сипаттау:</w:t>
      </w:r>
    </w:p>
    <w:bookmarkEnd w:id="23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өтініштер келіп түскен кезден бастап бір сағат ішінде порталда тіркеуді жүргізеді және оны көрсетілетін қызметті берушінің басшысына қарауға жібереді;</w:t>
      </w:r>
    </w:p>
    <w:p>
      <w:pPr>
        <w:spacing w:after="0"/>
        <w:ind w:left="0"/>
        <w:jc w:val="both"/>
      </w:pPr>
      <w:r>
        <w:rPr>
          <w:rFonts w:ascii="Times New Roman"/>
          <w:b w:val="false"/>
          <w:i w:val="false"/>
          <w:color w:val="000000"/>
          <w:sz w:val="28"/>
        </w:rPr>
        <w:t>
      2) көрсетілетін қызметті берушінің басшысы өтініштер порталдан келіп түскен кезден бастап бір сағат ішінде оны қарауды көрсетілетін қызметті беруші басшысының орынбасарына тапсырады;</w:t>
      </w:r>
    </w:p>
    <w:p>
      <w:pPr>
        <w:spacing w:after="0"/>
        <w:ind w:left="0"/>
        <w:jc w:val="both"/>
      </w:pPr>
      <w:r>
        <w:rPr>
          <w:rFonts w:ascii="Times New Roman"/>
          <w:b w:val="false"/>
          <w:i w:val="false"/>
          <w:color w:val="000000"/>
          <w:sz w:val="28"/>
        </w:rPr>
        <w:t>
      3) көрсетілетін қызметті беруші басшысының орынбасарлары өтініштер порталдан келіп түскен кезден бастап бір сағат ішінде оны бөлімшелердің және құрылымдық бөлімшелердің басшыларына жібереді;</w:t>
      </w:r>
    </w:p>
    <w:p>
      <w:pPr>
        <w:spacing w:after="0"/>
        <w:ind w:left="0"/>
        <w:jc w:val="both"/>
      </w:pPr>
      <w:r>
        <w:rPr>
          <w:rFonts w:ascii="Times New Roman"/>
          <w:b w:val="false"/>
          <w:i w:val="false"/>
          <w:color w:val="000000"/>
          <w:sz w:val="28"/>
        </w:rPr>
        <w:t>
      4) бөлімшелердің және құрылымдық бөлімшелердің басшылары бір сағат ішінде оны орындау үшін жауапты орындаушыларға жібереді;</w:t>
      </w:r>
    </w:p>
    <w:p>
      <w:pPr>
        <w:spacing w:after="0"/>
        <w:ind w:left="0"/>
        <w:jc w:val="both"/>
      </w:pPr>
      <w:r>
        <w:rPr>
          <w:rFonts w:ascii="Times New Roman"/>
          <w:b w:val="false"/>
          <w:i w:val="false"/>
          <w:color w:val="000000"/>
          <w:sz w:val="28"/>
        </w:rPr>
        <w:t xml:space="preserve">
      5) бөлімшенің жауапты орындаушысы көрсетілетін қызметті алушының өтінімін алған кезден бастап екі жұмыс күні ішінде портал арқылы келіп түскен құжаттарды тексереді. </w:t>
      </w:r>
    </w:p>
    <w:p>
      <w:pPr>
        <w:spacing w:after="0"/>
        <w:ind w:left="0"/>
        <w:jc w:val="both"/>
      </w:pPr>
      <w:r>
        <w:rPr>
          <w:rFonts w:ascii="Times New Roman"/>
          <w:b w:val="false"/>
          <w:i w:val="false"/>
          <w:color w:val="000000"/>
          <w:sz w:val="28"/>
        </w:rPr>
        <w:t>
      Бас тарту үшін негіздемелер болмаған жағдайда бөлімшенің жауапты орындаушысы құрылымдық бөлімшелердің жауапты орындаушыларымен бірлесіп келісім беру туралы хатты ресімдеуді өтініш келіп түскен кезден бастап 2 (екі) жұмыс күні ішінде қамтамасыз етеді және мемлекеттік қызметті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Стандарттың 10-тармағында көзделген бас тарту үшін негіздемелердің бірі бар болған жағдайда бөлімшенің жауапты орындаушысы құрылымдық бөлімшелердің жауапты орындаушыларымен бірлесіп өтініш келіп түскен кезден бастап 2 (екі) жұмыс күні ішінде мемлекеттік қызметті көрсетуден дәлелді бас тартуға дайындықты қамтамасыз етеді және мемлекеттік қызмет көрсету мерзімі өткеннен 3 (үш) күн бұрын бөлімшенің және құрылымдық бөлімшелердің басшыларына қарауға және келісуге жібереді, 2 (екі) күн бұрын басшының орынбасарларына қарауға және келісуге жібереді, 1 (бір) күн бұрын көрсетілетін қызметті берушінің басшысына қол қоюға жібереді.</w:t>
      </w:r>
    </w:p>
    <w:bookmarkStart w:name="z639" w:id="234"/>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34"/>
    <w:bookmarkStart w:name="z638" w:id="235"/>
    <w:p>
      <w:pPr>
        <w:spacing w:after="0"/>
        <w:ind w:left="0"/>
        <w:jc w:val="both"/>
      </w:pPr>
      <w:r>
        <w:rPr>
          <w:rFonts w:ascii="Times New Roman"/>
          <w:b w:val="false"/>
          <w:i w:val="false"/>
          <w:color w:val="000000"/>
          <w:sz w:val="28"/>
        </w:rPr>
        <w:t>
      9. Мемлекеттік корпорацияда құжаттарды қабылдау "электрондық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w:t>
      </w:r>
    </w:p>
    <w:bookmarkEnd w:id="235"/>
    <w:p>
      <w:pPr>
        <w:spacing w:after="0"/>
        <w:ind w:left="0"/>
        <w:jc w:val="both"/>
      </w:pPr>
      <w:r>
        <w:rPr>
          <w:rFonts w:ascii="Times New Roman"/>
          <w:b w:val="false"/>
          <w:i w:val="false"/>
          <w:color w:val="000000"/>
          <w:sz w:val="28"/>
        </w:rPr>
        <w:t xml:space="preserve">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 </w:t>
      </w:r>
    </w:p>
    <w:bookmarkStart w:name="z637" w:id="236"/>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кызметті көрсету нәтижесін алу процесін сипаттау, оның ұзақтығы:</w:t>
      </w:r>
    </w:p>
    <w:bookmarkEnd w:id="236"/>
    <w:p>
      <w:pPr>
        <w:spacing w:after="0"/>
        <w:ind w:left="0"/>
        <w:jc w:val="both"/>
      </w:pPr>
      <w:r>
        <w:rPr>
          <w:rFonts w:ascii="Times New Roman"/>
          <w:b w:val="false"/>
          <w:i w:val="false"/>
          <w:color w:val="000000"/>
          <w:sz w:val="28"/>
        </w:rPr>
        <w:t>
      1) мемлекеттік қызметті көрсету үшін көрсетілетін қызметті алушы құжаттардың тізімдемесімен Мемлекеттік корпорацияға жүгінеді;</w:t>
      </w:r>
    </w:p>
    <w:p>
      <w:pPr>
        <w:spacing w:after="0"/>
        <w:ind w:left="0"/>
        <w:jc w:val="both"/>
      </w:pPr>
      <w:r>
        <w:rPr>
          <w:rFonts w:ascii="Times New Roman"/>
          <w:b w:val="false"/>
          <w:i w:val="false"/>
          <w:color w:val="000000"/>
          <w:sz w:val="28"/>
        </w:rPr>
        <w:t>
      2) көрсетілетін қызметті беруші құжаттар топтамасы Мемлекеттік корпорацияға тапсырылған күннен бастап 5 (бес) жұмыс күнінен асырмай өтінішті қарайды.</w:t>
      </w:r>
    </w:p>
    <w:p>
      <w:pPr>
        <w:spacing w:after="0"/>
        <w:ind w:left="0"/>
        <w:jc w:val="both"/>
      </w:pPr>
      <w:r>
        <w:rPr>
          <w:rFonts w:ascii="Times New Roman"/>
          <w:b w:val="false"/>
          <w:i w:val="false"/>
          <w:color w:val="000000"/>
          <w:sz w:val="28"/>
        </w:rPr>
        <w:t>
      Мемлекеттік корпорация арқылы мемлекеттік қызметтерді көрсету мерзімі өтініштер мен құжаттарды қабылдау күнінен кейінгі күнтізбелік күннен басталады;</w:t>
      </w:r>
    </w:p>
    <w:p>
      <w:pPr>
        <w:spacing w:after="0"/>
        <w:ind w:left="0"/>
        <w:jc w:val="both"/>
      </w:pPr>
      <w:r>
        <w:rPr>
          <w:rFonts w:ascii="Times New Roman"/>
          <w:b w:val="false"/>
          <w:i w:val="false"/>
          <w:color w:val="000000"/>
          <w:sz w:val="28"/>
        </w:rPr>
        <w:t>
      3) тізімдеме өтініштің қабылданғанын растау болып табылады, оның көшірмесі көрсетілген органның құжаттарды қабылдаған күні және нәтижені берудің жоспарланған күні туралы белгі қойылып, көрсетілетін қызметті алушыға табыс етіледі.</w:t>
      </w:r>
    </w:p>
    <w:p>
      <w:pPr>
        <w:spacing w:after="0"/>
        <w:ind w:left="0"/>
        <w:jc w:val="both"/>
      </w:pPr>
      <w:r>
        <w:rPr>
          <w:rFonts w:ascii="Times New Roman"/>
          <w:b w:val="false"/>
          <w:i w:val="false"/>
          <w:color w:val="000000"/>
          <w:sz w:val="28"/>
        </w:rPr>
        <w:t>
      4) мемлекеттік қызметті көрсету нәтижесі келісім беру туралы хат не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 ұсыну кезінде тиісті құжаттарды қабылдау туралы қолхат негізінде жүзеге асырылады.</w:t>
      </w:r>
    </w:p>
    <w:bookmarkStart w:name="z636" w:id="237"/>
    <w:p>
      <w:pPr>
        <w:spacing w:after="0"/>
        <w:ind w:left="0"/>
        <w:jc w:val="both"/>
      </w:pPr>
      <w:r>
        <w:rPr>
          <w:rFonts w:ascii="Times New Roman"/>
          <w:b w:val="false"/>
          <w:i w:val="false"/>
          <w:color w:val="000000"/>
          <w:sz w:val="28"/>
        </w:rPr>
        <w:t>
      11. Мемлекеттік қызметті көрсету кезінде көрсетілетін қызметті беруші мен көрсетілетін қызметті алушының жүгіну және рәсімдерінің (іс-қимылдарының) реттілік тәртібін сипаттау:</w:t>
      </w:r>
    </w:p>
    <w:bookmarkEnd w:id="237"/>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және құпиясөздің (порталда тіркелмеген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 порталда БСН және құпиясөзді (авторландыру процесі) енгізеді;</w:t>
      </w:r>
    </w:p>
    <w:p>
      <w:pPr>
        <w:spacing w:after="0"/>
        <w:ind w:left="0"/>
        <w:jc w:val="both"/>
      </w:pPr>
      <w:r>
        <w:rPr>
          <w:rFonts w:ascii="Times New Roman"/>
          <w:b w:val="false"/>
          <w:i w:val="false"/>
          <w:color w:val="000000"/>
          <w:sz w:val="28"/>
        </w:rPr>
        <w:t>
      3) 1-шарт - БСН және құпиясөз арқылы порталда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электрондық түрде қажетті құжаттарды тіркеуі;</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БСН мен ЭЦҚ тіркеу куәлігінде көрсетілген БСН арасында)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сұратылған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алушының ЭЦҚ арқылы қызмет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берушінің өңдеуі үшін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 тіркеу;</w:t>
      </w:r>
    </w:p>
    <w:p>
      <w:pPr>
        <w:spacing w:after="0"/>
        <w:ind w:left="0"/>
        <w:jc w:val="both"/>
      </w:pPr>
      <w:r>
        <w:rPr>
          <w:rFonts w:ascii="Times New Roman"/>
          <w:b w:val="false"/>
          <w:i w:val="false"/>
          <w:color w:val="000000"/>
          <w:sz w:val="28"/>
        </w:rPr>
        <w:t>
      10) 3-шарт - көрсетілетін қызметті алушының стандартта көрсетілген және қызметті көрсету негіздемелеріне сәйкес ұсынған құжаттарды көрсетілетін қызметті берушінің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бұзушылықтарға байланысты сұрау салынған көрсетілетін қызметтен бас тарту туралы хабарландыруды қалыптастыру;</w:t>
      </w:r>
    </w:p>
    <w:p>
      <w:pPr>
        <w:spacing w:after="0"/>
        <w:ind w:left="0"/>
        <w:jc w:val="both"/>
      </w:pPr>
      <w:r>
        <w:rPr>
          <w:rFonts w:ascii="Times New Roman"/>
          <w:b w:val="false"/>
          <w:i w:val="false"/>
          <w:color w:val="000000"/>
          <w:sz w:val="28"/>
        </w:rPr>
        <w:t>
      12) 8 - процесс - осы регламенттің 5-тармағының 2) - 4) тармақшаларында көзделген рәсімдер (іс - қимылдар);</w:t>
      </w:r>
    </w:p>
    <w:p>
      <w:pPr>
        <w:spacing w:after="0"/>
        <w:ind w:left="0"/>
        <w:jc w:val="both"/>
      </w:pPr>
      <w:r>
        <w:rPr>
          <w:rFonts w:ascii="Times New Roman"/>
          <w:b w:val="false"/>
          <w:i w:val="false"/>
          <w:color w:val="000000"/>
          <w:sz w:val="28"/>
        </w:rPr>
        <w:t>
      13) 9 - процесс - көрсетілетін қызметті алушының көрсетілетін қызмет берушінің АЖО қалыптастырылған көрсетілетін қызмет нәтижесін (электрондық құжат нысанында) алуы. Электрондық құжат көрсетілетін қызметті берушінің уәкілетті адамының ЭЦҚ пайдаланыла отырып қалыптастырылады.</w:t>
      </w:r>
    </w:p>
    <w:bookmarkStart w:name="z635" w:id="238"/>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рәсімдерінің (іс - қимылдарының), құрылымдық бөлімшелерінің (қызметкерлерінің) өзара іс-қимылдарының бірізділігін егжей - тегжейлі сипаттау, сондай - ақ мемлекеттік қызметті көрсету процесінде ақпараттық жүйелерді пайдалануды сипаттау осы Регламентке қосымшаға сәйкес мемлекеттік қызметті көрсетудің бизнес - процестерінің анықтамалығында көрсетіледі. Мемлекеттік қызметті көрсетудің бизнес - процестерінің анықтамалығы көрсетілетін қызметті берушінің порталында, интернет - ресурсында орналастырылады.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субъектiлерiн қайта</w:t>
            </w:r>
            <w:r>
              <w:br/>
            </w:r>
            <w:r>
              <w:rPr>
                <w:rFonts w:ascii="Times New Roman"/>
                <w:b w:val="false"/>
                <w:i w:val="false"/>
                <w:color w:val="000000"/>
                <w:sz w:val="20"/>
              </w:rPr>
              <w:t>ұйымдастыруға және таратуға</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"Е-лицензиялау" веб - порталы арқылы мемлекеттік қызметті көрсетудің бизнес-процестерінің анықтамалығы</w:t>
      </w:r>
    </w:p>
    <w:p>
      <w:pPr>
        <w:spacing w:after="0"/>
        <w:ind w:left="0"/>
        <w:jc w:val="both"/>
      </w:pPr>
      <w:r>
        <w:rPr>
          <w:rFonts w:ascii="Times New Roman"/>
          <w:b w:val="false"/>
          <w:i w:val="false"/>
          <w:color w:val="000000"/>
          <w:sz w:val="28"/>
        </w:rPr>
        <w:t>
      "Табиғи монополиялар субъектiлерiн қайта ұйымдастыруға және таратуға келісім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24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24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w:t>
            </w:r>
            <w:r>
              <w:br/>
            </w:r>
            <w:r>
              <w:rPr>
                <w:rFonts w:ascii="Times New Roman"/>
                <w:b w:val="false"/>
                <w:i w:val="false"/>
                <w:color w:val="000000"/>
                <w:sz w:val="20"/>
              </w:rPr>
              <w:t>7-1-қосымша</w:t>
            </w:r>
          </w:p>
        </w:tc>
      </w:tr>
    </w:tbl>
    <w:bookmarkStart w:name="z524" w:id="239"/>
    <w:p>
      <w:pPr>
        <w:spacing w:after="0"/>
        <w:ind w:left="0"/>
        <w:jc w:val="left"/>
      </w:pPr>
      <w:r>
        <w:rPr>
          <w:rFonts w:ascii="Times New Roman"/>
          <w:b/>
          <w:i w:val="false"/>
          <w:color w:val="000000"/>
        </w:rPr>
        <w:t xml:space="preserve"> "Табиғи монополиялар субъектілерін Мемлекеттік тіркелімге енгізу және одан шығару" мемлекеттік көрсетілетін қызметінің регламенті</w:t>
      </w:r>
    </w:p>
    <w:bookmarkEnd w:id="239"/>
    <w:p>
      <w:pPr>
        <w:spacing w:after="0"/>
        <w:ind w:left="0"/>
        <w:jc w:val="both"/>
      </w:pPr>
      <w:r>
        <w:rPr>
          <w:rFonts w:ascii="Times New Roman"/>
          <w:b w:val="false"/>
          <w:i w:val="false"/>
          <w:color w:val="ff0000"/>
          <w:sz w:val="28"/>
        </w:rPr>
        <w:t xml:space="preserve">
      Ескерту. Бұйрық 7-1-қосымшамен толықтырылды – ҚР Ұлттық экономика министрінің 25.09.2017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жаңа редакцияда – ҚР Ұлттық экономика министрінің 29.07.2019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651" w:id="240"/>
    <w:p>
      <w:pPr>
        <w:spacing w:after="0"/>
        <w:ind w:left="0"/>
        <w:jc w:val="left"/>
      </w:pPr>
      <w:r>
        <w:rPr>
          <w:rFonts w:ascii="Times New Roman"/>
          <w:b/>
          <w:i w:val="false"/>
          <w:color w:val="000000"/>
        </w:rPr>
        <w:t xml:space="preserve"> 1-тарау. Жалпы ережелер</w:t>
      </w:r>
    </w:p>
    <w:bookmarkEnd w:id="240"/>
    <w:bookmarkStart w:name="z652" w:id="241"/>
    <w:p>
      <w:pPr>
        <w:spacing w:after="0"/>
        <w:ind w:left="0"/>
        <w:jc w:val="both"/>
      </w:pPr>
      <w:r>
        <w:rPr>
          <w:rFonts w:ascii="Times New Roman"/>
          <w:b w:val="false"/>
          <w:i w:val="false"/>
          <w:color w:val="000000"/>
          <w:sz w:val="28"/>
        </w:rPr>
        <w:t xml:space="preserve">
      1. "Табиғи монополиялар субъектілерін Мемлекеттік тіркелімге енгізу және одан шығару" мемлекеттік көрсетілетін қызметін (бұдан әрі – мемлекеттік көрсетілетін қызмет) Ұлттық экономика министрлігінің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Қазақстан Республикасы Ұлттық экономика министрінің 2015 жылғы 20 наурыздағы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11019 болып тіркелген) "Табиғи монополиялар субъектілерін Мемлекеттік тіркелімге енгізу және одан шығару" мемлекеттік көрсетілетін қызмет стандартына (бұдан әрі – Стандарт) сәйкес көрсетеді.</w:t>
      </w:r>
    </w:p>
    <w:bookmarkEnd w:id="241"/>
    <w:bookmarkStart w:name="z653" w:id="242"/>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нәтижесін беру "электрондық үкіметтің" www.egov.kz веб-порталы (бұдан әрі – портал) арқылы жүзеге асырылады. </w:t>
      </w:r>
    </w:p>
    <w:bookmarkEnd w:id="242"/>
    <w:bookmarkStart w:name="z654" w:id="243"/>
    <w:p>
      <w:pPr>
        <w:spacing w:after="0"/>
        <w:ind w:left="0"/>
        <w:jc w:val="both"/>
      </w:pPr>
      <w:r>
        <w:rPr>
          <w:rFonts w:ascii="Times New Roman"/>
          <w:b w:val="false"/>
          <w:i w:val="false"/>
          <w:color w:val="000000"/>
          <w:sz w:val="28"/>
        </w:rPr>
        <w:t>
      2. Мемлекеттік қызметті көрсетудің нысаны: электрондық.</w:t>
      </w:r>
    </w:p>
    <w:bookmarkEnd w:id="243"/>
    <w:bookmarkStart w:name="z655" w:id="244"/>
    <w:p>
      <w:pPr>
        <w:spacing w:after="0"/>
        <w:ind w:left="0"/>
        <w:jc w:val="both"/>
      </w:pPr>
      <w:r>
        <w:rPr>
          <w:rFonts w:ascii="Times New Roman"/>
          <w:b w:val="false"/>
          <w:i w:val="false"/>
          <w:color w:val="000000"/>
          <w:sz w:val="28"/>
        </w:rPr>
        <w:t>
      3. Мемлекеттік қызметті көрсету нәтижесі – табиғи монополиялар субъектілерін Мемлекеттік тіркелімге енгізу және одан шығару туралы куәлік не Стандарттың 10-тармағында көзделген негіздер бойынша мемлекеттік қызметті көрсетуден бас тарту туралы электрондық нысандағы уәжделген жауап.</w:t>
      </w:r>
    </w:p>
    <w:bookmarkEnd w:id="244"/>
    <w:bookmarkStart w:name="z656" w:id="24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45"/>
    <w:bookmarkStart w:name="z657" w:id="24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 (жұмыскерлері) іс-қимылының тәртібін сипаттау</w:t>
      </w:r>
    </w:p>
    <w:bookmarkEnd w:id="246"/>
    <w:bookmarkStart w:name="z658" w:id="24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Стандартқа 1 және 2-қосымшаларға сәйкес нысандар бойынша тиісті өтінішінің болуы негіз болып табылады.</w:t>
      </w:r>
    </w:p>
    <w:bookmarkEnd w:id="247"/>
    <w:bookmarkStart w:name="z659" w:id="2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248"/>
    <w:bookmarkStart w:name="z660" w:id="249"/>
    <w:p>
      <w:pPr>
        <w:spacing w:after="0"/>
        <w:ind w:left="0"/>
        <w:jc w:val="both"/>
      </w:pPr>
      <w:r>
        <w:rPr>
          <w:rFonts w:ascii="Times New Roman"/>
          <w:b w:val="false"/>
          <w:i w:val="false"/>
          <w:color w:val="000000"/>
          <w:sz w:val="28"/>
        </w:rPr>
        <w:t>
      5. Табиғи монополиялар субъектілерінің Мемлекеттік тіркеліміне енгізу бөлігінде мемлекеттік қызмет көрсету процесінің құрамына кіретін рәсімдердің (іс-қимылдардың) мазмұны, олардың орындалу ұзақтығы мынадай:</w:t>
      </w:r>
    </w:p>
    <w:bookmarkEnd w:id="249"/>
    <w:bookmarkStart w:name="z661" w:id="250"/>
    <w:p>
      <w:pPr>
        <w:spacing w:after="0"/>
        <w:ind w:left="0"/>
        <w:jc w:val="both"/>
      </w:pPr>
      <w:r>
        <w:rPr>
          <w:rFonts w:ascii="Times New Roman"/>
          <w:b w:val="false"/>
          <w:i w:val="false"/>
          <w:color w:val="000000"/>
          <w:sz w:val="28"/>
        </w:rPr>
        <w:t>
      1-іс-қимыл – көрсетілетін қызметті алушының порталда мемлекеттік көрсетілетін қызмет нәтижелерін алуға және беруге өтініш беруі;</w:t>
      </w:r>
    </w:p>
    <w:bookmarkEnd w:id="250"/>
    <w:bookmarkStart w:name="z662" w:id="251"/>
    <w:p>
      <w:pPr>
        <w:spacing w:after="0"/>
        <w:ind w:left="0"/>
        <w:jc w:val="both"/>
      </w:pPr>
      <w:r>
        <w:rPr>
          <w:rFonts w:ascii="Times New Roman"/>
          <w:b w:val="false"/>
          <w:i w:val="false"/>
          <w:color w:val="000000"/>
          <w:sz w:val="28"/>
        </w:rPr>
        <w:t>
      орындалу ұзақтығы – 30 (отыз) минут.</w:t>
      </w:r>
    </w:p>
    <w:bookmarkEnd w:id="251"/>
    <w:bookmarkStart w:name="z663" w:id="252"/>
    <w:p>
      <w:pPr>
        <w:spacing w:after="0"/>
        <w:ind w:left="0"/>
        <w:jc w:val="both"/>
      </w:pPr>
      <w:r>
        <w:rPr>
          <w:rFonts w:ascii="Times New Roman"/>
          <w:b w:val="false"/>
          <w:i w:val="false"/>
          <w:color w:val="000000"/>
          <w:sz w:val="28"/>
        </w:rPr>
        <w:t>
      Табиғи монополиялар субъектілерін Мемлекеттік тіркелімнен шығару бөлігінде мемлекеттік қызмет көрсету процесінің құрамына кіретін рәсімдердің (іс-қимылдардың) мазмұны, орындалу ұзақтығы мынадай:</w:t>
      </w:r>
    </w:p>
    <w:bookmarkEnd w:id="252"/>
    <w:bookmarkStart w:name="z664" w:id="253"/>
    <w:p>
      <w:pPr>
        <w:spacing w:after="0"/>
        <w:ind w:left="0"/>
        <w:jc w:val="both"/>
      </w:pPr>
      <w:r>
        <w:rPr>
          <w:rFonts w:ascii="Times New Roman"/>
          <w:b w:val="false"/>
          <w:i w:val="false"/>
          <w:color w:val="000000"/>
          <w:sz w:val="28"/>
        </w:rPr>
        <w:t>
      1-іс-қимыл – портал арқылы түскен мемлекеттік қызметті алуға өтінішті тіркеуді көрсетілетін қызметті беруші келіп түскен күні жүргізеді;</w:t>
      </w:r>
    </w:p>
    <w:bookmarkEnd w:id="253"/>
    <w:bookmarkStart w:name="z665" w:id="254"/>
    <w:p>
      <w:pPr>
        <w:spacing w:after="0"/>
        <w:ind w:left="0"/>
        <w:jc w:val="both"/>
      </w:pPr>
      <w:r>
        <w:rPr>
          <w:rFonts w:ascii="Times New Roman"/>
          <w:b w:val="false"/>
          <w:i w:val="false"/>
          <w:color w:val="000000"/>
          <w:sz w:val="28"/>
        </w:rPr>
        <w:t>
      орындалу ұзақтығы – 15 (он бес) минут.</w:t>
      </w:r>
    </w:p>
    <w:bookmarkEnd w:id="254"/>
    <w:bookmarkStart w:name="z666" w:id="255"/>
    <w:p>
      <w:pPr>
        <w:spacing w:after="0"/>
        <w:ind w:left="0"/>
        <w:jc w:val="both"/>
      </w:pPr>
      <w:r>
        <w:rPr>
          <w:rFonts w:ascii="Times New Roman"/>
          <w:b w:val="false"/>
          <w:i w:val="false"/>
          <w:color w:val="000000"/>
          <w:sz w:val="28"/>
        </w:rPr>
        <w:t>
      2-іс-қимыл – көрсетілетін қызметті алушының құжаттарын көрсетілетін қызметті беруші басшысының қарауы және көрсетілетін қызметті беруші басшысы орынбасарының(-ларының) қарауына беруі;</w:t>
      </w:r>
    </w:p>
    <w:bookmarkEnd w:id="255"/>
    <w:bookmarkStart w:name="z667" w:id="256"/>
    <w:p>
      <w:pPr>
        <w:spacing w:after="0"/>
        <w:ind w:left="0"/>
        <w:jc w:val="both"/>
      </w:pPr>
      <w:r>
        <w:rPr>
          <w:rFonts w:ascii="Times New Roman"/>
          <w:b w:val="false"/>
          <w:i w:val="false"/>
          <w:color w:val="000000"/>
          <w:sz w:val="28"/>
        </w:rPr>
        <w:t>
      орындалу ұзақтығы – 20 (жиырма) минут.</w:t>
      </w:r>
    </w:p>
    <w:bookmarkEnd w:id="256"/>
    <w:bookmarkStart w:name="z668" w:id="257"/>
    <w:p>
      <w:pPr>
        <w:spacing w:after="0"/>
        <w:ind w:left="0"/>
        <w:jc w:val="both"/>
      </w:pPr>
      <w:r>
        <w:rPr>
          <w:rFonts w:ascii="Times New Roman"/>
          <w:b w:val="false"/>
          <w:i w:val="false"/>
          <w:color w:val="000000"/>
          <w:sz w:val="28"/>
        </w:rPr>
        <w:t>
      3-іс-қимыл – көрсетілетін қызметті алушының құжаттарын көрсетілетін қызметті беруші басшысы орынбасарының(-ларының) қарауы және көрсетілетін қызметті беруші басқармасының басшысына(-ларына) орындауға беруі;</w:t>
      </w:r>
    </w:p>
    <w:bookmarkEnd w:id="257"/>
    <w:bookmarkStart w:name="z669" w:id="258"/>
    <w:p>
      <w:pPr>
        <w:spacing w:after="0"/>
        <w:ind w:left="0"/>
        <w:jc w:val="both"/>
      </w:pPr>
      <w:r>
        <w:rPr>
          <w:rFonts w:ascii="Times New Roman"/>
          <w:b w:val="false"/>
          <w:i w:val="false"/>
          <w:color w:val="000000"/>
          <w:sz w:val="28"/>
        </w:rPr>
        <w:t>
      орындалу ұзақтығы – 15 (он бес) минут.</w:t>
      </w:r>
    </w:p>
    <w:bookmarkEnd w:id="258"/>
    <w:bookmarkStart w:name="z670" w:id="259"/>
    <w:p>
      <w:pPr>
        <w:spacing w:after="0"/>
        <w:ind w:left="0"/>
        <w:jc w:val="both"/>
      </w:pPr>
      <w:r>
        <w:rPr>
          <w:rFonts w:ascii="Times New Roman"/>
          <w:b w:val="false"/>
          <w:i w:val="false"/>
          <w:color w:val="000000"/>
          <w:sz w:val="28"/>
        </w:rPr>
        <w:t>
      4-іс-қимыл – көрсетілетін қызметті алушының құжаттарын көрсетілетін қызметті берушінің басқарма басшысының (-ларының) қарауы және көрсетілетін қызметті берушінің басқарма жұмыскеріне орындауға беруі;</w:t>
      </w:r>
    </w:p>
    <w:bookmarkEnd w:id="259"/>
    <w:bookmarkStart w:name="z671" w:id="260"/>
    <w:p>
      <w:pPr>
        <w:spacing w:after="0"/>
        <w:ind w:left="0"/>
        <w:jc w:val="both"/>
      </w:pPr>
      <w:r>
        <w:rPr>
          <w:rFonts w:ascii="Times New Roman"/>
          <w:b w:val="false"/>
          <w:i w:val="false"/>
          <w:color w:val="000000"/>
          <w:sz w:val="28"/>
        </w:rPr>
        <w:t>
      орындалу ұзақтығы – 15 (он бес) минут.</w:t>
      </w:r>
    </w:p>
    <w:bookmarkEnd w:id="260"/>
    <w:bookmarkStart w:name="z672" w:id="261"/>
    <w:p>
      <w:pPr>
        <w:spacing w:after="0"/>
        <w:ind w:left="0"/>
        <w:jc w:val="both"/>
      </w:pPr>
      <w:r>
        <w:rPr>
          <w:rFonts w:ascii="Times New Roman"/>
          <w:b w:val="false"/>
          <w:i w:val="false"/>
          <w:color w:val="000000"/>
          <w:sz w:val="28"/>
        </w:rPr>
        <w:t>
      5-іс-қимыл – көрсетілетін қызметті алушының құжаттарын көрсетілетін қызметті берушінің басқармасы жұмыскерінің қарауы, табиғи монополиялар субъектілерін Мемлекеттік тіркелімнен шығару туралы куәлікті не Стандарттың 10-тармағында көзделген негіздер бойынша мемлекеттік қызметті көрсетуден бас тарту туралы электрондық нысандағы уәжделген жауапты дайындауы;</w:t>
      </w:r>
    </w:p>
    <w:bookmarkEnd w:id="261"/>
    <w:bookmarkStart w:name="z673" w:id="262"/>
    <w:p>
      <w:pPr>
        <w:spacing w:after="0"/>
        <w:ind w:left="0"/>
        <w:jc w:val="both"/>
      </w:pPr>
      <w:r>
        <w:rPr>
          <w:rFonts w:ascii="Times New Roman"/>
          <w:b w:val="false"/>
          <w:i w:val="false"/>
          <w:color w:val="000000"/>
          <w:sz w:val="28"/>
        </w:rPr>
        <w:t>
      орындалу ұзақтығы – 1 (бір) жұмыс күні.</w:t>
      </w:r>
    </w:p>
    <w:bookmarkEnd w:id="262"/>
    <w:bookmarkStart w:name="z674" w:id="263"/>
    <w:p>
      <w:pPr>
        <w:spacing w:after="0"/>
        <w:ind w:left="0"/>
        <w:jc w:val="both"/>
      </w:pPr>
      <w:r>
        <w:rPr>
          <w:rFonts w:ascii="Times New Roman"/>
          <w:b w:val="false"/>
          <w:i w:val="false"/>
          <w:color w:val="000000"/>
          <w:sz w:val="28"/>
        </w:rPr>
        <w:t>
      Оның ішінде, көрсетілетін қызметті алушының құжаттарын көрсетілетін қызметті берушінің салалық басқармасы жұмыскерлерінің қарауы, табиғи монополиялар субъектілерін Мемлекеттік тіркелімнен шығару туралы қорытындыны не Стандарттың 10-тармағында көзделген негіздер бойынша мемлекеттік қызметті көрсетуден бас тарту туралы электрондық нысандағы уәжделген жауапты дайындауы;</w:t>
      </w:r>
    </w:p>
    <w:bookmarkEnd w:id="263"/>
    <w:bookmarkStart w:name="z675" w:id="264"/>
    <w:p>
      <w:pPr>
        <w:spacing w:after="0"/>
        <w:ind w:left="0"/>
        <w:jc w:val="both"/>
      </w:pPr>
      <w:r>
        <w:rPr>
          <w:rFonts w:ascii="Times New Roman"/>
          <w:b w:val="false"/>
          <w:i w:val="false"/>
          <w:color w:val="000000"/>
          <w:sz w:val="28"/>
        </w:rPr>
        <w:t>
      орындалу ұзақтығы – 4 (төрт) сағат.</w:t>
      </w:r>
    </w:p>
    <w:bookmarkEnd w:id="264"/>
    <w:bookmarkStart w:name="z676" w:id="265"/>
    <w:p>
      <w:pPr>
        <w:spacing w:after="0"/>
        <w:ind w:left="0"/>
        <w:jc w:val="both"/>
      </w:pPr>
      <w:r>
        <w:rPr>
          <w:rFonts w:ascii="Times New Roman"/>
          <w:b w:val="false"/>
          <w:i w:val="false"/>
          <w:color w:val="000000"/>
          <w:sz w:val="28"/>
        </w:rPr>
        <w:t>
      6-іс-қимыл – көрсетілетін қызметті берушінің басқарма басшысының табиғи монополиялар субъектілерін Мемлекеттік тіркелімнен шығару туралы куәлікті не Стандарттың 10-тармағында көзделген негіздер бойынша электрондық нысандағы мемлекеттік қызметті көрсетуден бас тарту туралы уәжделген жауапты келісуі;</w:t>
      </w:r>
    </w:p>
    <w:bookmarkEnd w:id="265"/>
    <w:bookmarkStart w:name="z677" w:id="266"/>
    <w:p>
      <w:pPr>
        <w:spacing w:after="0"/>
        <w:ind w:left="0"/>
        <w:jc w:val="both"/>
      </w:pPr>
      <w:r>
        <w:rPr>
          <w:rFonts w:ascii="Times New Roman"/>
          <w:b w:val="false"/>
          <w:i w:val="false"/>
          <w:color w:val="000000"/>
          <w:sz w:val="28"/>
        </w:rPr>
        <w:t>
      орындалу ұзақтығы – 30 (отыз) минут.</w:t>
      </w:r>
    </w:p>
    <w:bookmarkEnd w:id="266"/>
    <w:bookmarkStart w:name="z678" w:id="267"/>
    <w:p>
      <w:pPr>
        <w:spacing w:after="0"/>
        <w:ind w:left="0"/>
        <w:jc w:val="both"/>
      </w:pPr>
      <w:r>
        <w:rPr>
          <w:rFonts w:ascii="Times New Roman"/>
          <w:b w:val="false"/>
          <w:i w:val="false"/>
          <w:color w:val="000000"/>
          <w:sz w:val="28"/>
        </w:rPr>
        <w:t>
      7-іс-қимыл – көрсетілетін қызметті беруші басқармасының басшысы орынбасарының табиғи монополиялар субъектілерін Мемлекеттік тіркелімнен шығару туралы куәлікті не Стандарттың 10-тармағында көзделген негіздер бойынша мемлекеттік қызметті көрсетуден бас тарту туралы электрондық нысандағы уәжделген жауапты келісуі;</w:t>
      </w:r>
    </w:p>
    <w:bookmarkEnd w:id="267"/>
    <w:bookmarkStart w:name="z679" w:id="268"/>
    <w:p>
      <w:pPr>
        <w:spacing w:after="0"/>
        <w:ind w:left="0"/>
        <w:jc w:val="both"/>
      </w:pPr>
      <w:r>
        <w:rPr>
          <w:rFonts w:ascii="Times New Roman"/>
          <w:b w:val="false"/>
          <w:i w:val="false"/>
          <w:color w:val="000000"/>
          <w:sz w:val="28"/>
        </w:rPr>
        <w:t>
      орындалу ұзақтығы –30 (отыз) минут.</w:t>
      </w:r>
    </w:p>
    <w:bookmarkEnd w:id="268"/>
    <w:bookmarkStart w:name="z680" w:id="269"/>
    <w:p>
      <w:pPr>
        <w:spacing w:after="0"/>
        <w:ind w:left="0"/>
        <w:jc w:val="both"/>
      </w:pPr>
      <w:r>
        <w:rPr>
          <w:rFonts w:ascii="Times New Roman"/>
          <w:b w:val="false"/>
          <w:i w:val="false"/>
          <w:color w:val="000000"/>
          <w:sz w:val="28"/>
        </w:rPr>
        <w:t>
      8-іс-қимыл – көрсетілетін қызметті беруші басшысының табиғи монополиялар субъектілерін Мемлекеттік тіркелімнен шығару туралы куәлікке не Стандарттың 10-тармағында көзделген негіздер бойынша мемлекеттік қызметті көрсетуден бас тарту туралы электрондық нысандағы уәжделген жауапқа қол қоюы;</w:t>
      </w:r>
    </w:p>
    <w:bookmarkEnd w:id="269"/>
    <w:bookmarkStart w:name="z681" w:id="270"/>
    <w:p>
      <w:pPr>
        <w:spacing w:after="0"/>
        <w:ind w:left="0"/>
        <w:jc w:val="both"/>
      </w:pPr>
      <w:r>
        <w:rPr>
          <w:rFonts w:ascii="Times New Roman"/>
          <w:b w:val="false"/>
          <w:i w:val="false"/>
          <w:color w:val="000000"/>
          <w:sz w:val="28"/>
        </w:rPr>
        <w:t>
      орындалу ұзақтығы – 30 (отыз) минут.</w:t>
      </w:r>
    </w:p>
    <w:bookmarkEnd w:id="270"/>
    <w:bookmarkStart w:name="z682" w:id="271"/>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w:t>
      </w:r>
    </w:p>
    <w:bookmarkEnd w:id="271"/>
    <w:bookmarkStart w:name="z683" w:id="272"/>
    <w:p>
      <w:pPr>
        <w:spacing w:after="0"/>
        <w:ind w:left="0"/>
        <w:jc w:val="both"/>
      </w:pPr>
      <w:r>
        <w:rPr>
          <w:rFonts w:ascii="Times New Roman"/>
          <w:b w:val="false"/>
          <w:i w:val="false"/>
          <w:color w:val="000000"/>
          <w:sz w:val="28"/>
        </w:rPr>
        <w:t>
      1) порталда тіркелген өтініш;</w:t>
      </w:r>
    </w:p>
    <w:bookmarkEnd w:id="272"/>
    <w:bookmarkStart w:name="z684" w:id="273"/>
    <w:p>
      <w:pPr>
        <w:spacing w:after="0"/>
        <w:ind w:left="0"/>
        <w:jc w:val="both"/>
      </w:pPr>
      <w:r>
        <w:rPr>
          <w:rFonts w:ascii="Times New Roman"/>
          <w:b w:val="false"/>
          <w:i w:val="false"/>
          <w:color w:val="000000"/>
          <w:sz w:val="28"/>
        </w:rPr>
        <w:t>
      2) таныстырылған және басшы қол қойған қарар;</w:t>
      </w:r>
    </w:p>
    <w:bookmarkEnd w:id="273"/>
    <w:bookmarkStart w:name="z685" w:id="274"/>
    <w:p>
      <w:pPr>
        <w:spacing w:after="0"/>
        <w:ind w:left="0"/>
        <w:jc w:val="both"/>
      </w:pPr>
      <w:r>
        <w:rPr>
          <w:rFonts w:ascii="Times New Roman"/>
          <w:b w:val="false"/>
          <w:i w:val="false"/>
          <w:color w:val="000000"/>
          <w:sz w:val="28"/>
        </w:rPr>
        <w:t>
      3) таныстырылған және басшының орынбасары қол қойған қарар;</w:t>
      </w:r>
    </w:p>
    <w:bookmarkEnd w:id="274"/>
    <w:bookmarkStart w:name="z686" w:id="275"/>
    <w:p>
      <w:pPr>
        <w:spacing w:after="0"/>
        <w:ind w:left="0"/>
        <w:jc w:val="both"/>
      </w:pPr>
      <w:r>
        <w:rPr>
          <w:rFonts w:ascii="Times New Roman"/>
          <w:b w:val="false"/>
          <w:i w:val="false"/>
          <w:color w:val="000000"/>
          <w:sz w:val="28"/>
        </w:rPr>
        <w:t>
      4) құжаттарды басқарма басшысының қарауы және басқарма жұмыскеріне орындауға беруі;</w:t>
      </w:r>
    </w:p>
    <w:bookmarkEnd w:id="275"/>
    <w:bookmarkStart w:name="z687" w:id="276"/>
    <w:p>
      <w:pPr>
        <w:spacing w:after="0"/>
        <w:ind w:left="0"/>
        <w:jc w:val="both"/>
      </w:pPr>
      <w:r>
        <w:rPr>
          <w:rFonts w:ascii="Times New Roman"/>
          <w:b w:val="false"/>
          <w:i w:val="false"/>
          <w:color w:val="000000"/>
          <w:sz w:val="28"/>
        </w:rPr>
        <w:t>
      5) ұсынылған құжаттарды толықтығы мен анықтығына қарау;</w:t>
      </w:r>
    </w:p>
    <w:bookmarkEnd w:id="276"/>
    <w:bookmarkStart w:name="z688" w:id="277"/>
    <w:p>
      <w:pPr>
        <w:spacing w:after="0"/>
        <w:ind w:left="0"/>
        <w:jc w:val="both"/>
      </w:pPr>
      <w:r>
        <w:rPr>
          <w:rFonts w:ascii="Times New Roman"/>
          <w:b w:val="false"/>
          <w:i w:val="false"/>
          <w:color w:val="000000"/>
          <w:sz w:val="28"/>
        </w:rPr>
        <w:t>
      6) мемлекеттік қызметті көрсетудің нәтижесі - табиғи монополиялар субъектілерін Мемлекеттік тіркелімнен шығару туралы куәлік не Стандарттың 10-тармағында көзделген негіздер бойынша мемлекеттік қызметті көрсетуден уәжделген бас тарту негіздеме болып табылады.</w:t>
      </w:r>
    </w:p>
    <w:bookmarkEnd w:id="277"/>
    <w:bookmarkStart w:name="z689" w:id="27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іс-қимылының тәртібін сипаттау</w:t>
      </w:r>
    </w:p>
    <w:bookmarkEnd w:id="278"/>
    <w:bookmarkStart w:name="z690" w:id="2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79"/>
    <w:bookmarkStart w:name="z691" w:id="280"/>
    <w:p>
      <w:pPr>
        <w:spacing w:after="0"/>
        <w:ind w:left="0"/>
        <w:jc w:val="both"/>
      </w:pPr>
      <w:r>
        <w:rPr>
          <w:rFonts w:ascii="Times New Roman"/>
          <w:b w:val="false"/>
          <w:i w:val="false"/>
          <w:color w:val="000000"/>
          <w:sz w:val="28"/>
        </w:rPr>
        <w:t>
      1) көрсетілетін қызметті беруші кеңсесінің жұмыскері;</w:t>
      </w:r>
    </w:p>
    <w:bookmarkEnd w:id="280"/>
    <w:bookmarkStart w:name="z692" w:id="281"/>
    <w:p>
      <w:pPr>
        <w:spacing w:after="0"/>
        <w:ind w:left="0"/>
        <w:jc w:val="both"/>
      </w:pPr>
      <w:r>
        <w:rPr>
          <w:rFonts w:ascii="Times New Roman"/>
          <w:b w:val="false"/>
          <w:i w:val="false"/>
          <w:color w:val="000000"/>
          <w:sz w:val="28"/>
        </w:rPr>
        <w:t>
      2) көрсетілетін қызметті берушінің басшысы;</w:t>
      </w:r>
    </w:p>
    <w:bookmarkEnd w:id="281"/>
    <w:bookmarkStart w:name="z693" w:id="282"/>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282"/>
    <w:bookmarkStart w:name="z694" w:id="283"/>
    <w:p>
      <w:pPr>
        <w:spacing w:after="0"/>
        <w:ind w:left="0"/>
        <w:jc w:val="both"/>
      </w:pPr>
      <w:r>
        <w:rPr>
          <w:rFonts w:ascii="Times New Roman"/>
          <w:b w:val="false"/>
          <w:i w:val="false"/>
          <w:color w:val="000000"/>
          <w:sz w:val="28"/>
        </w:rPr>
        <w:t>
      4) көрсетілетін қызметті беруші басқармасының басшысы;</w:t>
      </w:r>
    </w:p>
    <w:bookmarkEnd w:id="283"/>
    <w:bookmarkStart w:name="z695" w:id="284"/>
    <w:p>
      <w:pPr>
        <w:spacing w:after="0"/>
        <w:ind w:left="0"/>
        <w:jc w:val="both"/>
      </w:pPr>
      <w:r>
        <w:rPr>
          <w:rFonts w:ascii="Times New Roman"/>
          <w:b w:val="false"/>
          <w:i w:val="false"/>
          <w:color w:val="000000"/>
          <w:sz w:val="28"/>
        </w:rPr>
        <w:t>
      5) көрсетілетін қызметті беруші басқармасының жұмыскері;</w:t>
      </w:r>
    </w:p>
    <w:bookmarkEnd w:id="284"/>
    <w:bookmarkStart w:name="z696" w:id="285"/>
    <w:p>
      <w:pPr>
        <w:spacing w:after="0"/>
        <w:ind w:left="0"/>
        <w:jc w:val="both"/>
      </w:pPr>
      <w:r>
        <w:rPr>
          <w:rFonts w:ascii="Times New Roman"/>
          <w:b w:val="false"/>
          <w:i w:val="false"/>
          <w:color w:val="000000"/>
          <w:sz w:val="28"/>
        </w:rPr>
        <w:t>
      6) көрсетілетін қызметті берушінің салалық басқармасының жұмыскері.</w:t>
      </w:r>
    </w:p>
    <w:bookmarkEnd w:id="285"/>
    <w:bookmarkStart w:name="z697" w:id="286"/>
    <w:p>
      <w:pPr>
        <w:spacing w:after="0"/>
        <w:ind w:left="0"/>
        <w:jc w:val="both"/>
      </w:pPr>
      <w:r>
        <w:rPr>
          <w:rFonts w:ascii="Times New Roman"/>
          <w:b w:val="false"/>
          <w:i w:val="false"/>
          <w:color w:val="000000"/>
          <w:sz w:val="28"/>
        </w:rPr>
        <w:t>
      Әрбір рәсімнен (іс-қимылдан) өту рәсімдері (іс-қимылдары) бірізділігінің сипаттамасы осы мемлекеттік көрсетілетін кызметтің регламентіне қосымшада көрсетілген.</w:t>
      </w:r>
    </w:p>
    <w:bookmarkEnd w:id="286"/>
    <w:bookmarkStart w:name="z698" w:id="287"/>
    <w:p>
      <w:pPr>
        <w:spacing w:after="0"/>
        <w:ind w:left="0"/>
        <w:jc w:val="left"/>
      </w:pPr>
      <w:r>
        <w:rPr>
          <w:rFonts w:ascii="Times New Roman"/>
          <w:b/>
          <w:i w:val="false"/>
          <w:color w:val="000000"/>
        </w:rPr>
        <w:t xml:space="preserve"> 4-тарау.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87"/>
    <w:bookmarkStart w:name="z699" w:id="288"/>
    <w:p>
      <w:pPr>
        <w:spacing w:after="0"/>
        <w:ind w:left="0"/>
        <w:jc w:val="both"/>
      </w:pPr>
      <w:r>
        <w:rPr>
          <w:rFonts w:ascii="Times New Roman"/>
          <w:b w:val="false"/>
          <w:i w:val="false"/>
          <w:color w:val="000000"/>
          <w:sz w:val="28"/>
        </w:rPr>
        <w:t>
      8. Көрсетілетін қызметті берушіге жүгіну тәртібін сипаттау, көрсетілетін қызметті алушының өтінішін өңдеудің ұзақтығы:</w:t>
      </w:r>
    </w:p>
    <w:bookmarkEnd w:id="288"/>
    <w:bookmarkStart w:name="z700" w:id="28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 береді;</w:t>
      </w:r>
    </w:p>
    <w:bookmarkEnd w:id="289"/>
    <w:bookmarkStart w:name="z701" w:id="290"/>
    <w:p>
      <w:pPr>
        <w:spacing w:after="0"/>
        <w:ind w:left="0"/>
        <w:jc w:val="both"/>
      </w:pPr>
      <w:r>
        <w:rPr>
          <w:rFonts w:ascii="Times New Roman"/>
          <w:b w:val="false"/>
          <w:i w:val="false"/>
          <w:color w:val="000000"/>
          <w:sz w:val="28"/>
        </w:rPr>
        <w:t xml:space="preserve">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290"/>
    <w:bookmarkStart w:name="z702" w:id="291"/>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көрсетіледі.</w:t>
      </w:r>
    </w:p>
    <w:bookmarkEnd w:id="291"/>
    <w:bookmarkStart w:name="z703" w:id="292"/>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 құрылымдық бөлімшелерінің (жұмыскерлерінің) өзара іс-қимылдары рәсімдерінің (іс-қимылдарының) бірізділігін егжей-тегжейлі сипаттау, сондай-ақ мемлекеттік қызметті көрсету процесінде ақпараттық жүйелердің пайдаланылуын сипаттау осы мемлекеттік көрсетілетін қызметтің регламентіне қосымшаға сәйкес "Табиғи монополиялар субъектілерін Мемлекеттік тіркелімге енгізу және одан шығару" мемлекеттік қызметін көрсету бизнес-процестерінің анықтамалықтарында көрсетіледі. Мемлекеттік қызметті көрсету бизнес-процестерінің анықтамалығы көрсетілетін қызметті берушінің интернет ресурсында және порталда орналастырылады.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 Мемлекеттік</w:t>
            </w:r>
            <w:r>
              <w:br/>
            </w:r>
            <w:r>
              <w:rPr>
                <w:rFonts w:ascii="Times New Roman"/>
                <w:b w:val="false"/>
                <w:i w:val="false"/>
                <w:color w:val="000000"/>
                <w:sz w:val="20"/>
              </w:rPr>
              <w:t>тіркелімге енгізу және одан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705" w:id="293"/>
    <w:p>
      <w:pPr>
        <w:spacing w:after="0"/>
        <w:ind w:left="0"/>
        <w:jc w:val="left"/>
      </w:pPr>
      <w:r>
        <w:rPr>
          <w:rFonts w:ascii="Times New Roman"/>
          <w:b/>
          <w:i w:val="false"/>
          <w:color w:val="000000"/>
        </w:rPr>
        <w:t xml:space="preserve"> "Табиғи монополиялар субъектілерін Мемлекеттік тіркелімге енгізу" мемлекеттік қызметін көрсетудің бизнес-процесінің анықтамалығы</w:t>
      </w:r>
    </w:p>
    <w:bookmarkEnd w:id="293"/>
    <w:bookmarkStart w:name="z706"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791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91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296"/>
    <w:p>
      <w:pPr>
        <w:spacing w:after="0"/>
        <w:ind w:left="0"/>
        <w:jc w:val="left"/>
      </w:pPr>
      <w:r>
        <w:rPr>
          <w:rFonts w:ascii="Times New Roman"/>
          <w:b/>
          <w:i w:val="false"/>
          <w:color w:val="000000"/>
        </w:rPr>
        <w:t xml:space="preserve"> "Табиғи монополиялар субъектілерін Мемлекеттік тіркелімнен шығару" мемлекеттік қызметін көрсетудің бизнес-процесінің анықтамалығы</w:t>
      </w:r>
    </w:p>
    <w:bookmarkEnd w:id="296"/>
    <w:bookmarkStart w:name="z709"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27 сәуірдегі </w:t>
            </w:r>
            <w:r>
              <w:br/>
            </w:r>
            <w:r>
              <w:rPr>
                <w:rFonts w:ascii="Times New Roman"/>
                <w:b w:val="false"/>
                <w:i w:val="false"/>
                <w:color w:val="000000"/>
                <w:sz w:val="20"/>
              </w:rPr>
              <w:t>№ 362 бұйрығына</w:t>
            </w:r>
            <w:r>
              <w:br/>
            </w:r>
            <w:r>
              <w:rPr>
                <w:rFonts w:ascii="Times New Roman"/>
                <w:b w:val="false"/>
                <w:i w:val="false"/>
                <w:color w:val="000000"/>
                <w:sz w:val="20"/>
              </w:rPr>
              <w:t>7-2-қосымша</w:t>
            </w:r>
          </w:p>
        </w:tc>
      </w:tr>
    </w:tbl>
    <w:bookmarkStart w:name="z588" w:id="299"/>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 регламенті</w:t>
      </w:r>
    </w:p>
    <w:bookmarkEnd w:id="299"/>
    <w:p>
      <w:pPr>
        <w:spacing w:after="0"/>
        <w:ind w:left="0"/>
        <w:jc w:val="both"/>
      </w:pPr>
      <w:r>
        <w:rPr>
          <w:rFonts w:ascii="Times New Roman"/>
          <w:b w:val="false"/>
          <w:i w:val="false"/>
          <w:color w:val="ff0000"/>
          <w:sz w:val="28"/>
        </w:rPr>
        <w:t xml:space="preserve">
      Ескерту. Бұйрық 7-2-қосымшамен толықтырылды – ҚР Ұлттық экономика министрінің 13.06.2018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Ұлттық экономика министрінің 29.07.2019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8-қосымша</w:t>
            </w:r>
          </w:p>
        </w:tc>
      </w:tr>
    </w:tbl>
    <w:bookmarkStart w:name="z319" w:id="300"/>
    <w:p>
      <w:pPr>
        <w:spacing w:after="0"/>
        <w:ind w:left="0"/>
        <w:jc w:val="left"/>
      </w:pPr>
      <w:r>
        <w:rPr>
          <w:rFonts w:ascii="Times New Roman"/>
          <w:b/>
          <w:i w:val="false"/>
          <w:color w:val="000000"/>
        </w:rPr>
        <w:t xml:space="preserve">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көрсетілетін қызмет регламенті</w:t>
      </w:r>
    </w:p>
    <w:bookmarkEnd w:id="300"/>
    <w:p>
      <w:pPr>
        <w:spacing w:after="0"/>
        <w:ind w:left="0"/>
        <w:jc w:val="both"/>
      </w:pPr>
      <w:r>
        <w:rPr>
          <w:rFonts w:ascii="Times New Roman"/>
          <w:b w:val="false"/>
          <w:i w:val="false"/>
          <w:color w:val="ff0000"/>
          <w:sz w:val="28"/>
        </w:rPr>
        <w:t xml:space="preserve">
      Ескерту. Алып тасталды – ҚР Ұлттық экономика министрінің 25.09.2017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362 бұйрығына 9-қосымша</w:t>
            </w:r>
          </w:p>
        </w:tc>
      </w:tr>
    </w:tbl>
    <w:bookmarkStart w:name="z352" w:id="301"/>
    <w:p>
      <w:pPr>
        <w:spacing w:after="0"/>
        <w:ind w:left="0"/>
        <w:jc w:val="left"/>
      </w:pPr>
      <w:r>
        <w:rPr>
          <w:rFonts w:ascii="Times New Roman"/>
          <w:b/>
          <w:i w:val="false"/>
          <w:color w:val="000000"/>
        </w:rPr>
        <w:t xml:space="preserve">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көрсетілетін қызмет регламенті</w:t>
      </w:r>
    </w:p>
    <w:bookmarkEnd w:id="301"/>
    <w:p>
      <w:pPr>
        <w:spacing w:after="0"/>
        <w:ind w:left="0"/>
        <w:jc w:val="both"/>
      </w:pPr>
      <w:r>
        <w:rPr>
          <w:rFonts w:ascii="Times New Roman"/>
          <w:b w:val="false"/>
          <w:i w:val="false"/>
          <w:color w:val="ff0000"/>
          <w:sz w:val="28"/>
        </w:rPr>
        <w:t xml:space="preserve">
      Ескерту. Алып тасталды – ҚР Ұлттық экономика министрінің 25.09.2017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