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8880" w14:textId="3df8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Бағаларына мемлекеттік реттеу белгіленген стационарлық автожанармай құю станциялары үшін бөлшек саудада өткізілетін мұнай өнімдеріне шекті бағаларды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19 мамырдағы № 361 бұйрығы. Қазақстан Республикасының Әділет министрлігінде 2015 жылы 26 мамырда № 11165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Энергетика министрінің 12.04.2023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(12.04.2023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өнімдерінің жекелеген түрлерін өндіруді және олардың айналымын мемлекеттік реттеу туралы"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Энергетика министрінің 14.07.2022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күнтізбелік бір жүз сексен күн ішінде қолданылады)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Бағаларына мемлекеттік реттеу белгіленген мұнай өнімдерін бөлшек саудада стационарлық автожанармай құю станциялары арқылы өткізудің шекті бағалары қосылған құн салығы есебімен мынадай мөлшерде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 – 1 литр үшін 89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Аи-92 және Аи-93 маркалы бензин – 1 литр үшін 245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көрсеткен кезде 1 тәулігіне 100 литрге дейінгі көлемде – 1 литр үшін 205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және мотоциклдерге, жеңіл, жүк, арнайы, мамандандырылған автомобильдер мен автобустарға көлік құралын тіркеу туралы куәлікті көрсеткен кезде 1 тәулігіне 300 литрге дейінгі көлемде – 1 литр үшін 205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 отыны (жазғы, маусымаралық) – 1 литр үшін 315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көрсеткен кезде 1 тәулігіне 100 литрге дейінгі көлемде – 1 литр үшін 295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және жүк, арнайы, мамандандырылған автомобильдер мен автобустарға көлік құралын тіркеу туралы куәлікті көрсеткен кезде 1 тәулігіне 300 литрге дейінгі көлемде – 1 литр үшін 295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Энергетика министрінің 04.05.2024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10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актілерінің мемлекеттік тізілімінде № 10222 болып тіркелген, 2015 жылғы 21 ақпандағы № 35 (27911)) "Казахстанская правда" газетінде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Мұнай өнеркәсібін дамыту департаменті: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бұйрықтың көшірмесін мерзімді баспасөз басылымдарында және "Әділет" ақпараттық-құқықтық жүйесінде ресми жариялауға жолдануын;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 интранет-порталында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мемлекеттік тіркелген күнінен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Досаев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мамыр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