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b45a" w14:textId="5f1b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 туралы үлгі ережені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241 бұйрығы. Қазақстан Республикасының Әділет министрлігінде 2015 жылы 30 наурызда № 10571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02.02.2024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Тұрғын үй инспекциясы туралы үлгі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"Тұрғын үй инспекциясы туралы үлгі ережені бекіту туралы" Қазақстан Республикасы Құрылыс және тұрғын үй-коммуналдық шаруашылық істері агенттігі төрағасының 2011 жылғы 21 желтоқсандағы № 514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жылғы 19 қантарда № 7387 болып тіркелген, 2012 жылғы 14 сәуірдегі № 102-103 (26921-26922) "Казахстанская правда"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Тұрғын үй инспекциясы туралы үлгі ереже</w:t>
      </w:r>
    </w:p>
    <w:bookmarkEnd w:id="9"/>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м.а. 20.03.2020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02.02.2024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1. "Тұрғын үй инспекциясы" мемлекеттік мекемесі (бұдан әрі –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үшін заңды тұлға мәртебесіне ие коммерциялық емес ұйым болып табылады.</w:t>
      </w:r>
    </w:p>
    <w:bookmarkEnd w:id="10"/>
    <w:p>
      <w:pPr>
        <w:spacing w:after="0"/>
        <w:ind w:left="0"/>
        <w:jc w:val="both"/>
      </w:pPr>
      <w:r>
        <w:rPr>
          <w:rFonts w:ascii="Times New Roman"/>
          <w:b w:val="false"/>
          <w:i w:val="false"/>
          <w:color w:val="000000"/>
          <w:sz w:val="28"/>
        </w:rPr>
        <w:t xml:space="preserve">
      Тұрғын үй инспекторы "Азаматтық қорғау туралы" 2014 жылғы 11 сәуірдегі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мемлекеттік инспектор функцияларын жүзеге асыратын жергілікті атқарушы органның құрылымдық бөлімшесінің лауазымды адамы болып табылады.</w:t>
      </w:r>
    </w:p>
    <w:bookmarkStart w:name="z14" w:id="11"/>
    <w:p>
      <w:pPr>
        <w:spacing w:after="0"/>
        <w:ind w:left="0"/>
        <w:jc w:val="both"/>
      </w:pPr>
      <w:r>
        <w:rPr>
          <w:rFonts w:ascii="Times New Roman"/>
          <w:b w:val="false"/>
          <w:i w:val="false"/>
          <w:color w:val="000000"/>
          <w:sz w:val="28"/>
        </w:rPr>
        <w:t>
      2. Тұрғын үй инспекциясы республикалық маңызы бар қаланың, астананың, ауданның, облыстық маңызы бар қаланың жергiлiктi атқарушы органының 20__ жылғы "__" __________ № ______ қаулысымен құрылды.</w:t>
      </w:r>
    </w:p>
    <w:bookmarkEnd w:id="11"/>
    <w:bookmarkStart w:name="z15" w:id="12"/>
    <w:p>
      <w:pPr>
        <w:spacing w:after="0"/>
        <w:ind w:left="0"/>
        <w:jc w:val="both"/>
      </w:pPr>
      <w:r>
        <w:rPr>
          <w:rFonts w:ascii="Times New Roman"/>
          <w:b w:val="false"/>
          <w:i w:val="false"/>
          <w:color w:val="000000"/>
          <w:sz w:val="28"/>
        </w:rPr>
        <w:t>
      3. Тиісті саланың уәкілетті органы, сондай-ақ тұрғын үй инспекциясына қатысты коммуналдық меншік құқығы субъектісінің функциясын жүзеге асыратын орган облыстың, республикалық маңызы бар қаланың, астананың, ауданның, облыстық маңызы бар қаланың жергілікті атқарушы органы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(бұдан әрі – құрылтайшы) болып табылады.</w:t>
      </w:r>
    </w:p>
    <w:bookmarkEnd w:id="12"/>
    <w:bookmarkStart w:name="z16" w:id="13"/>
    <w:p>
      <w:pPr>
        <w:spacing w:after="0"/>
        <w:ind w:left="0"/>
        <w:jc w:val="both"/>
      </w:pPr>
      <w:r>
        <w:rPr>
          <w:rFonts w:ascii="Times New Roman"/>
          <w:b w:val="false"/>
          <w:i w:val="false"/>
          <w:color w:val="000000"/>
          <w:sz w:val="28"/>
        </w:rPr>
        <w:t>
      4. Тұрғын үй инспекциясының толық атауы:</w:t>
      </w:r>
    </w:p>
    <w:bookmarkEnd w:id="13"/>
    <w:p>
      <w:pPr>
        <w:spacing w:after="0"/>
        <w:ind w:left="0"/>
        <w:jc w:val="both"/>
      </w:pPr>
      <w:r>
        <w:rPr>
          <w:rFonts w:ascii="Times New Roman"/>
          <w:b w:val="false"/>
          <w:i w:val="false"/>
          <w:color w:val="000000"/>
          <w:sz w:val="28"/>
        </w:rPr>
        <w:t>
      мемлекеттік тілде – "Тұрғын үй инспекциясы"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"Жилищная инспекция".</w:t>
      </w:r>
    </w:p>
    <w:p>
      <w:pPr>
        <w:spacing w:after="0"/>
        <w:ind w:left="0"/>
        <w:jc w:val="both"/>
      </w:pPr>
      <w:r>
        <w:rPr>
          <w:rFonts w:ascii="Times New Roman"/>
          <w:b w:val="false"/>
          <w:i w:val="false"/>
          <w:color w:val="000000"/>
          <w:sz w:val="28"/>
        </w:rPr>
        <w:t>
      Тұрғын үй инспекциясы:</w:t>
      </w:r>
    </w:p>
    <w:p>
      <w:pPr>
        <w:spacing w:after="0"/>
        <w:ind w:left="0"/>
        <w:jc w:val="both"/>
      </w:pPr>
      <w:r>
        <w:rPr>
          <w:rFonts w:ascii="Times New Roman"/>
          <w:b w:val="false"/>
          <w:i w:val="false"/>
          <w:color w:val="000000"/>
          <w:sz w:val="28"/>
        </w:rPr>
        <w:t>
      республикалық маңызы бар қаланың, астананың әкімдігі деңгейінде – Тұрғын үй инспекциясы басқармасы түрінде;</w:t>
      </w:r>
    </w:p>
    <w:p>
      <w:pPr>
        <w:spacing w:after="0"/>
        <w:ind w:left="0"/>
        <w:jc w:val="both"/>
      </w:pPr>
      <w:r>
        <w:rPr>
          <w:rFonts w:ascii="Times New Roman"/>
          <w:b w:val="false"/>
          <w:i w:val="false"/>
          <w:color w:val="000000"/>
          <w:sz w:val="28"/>
        </w:rPr>
        <w:t>
      аудан, облыстық маңызы бар қала әкімдігі деңгейінде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–Тұрғын үй бөлімдері түрінде құрылады.</w:t>
      </w:r>
    </w:p>
    <w:bookmarkStart w:name="z17" w:id="14"/>
    <w:p>
      <w:pPr>
        <w:spacing w:after="0"/>
        <w:ind w:left="0"/>
        <w:jc w:val="both"/>
      </w:pPr>
      <w:r>
        <w:rPr>
          <w:rFonts w:ascii="Times New Roman"/>
          <w:b w:val="false"/>
          <w:i w:val="false"/>
          <w:color w:val="000000"/>
          <w:sz w:val="28"/>
        </w:rPr>
        <w:t xml:space="preserve">
      5.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олардың штат санының лимиті шегінде жергілікті атқарушы органдар белгілейді.</w:t>
      </w:r>
    </w:p>
    <w:bookmarkEnd w:id="14"/>
    <w:p>
      <w:pPr>
        <w:spacing w:after="0"/>
        <w:ind w:left="0"/>
        <w:jc w:val="both"/>
      </w:pPr>
      <w:r>
        <w:rPr>
          <w:rFonts w:ascii="Times New Roman"/>
          <w:b w:val="false"/>
          <w:i w:val="false"/>
          <w:color w:val="000000"/>
          <w:sz w:val="28"/>
        </w:rPr>
        <w:t>
      Тұрғын үй инспекциясы басқа заңды тұлғаны құра алмайды, сондай-ақ заңды тұлғаның құрылтайшысы (қатысушы) бола алмайды.</w:t>
      </w:r>
    </w:p>
    <w:bookmarkStart w:name="z18" w:id="15"/>
    <w:p>
      <w:pPr>
        <w:spacing w:after="0"/>
        <w:ind w:left="0"/>
        <w:jc w:val="both"/>
      </w:pPr>
      <w:r>
        <w:rPr>
          <w:rFonts w:ascii="Times New Roman"/>
          <w:b w:val="false"/>
          <w:i w:val="false"/>
          <w:color w:val="000000"/>
          <w:sz w:val="28"/>
        </w:rPr>
        <w:t>
      6. "Тұрғын үй инспекциясы" мемлекеттік мекемесінің орналасқан жері: ________________________.</w:t>
      </w:r>
    </w:p>
    <w:bookmarkEnd w:id="15"/>
    <w:bookmarkStart w:name="z19" w:id="16"/>
    <w:p>
      <w:pPr>
        <w:spacing w:after="0"/>
        <w:ind w:left="0"/>
        <w:jc w:val="left"/>
      </w:pPr>
      <w:r>
        <w:rPr>
          <w:rFonts w:ascii="Times New Roman"/>
          <w:b/>
          <w:i w:val="false"/>
          <w:color w:val="000000"/>
        </w:rPr>
        <w:t xml:space="preserve"> 2-тарау. Тұрғын үй инспекциясының заңдық мәртебесі</w:t>
      </w:r>
    </w:p>
    <w:bookmarkEnd w:id="16"/>
    <w:bookmarkStart w:name="z20" w:id="17"/>
    <w:p>
      <w:pPr>
        <w:spacing w:after="0"/>
        <w:ind w:left="0"/>
        <w:jc w:val="both"/>
      </w:pPr>
      <w:r>
        <w:rPr>
          <w:rFonts w:ascii="Times New Roman"/>
          <w:b w:val="false"/>
          <w:i w:val="false"/>
          <w:color w:val="000000"/>
          <w:sz w:val="28"/>
        </w:rPr>
        <w:t>
      7. Тұрғын үй инспекциясы мемлекеттік тіркеуден өткен сәттен бастап құрылды деп саналады және заңды тұлға құқығын иеленеді.</w:t>
      </w:r>
    </w:p>
    <w:bookmarkEnd w:id="17"/>
    <w:bookmarkStart w:name="z21" w:id="18"/>
    <w:p>
      <w:pPr>
        <w:spacing w:after="0"/>
        <w:ind w:left="0"/>
        <w:jc w:val="both"/>
      </w:pPr>
      <w:r>
        <w:rPr>
          <w:rFonts w:ascii="Times New Roman"/>
          <w:b w:val="false"/>
          <w:i w:val="false"/>
          <w:color w:val="000000"/>
          <w:sz w:val="28"/>
        </w:rPr>
        <w:t>
      8. Тұрғын үй инспекциясының Қазақстан Республикасының Мемлекеттік Елтаңбасы бейнеленген мөрі және өз атауы мемлекеттік тілде жазылған мөртаңбалары, сондай-ақ банктерде шоттары болады.</w:t>
      </w:r>
    </w:p>
    <w:bookmarkEnd w:id="18"/>
    <w:bookmarkStart w:name="z22" w:id="19"/>
    <w:p>
      <w:pPr>
        <w:spacing w:after="0"/>
        <w:ind w:left="0"/>
        <w:jc w:val="both"/>
      </w:pPr>
      <w:r>
        <w:rPr>
          <w:rFonts w:ascii="Times New Roman"/>
          <w:b w:val="false"/>
          <w:i w:val="false"/>
          <w:color w:val="000000"/>
          <w:sz w:val="28"/>
        </w:rPr>
        <w:t>
      9. Тұрғын үй инспекциясы өз міндеттемелері бойынша өзінің иелігіндегі ақшаға жауапты болады.</w:t>
      </w:r>
    </w:p>
    <w:bookmarkEnd w:id="19"/>
    <w:bookmarkStart w:name="z23" w:id="20"/>
    <w:p>
      <w:pPr>
        <w:spacing w:after="0"/>
        <w:ind w:left="0"/>
        <w:jc w:val="both"/>
      </w:pPr>
      <w:r>
        <w:rPr>
          <w:rFonts w:ascii="Times New Roman"/>
          <w:b w:val="false"/>
          <w:i w:val="false"/>
          <w:color w:val="000000"/>
          <w:sz w:val="28"/>
        </w:rPr>
        <w:t>
      10. Тұрғын үй инспекциясының азаматтық-құқықтық мәмілелері Қазақстан Республикасы Қаржы министрлігінің аумақтық қазынашылық бөлімшелерде міндетті тіркеуден өткеннен кейін күшіне енді.</w:t>
      </w:r>
    </w:p>
    <w:bookmarkEnd w:id="20"/>
    <w:bookmarkStart w:name="z24" w:id="21"/>
    <w:p>
      <w:pPr>
        <w:spacing w:after="0"/>
        <w:ind w:left="0"/>
        <w:jc w:val="left"/>
      </w:pPr>
      <w:r>
        <w:rPr>
          <w:rFonts w:ascii="Times New Roman"/>
          <w:b/>
          <w:i w:val="false"/>
          <w:color w:val="000000"/>
        </w:rPr>
        <w:t xml:space="preserve"> 3-тарау. Тұрғын үй инспекциясының міндеттері, функциялары мен өкілеттіктері</w:t>
      </w:r>
    </w:p>
    <w:bookmarkEnd w:id="21"/>
    <w:bookmarkStart w:name="z25" w:id="22"/>
    <w:p>
      <w:pPr>
        <w:spacing w:after="0"/>
        <w:ind w:left="0"/>
        <w:jc w:val="both"/>
      </w:pPr>
      <w:r>
        <w:rPr>
          <w:rFonts w:ascii="Times New Roman"/>
          <w:b w:val="false"/>
          <w:i w:val="false"/>
          <w:color w:val="000000"/>
          <w:sz w:val="28"/>
        </w:rPr>
        <w:t>
      11. Тұрғын үй инспекциясының міндеті елді мекендердің шекаралары шегіндегі әлеуметтік инфрақұрылым объектілерінде:</w:t>
      </w:r>
    </w:p>
    <w:bookmarkEnd w:id="22"/>
    <w:p>
      <w:pPr>
        <w:spacing w:after="0"/>
        <w:ind w:left="0"/>
        <w:jc w:val="both"/>
      </w:pPr>
      <w:r>
        <w:rPr>
          <w:rFonts w:ascii="Times New Roman"/>
          <w:b w:val="false"/>
          <w:i w:val="false"/>
          <w:color w:val="000000"/>
          <w:sz w:val="28"/>
        </w:rPr>
        <w:t>
      тұрғын үй қорын басқару, газ және газбен жабдықтау саласында мемлекеттік бақылау;</w:t>
      </w:r>
    </w:p>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Start w:name="z26" w:id="23"/>
    <w:p>
      <w:pPr>
        <w:spacing w:after="0"/>
        <w:ind w:left="0"/>
        <w:jc w:val="both"/>
      </w:pPr>
      <w:r>
        <w:rPr>
          <w:rFonts w:ascii="Times New Roman"/>
          <w:b w:val="false"/>
          <w:i w:val="false"/>
          <w:color w:val="000000"/>
          <w:sz w:val="28"/>
        </w:rPr>
        <w:t>
      12.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23"/>
    <w:bookmarkStart w:name="z27" w:id="24"/>
    <w:p>
      <w:pPr>
        <w:spacing w:after="0"/>
        <w:ind w:left="0"/>
        <w:jc w:val="both"/>
      </w:pPr>
      <w:r>
        <w:rPr>
          <w:rFonts w:ascii="Times New Roman"/>
          <w:b w:val="false"/>
          <w:i w:val="false"/>
          <w:color w:val="000000"/>
          <w:sz w:val="28"/>
        </w:rPr>
        <w:t>
      13. Тұрғын үй инспекциясының негізгі өкілеттіктеріне:</w:t>
      </w:r>
    </w:p>
    <w:bookmarkEnd w:id="24"/>
    <w:bookmarkStart w:name="z57" w:id="25"/>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25"/>
    <w:bookmarkStart w:name="z58" w:id="26"/>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bookmarkEnd w:id="26"/>
    <w:bookmarkStart w:name="z59" w:id="27"/>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bookmarkEnd w:id="27"/>
    <w:bookmarkStart w:name="z60" w:id="28"/>
    <w:p>
      <w:pPr>
        <w:spacing w:after="0"/>
        <w:ind w:left="0"/>
        <w:jc w:val="both"/>
      </w:pPr>
      <w:r>
        <w:rPr>
          <w:rFonts w:ascii="Times New Roman"/>
          <w:b w:val="false"/>
          <w:i w:val="false"/>
          <w:color w:val="000000"/>
          <w:sz w:val="28"/>
        </w:rPr>
        <w:t xml:space="preserve">
      4)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Кондоминиум объектісін басқару жөніндегі </w:t>
      </w:r>
      <w:r>
        <w:rPr>
          <w:rFonts w:ascii="Times New Roman"/>
          <w:b w:val="false"/>
          <w:i w:val="false"/>
          <w:color w:val="000000"/>
          <w:sz w:val="28"/>
        </w:rPr>
        <w:t>қағидалар</w:t>
      </w:r>
      <w:r>
        <w:rPr>
          <w:rFonts w:ascii="Times New Roman"/>
          <w:b w:val="false"/>
          <w:i w:val="false"/>
          <w:color w:val="000000"/>
          <w:sz w:val="28"/>
        </w:rPr>
        <w:t xml:space="preserve"> талаптарының бұзылуын жою және әкімшілік құқық бұзушылық туралы хаттамалар жасау жөнінде орындалуы міндетті нұсқамалар (ұсынымдар) шығару;</w:t>
      </w:r>
    </w:p>
    <w:bookmarkEnd w:id="28"/>
    <w:bookmarkStart w:name="z61" w:id="29"/>
    <w:p>
      <w:pPr>
        <w:spacing w:after="0"/>
        <w:ind w:left="0"/>
        <w:jc w:val="both"/>
      </w:pPr>
      <w:r>
        <w:rPr>
          <w:rFonts w:ascii="Times New Roman"/>
          <w:b w:val="false"/>
          <w:i w:val="false"/>
          <w:color w:val="000000"/>
          <w:sz w:val="28"/>
        </w:rPr>
        <w:t>
      5) пәтерлердің, тұрғын емес үй-жайлардың меншік иелері өтініш берген кезде кондоминиум объектісін басқару жөніндегі есептің болуына тексеру;</w:t>
      </w:r>
    </w:p>
    <w:bookmarkEnd w:id="29"/>
    <w:bookmarkStart w:name="z62" w:id="30"/>
    <w:p>
      <w:pPr>
        <w:spacing w:after="0"/>
        <w:ind w:left="0"/>
        <w:jc w:val="both"/>
      </w:pPr>
      <w:r>
        <w:rPr>
          <w:rFonts w:ascii="Times New Roman"/>
          <w:b w:val="false"/>
          <w:i w:val="false"/>
          <w:color w:val="000000"/>
          <w:sz w:val="28"/>
        </w:rPr>
        <w:t>
      6)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bookmarkEnd w:id="30"/>
    <w:bookmarkStart w:name="z63" w:id="31"/>
    <w:p>
      <w:pPr>
        <w:spacing w:after="0"/>
        <w:ind w:left="0"/>
        <w:jc w:val="both"/>
      </w:pPr>
      <w:r>
        <w:rPr>
          <w:rFonts w:ascii="Times New Roman"/>
          <w:b w:val="false"/>
          <w:i w:val="false"/>
          <w:color w:val="000000"/>
          <w:sz w:val="28"/>
        </w:rPr>
        <w:t>
      7) тұрғын үй қорына түгендеу жүргізуді дербес не ұйымдарды тарта отырып қамтамасыз ету;</w:t>
      </w:r>
    </w:p>
    <w:bookmarkEnd w:id="31"/>
    <w:bookmarkStart w:name="z64" w:id="32"/>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министрінің міндетін атқарушының 2020 жылғы 31 наурыздағы № 172 бұйрығымен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қорытынды мәліметтерді толтыра отырып, жұмыс істеп тұрған көппәтерлі тұрғын үйлерді есепке алуды жүзеге асыру;</w:t>
      </w:r>
    </w:p>
    <w:bookmarkEnd w:id="32"/>
    <w:bookmarkStart w:name="z65" w:id="33"/>
    <w:p>
      <w:pPr>
        <w:spacing w:after="0"/>
        <w:ind w:left="0"/>
        <w:jc w:val="both"/>
      </w:pPr>
      <w:r>
        <w:rPr>
          <w:rFonts w:ascii="Times New Roman"/>
          <w:b w:val="false"/>
          <w:i w:val="false"/>
          <w:color w:val="000000"/>
          <w:sz w:val="28"/>
        </w:rPr>
        <w:t>
      9)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bookmarkEnd w:id="33"/>
    <w:bookmarkStart w:name="z66" w:id="34"/>
    <w:p>
      <w:pPr>
        <w:spacing w:after="0"/>
        <w:ind w:left="0"/>
        <w:jc w:val="both"/>
      </w:pPr>
      <w:r>
        <w:rPr>
          <w:rFonts w:ascii="Times New Roman"/>
          <w:b w:val="false"/>
          <w:i w:val="false"/>
          <w:color w:val="000000"/>
          <w:sz w:val="28"/>
        </w:rPr>
        <w:t>
      10)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bookmarkEnd w:id="34"/>
    <w:bookmarkStart w:name="z67" w:id="35"/>
    <w:p>
      <w:pPr>
        <w:spacing w:after="0"/>
        <w:ind w:left="0"/>
        <w:jc w:val="both"/>
      </w:pPr>
      <w:r>
        <w:rPr>
          <w:rFonts w:ascii="Times New Roman"/>
          <w:b w:val="false"/>
          <w:i w:val="false"/>
          <w:color w:val="000000"/>
          <w:sz w:val="28"/>
        </w:rPr>
        <w:t xml:space="preserve">
      11)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31-бабының 2-тармағында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51-1-бабының 3-тармағында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bookmarkEnd w:id="35"/>
    <w:bookmarkStart w:name="z68" w:id="36"/>
    <w:p>
      <w:pPr>
        <w:spacing w:after="0"/>
        <w:ind w:left="0"/>
        <w:jc w:val="both"/>
      </w:pPr>
      <w:r>
        <w:rPr>
          <w:rFonts w:ascii="Times New Roman"/>
          <w:b w:val="false"/>
          <w:i w:val="false"/>
          <w:color w:val="000000"/>
          <w:sz w:val="28"/>
        </w:rPr>
        <w:t>
      12) Қазақстан Республикасының заңдарында көзделген өзге де мәселелер.</w:t>
      </w:r>
    </w:p>
    <w:bookmarkEnd w:id="36"/>
    <w:p>
      <w:pPr>
        <w:spacing w:after="0"/>
        <w:ind w:left="0"/>
        <w:jc w:val="both"/>
      </w:pPr>
      <w:r>
        <w:rPr>
          <w:rFonts w:ascii="Times New Roman"/>
          <w:b w:val="false"/>
          <w:i w:val="false"/>
          <w:color w:val="000000"/>
          <w:sz w:val="28"/>
        </w:rPr>
        <w:t xml:space="preserve">
      "Тұрғын үй қатынастары туралы" </w:t>
      </w:r>
      <w:r>
        <w:rPr>
          <w:rFonts w:ascii="Times New Roman"/>
          <w:b w:val="false"/>
          <w:i w:val="false"/>
          <w:color w:val="000000"/>
          <w:sz w:val="28"/>
        </w:rPr>
        <w:t>Заңның</w:t>
      </w:r>
      <w:r>
        <w:rPr>
          <w:rFonts w:ascii="Times New Roman"/>
          <w:b w:val="false"/>
          <w:i w:val="false"/>
          <w:color w:val="000000"/>
          <w:sz w:val="28"/>
        </w:rPr>
        <w:t xml:space="preserve"> 10-9-бабының 1-тармағында көрсетілген мемлекеттік бақылау мен қадағалауды жүзеге асыратын тұрғын үй инспекциясының лауазымды адамдары: </w:t>
      </w:r>
    </w:p>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өтініш жасаған кезде белгіленген мерзімде кондоминиум объектісін басқару бойынша ай сайынғы және жылдық есептерді ұсыну</w:t>
      </w:r>
    </w:p>
    <w:p>
      <w:pPr>
        <w:spacing w:after="0"/>
        <w:ind w:left="0"/>
        <w:jc w:val="both"/>
      </w:pPr>
      <w:r>
        <w:rPr>
          <w:rFonts w:ascii="Times New Roman"/>
          <w:b w:val="false"/>
          <w:i w:val="false"/>
          <w:color w:val="000000"/>
          <w:sz w:val="28"/>
        </w:rPr>
        <w:t xml:space="preserve">
      пәтерлердің, тұрғын емес үй-жайлардың, тұрақ орындарының, қоймалардың меншік иелері өтініш жасаған кезде белгіленген мерзімде осы Заңның талаптарына сәйкес екінші деңгейдегі банктерде кондоминиум объектісін басқаруға ақшаны (ағымдағы шотты) және кондоминиум объектісінің ортақ мүлкін (жинақ шотын) күрделі жөндеуге ақша жинақтау үшін жинақ шотын аудару үшін ағымдағы шот ашу; </w:t>
      </w:r>
    </w:p>
    <w:p>
      <w:pPr>
        <w:spacing w:after="0"/>
        <w:ind w:left="0"/>
        <w:jc w:val="both"/>
      </w:pPr>
      <w:r>
        <w:rPr>
          <w:rFonts w:ascii="Times New Roman"/>
          <w:b w:val="false"/>
          <w:i w:val="false"/>
          <w:color w:val="000000"/>
          <w:sz w:val="28"/>
        </w:rPr>
        <w:t>
       инженерлік желілер мен жабдықтарды жылыту маусымына дайындау, халықтың аз қозғалатын топтары үшін лифтілер мен көтергіштерді, түтін шығару жүйелерін, өрт дабылын, ішкі өртке қарсы су құбырын тиісінше пайдалану жөніндегі іс-шараларды жүзеге асыру;</w:t>
      </w:r>
    </w:p>
    <w:p>
      <w:pPr>
        <w:spacing w:after="0"/>
        <w:ind w:left="0"/>
        <w:jc w:val="both"/>
      </w:pPr>
      <w:r>
        <w:rPr>
          <w:rFonts w:ascii="Times New Roman"/>
          <w:b w:val="false"/>
          <w:i w:val="false"/>
          <w:color w:val="000000"/>
          <w:sz w:val="28"/>
        </w:rPr>
        <w:t xml:space="preserve">
      кондоминиум объектісін басқару жөніндегі шарттардың болуы; </w:t>
      </w:r>
    </w:p>
    <w:p>
      <w:pPr>
        <w:spacing w:after="0"/>
        <w:ind w:left="0"/>
        <w:jc w:val="both"/>
      </w:pPr>
      <w:r>
        <w:rPr>
          <w:rFonts w:ascii="Times New Roman"/>
          <w:b w:val="false"/>
          <w:i w:val="false"/>
          <w:color w:val="000000"/>
          <w:sz w:val="28"/>
        </w:rPr>
        <w:t xml:space="preserve">
      кондоминиум объектілерін тіркеудің болуы; </w:t>
      </w:r>
    </w:p>
    <w:p>
      <w:pPr>
        <w:spacing w:after="0"/>
        <w:ind w:left="0"/>
        <w:jc w:val="both"/>
      </w:pPr>
      <w:r>
        <w:rPr>
          <w:rFonts w:ascii="Times New Roman"/>
          <w:b w:val="false"/>
          <w:i w:val="false"/>
          <w:color w:val="000000"/>
          <w:sz w:val="28"/>
        </w:rPr>
        <w:t>
       жиналыс хаттамасымен бекітілген кондоминиум объектісін басқаруға арналған шығыстардың жылдық сметасының болуы;</w:t>
      </w:r>
    </w:p>
    <w:p>
      <w:pPr>
        <w:spacing w:after="0"/>
        <w:ind w:left="0"/>
        <w:jc w:val="both"/>
      </w:pPr>
      <w:r>
        <w:rPr>
          <w:rFonts w:ascii="Times New Roman"/>
          <w:b w:val="false"/>
          <w:i w:val="false"/>
          <w:color w:val="000000"/>
          <w:sz w:val="28"/>
        </w:rPr>
        <w:t xml:space="preserve">
      кондоминиум объектісінің ортақ мүлкінің мүкәммалдық тізбесі негізінде кондоминиум объектісін қараудың жыл сайынғы актісін жүргізу туралы растайтын құжаттардың болуы; </w:t>
      </w:r>
    </w:p>
    <w:p>
      <w:pPr>
        <w:spacing w:after="0"/>
        <w:ind w:left="0"/>
        <w:jc w:val="both"/>
      </w:pPr>
      <w:r>
        <w:rPr>
          <w:rFonts w:ascii="Times New Roman"/>
          <w:b w:val="false"/>
          <w:i w:val="false"/>
          <w:color w:val="000000"/>
          <w:sz w:val="28"/>
        </w:rPr>
        <w:t xml:space="preserve">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 </w:t>
      </w:r>
    </w:p>
    <w:p>
      <w:pPr>
        <w:spacing w:after="0"/>
        <w:ind w:left="0"/>
        <w:jc w:val="both"/>
      </w:pPr>
      <w:r>
        <w:rPr>
          <w:rFonts w:ascii="Times New Roman"/>
          <w:b w:val="false"/>
          <w:i w:val="false"/>
          <w:color w:val="000000"/>
          <w:sz w:val="28"/>
        </w:rPr>
        <w:t>
       кондоминиум объектісінің ортақ мүлкінің бөліктерінде (қасбеттер, кіреберістер, вестибюльдер, холлдар, дәліздер, баспалдақ шерулері мен баспалдақ алаңдары, лифттер, шатырлар, кіру топтарының күнқағарлары (шатырлары),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 ақаулықтың болуы;</w:t>
      </w:r>
    </w:p>
    <w:p>
      <w:pPr>
        <w:spacing w:after="0"/>
        <w:ind w:left="0"/>
        <w:jc w:val="both"/>
      </w:pPr>
      <w:r>
        <w:rPr>
          <w:rFonts w:ascii="Times New Roman"/>
          <w:b w:val="false"/>
          <w:i w:val="false"/>
          <w:color w:val="000000"/>
          <w:sz w:val="28"/>
        </w:rPr>
        <w:t xml:space="preserve">
      мүлік иелері, үй кеңесі және тексеру комиссиясы (Ревизоры) бірлестігі төрағасының өкілеттік мерзімдерін сақтау; </w:t>
      </w:r>
    </w:p>
    <w:p>
      <w:pPr>
        <w:spacing w:after="0"/>
        <w:ind w:left="0"/>
        <w:jc w:val="both"/>
      </w:pPr>
      <w:r>
        <w:rPr>
          <w:rFonts w:ascii="Times New Roman"/>
          <w:b w:val="false"/>
          <w:i w:val="false"/>
          <w:color w:val="000000"/>
          <w:sz w:val="28"/>
        </w:rPr>
        <w:t>
      жиналыстар хаттамаларының пәтерлер, тұрғын емес үй-жайлар, көппәтерлі тұрғын үй иелері жиналыстары хаттамаларының үлгі нысандарына сәйкестігі;</w:t>
      </w:r>
    </w:p>
    <w:p>
      <w:pPr>
        <w:spacing w:after="0"/>
        <w:ind w:left="0"/>
        <w:jc w:val="both"/>
      </w:pPr>
      <w:r>
        <w:rPr>
          <w:rFonts w:ascii="Times New Roman"/>
          <w:b w:val="false"/>
          <w:i w:val="false"/>
          <w:color w:val="000000"/>
          <w:sz w:val="28"/>
        </w:rPr>
        <w:t xml:space="preserve">
      мүгедектігі бар адамдар және халықтың басқа да мобильділігі төмен топтары үшін кедергісіз ортаның болуы; </w:t>
      </w:r>
    </w:p>
    <w:p>
      <w:pPr>
        <w:spacing w:after="0"/>
        <w:ind w:left="0"/>
        <w:jc w:val="both"/>
      </w:pPr>
      <w:r>
        <w:rPr>
          <w:rFonts w:ascii="Times New Roman"/>
          <w:b w:val="false"/>
          <w:i w:val="false"/>
          <w:color w:val="000000"/>
          <w:sz w:val="28"/>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 бойынша талаптардың сақталуына бақылау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29.08.2025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7"/>
    <w:p>
      <w:pPr>
        <w:spacing w:after="0"/>
        <w:ind w:left="0"/>
        <w:jc w:val="both"/>
      </w:pPr>
      <w:r>
        <w:rPr>
          <w:rFonts w:ascii="Times New Roman"/>
          <w:b w:val="false"/>
          <w:i w:val="false"/>
          <w:color w:val="000000"/>
          <w:sz w:val="28"/>
        </w:rPr>
        <w:t>
      14. Тұрғын үй инспекциясы өзіне жүктелген өкілеттіктерге сәйкес:</w:t>
      </w:r>
    </w:p>
    <w:bookmarkEnd w:id="37"/>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p>
      <w:pPr>
        <w:spacing w:after="0"/>
        <w:ind w:left="0"/>
        <w:jc w:val="both"/>
      </w:pPr>
      <w:r>
        <w:rPr>
          <w:rFonts w:ascii="Times New Roman"/>
          <w:b w:val="false"/>
          <w:i w:val="false"/>
          <w:color w:val="000000"/>
          <w:sz w:val="28"/>
        </w:rPr>
        <w:t xml:space="preserve">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 </w:t>
      </w:r>
    </w:p>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p>
      <w:pPr>
        <w:spacing w:after="0"/>
        <w:ind w:left="0"/>
        <w:jc w:val="both"/>
      </w:pPr>
      <w:r>
        <w:rPr>
          <w:rFonts w:ascii="Times New Roman"/>
          <w:b w:val="false"/>
          <w:i w:val="false"/>
          <w:color w:val="000000"/>
          <w:sz w:val="28"/>
        </w:rPr>
        <w:t>
      8) кондоминиум объектісінің ортақ мүлкіне күрделі жөндеудің жекелеген түрлері бойынша орындалған жұмыстардың сапасына;</w:t>
      </w:r>
    </w:p>
    <w:p>
      <w:pPr>
        <w:spacing w:after="0"/>
        <w:ind w:left="0"/>
        <w:jc w:val="both"/>
      </w:pPr>
      <w:r>
        <w:rPr>
          <w:rFonts w:ascii="Times New Roman"/>
          <w:b w:val="false"/>
          <w:i w:val="false"/>
          <w:color w:val="000000"/>
          <w:sz w:val="28"/>
        </w:rPr>
        <w:t>
      9)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p>
      <w:pPr>
        <w:spacing w:after="0"/>
        <w:ind w:left="0"/>
        <w:jc w:val="both"/>
      </w:pPr>
      <w:r>
        <w:rPr>
          <w:rFonts w:ascii="Times New Roman"/>
          <w:b w:val="false"/>
          <w:i w:val="false"/>
          <w:color w:val="000000"/>
          <w:sz w:val="28"/>
        </w:rPr>
        <w:t>
      10) электрондық нысанда ақпаратты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Start w:name="z29" w:id="38"/>
    <w:p>
      <w:pPr>
        <w:spacing w:after="0"/>
        <w:ind w:left="0"/>
        <w:jc w:val="both"/>
      </w:pPr>
      <w:r>
        <w:rPr>
          <w:rFonts w:ascii="Times New Roman"/>
          <w:b w:val="false"/>
          <w:i w:val="false"/>
          <w:color w:val="000000"/>
          <w:sz w:val="28"/>
        </w:rPr>
        <w:t>
      15.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(мүгедектігі бар адамдарға) арналған көтергіштерді қауіпсіз пайдалануға мемлекеттік қадағалауды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06.09.2022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9"/>
    <w:p>
      <w:pPr>
        <w:spacing w:after="0"/>
        <w:ind w:left="0"/>
        <w:jc w:val="both"/>
      </w:pPr>
      <w:r>
        <w:rPr>
          <w:rFonts w:ascii="Times New Roman"/>
          <w:b w:val="false"/>
          <w:i w:val="false"/>
          <w:color w:val="000000"/>
          <w:sz w:val="28"/>
        </w:rPr>
        <w:t>
      16.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39"/>
    <w:bookmarkStart w:name="z31" w:id="40"/>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w:t>
      </w:r>
    </w:p>
    <w:bookmarkEnd w:id="40"/>
    <w:bookmarkStart w:name="z69" w:id="41"/>
    <w:p>
      <w:pPr>
        <w:spacing w:after="0"/>
        <w:ind w:left="0"/>
        <w:jc w:val="both"/>
      </w:pPr>
      <w:r>
        <w:rPr>
          <w:rFonts w:ascii="Times New Roman"/>
          <w:b w:val="false"/>
          <w:i w:val="false"/>
          <w:color w:val="000000"/>
          <w:sz w:val="28"/>
        </w:rPr>
        <w:t>
      1) жергілікті атқарушы органның интернет-ресурсында:</w:t>
      </w:r>
    </w:p>
    <w:bookmarkEnd w:id="41"/>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p>
      <w:pPr>
        <w:spacing w:after="0"/>
        <w:ind w:left="0"/>
        <w:jc w:val="both"/>
      </w:pPr>
      <w:r>
        <w:rPr>
          <w:rFonts w:ascii="Times New Roman"/>
          <w:b w:val="false"/>
          <w:i w:val="false"/>
          <w:color w:val="000000"/>
          <w:sz w:val="28"/>
        </w:rPr>
        <w:t xml:space="preserve">
      тексеру кестелері және олардың нәтижелері туралы; </w:t>
      </w:r>
    </w:p>
    <w:p>
      <w:pPr>
        <w:spacing w:after="0"/>
        <w:ind w:left="0"/>
        <w:jc w:val="both"/>
      </w:pPr>
      <w:r>
        <w:rPr>
          <w:rFonts w:ascii="Times New Roman"/>
          <w:b w:val="false"/>
          <w:i w:val="false"/>
          <w:color w:val="000000"/>
          <w:sz w:val="28"/>
        </w:rPr>
        <w:t xml:space="preserve">
      анықталған кемшіліктер туралы, сондай-ақ әлеуметтік инфрақұрылым объектілерінде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туралы жасалған актілер мен шығарылған нұсқамалар туралы;</w:t>
      </w:r>
    </w:p>
    <w:p>
      <w:pPr>
        <w:spacing w:after="0"/>
        <w:ind w:left="0"/>
        <w:jc w:val="both"/>
      </w:pPr>
      <w:r>
        <w:rPr>
          <w:rFonts w:ascii="Times New Roman"/>
          <w:b w:val="false"/>
          <w:i w:val="false"/>
          <w:color w:val="000000"/>
          <w:sz w:val="28"/>
        </w:rPr>
        <w:t>
      кондоминиум объектісін басқару нысандары және елді мекен шегінде кондоминиум объектісін басқару субъектілері бойынша көппәтерлі тұрғын үйлердің тізілімі;</w:t>
      </w:r>
    </w:p>
    <w:p>
      <w:pPr>
        <w:spacing w:after="0"/>
        <w:ind w:left="0"/>
        <w:jc w:val="both"/>
      </w:pPr>
      <w:r>
        <w:rPr>
          <w:rFonts w:ascii="Times New Roman"/>
          <w:b w:val="false"/>
          <w:i w:val="false"/>
          <w:color w:val="000000"/>
          <w:sz w:val="28"/>
        </w:rPr>
        <w:t>
      кондоминиум объектісін басқару субъектілерінің және көппәтерлі тұрғын үйлерді басқарушылардың тізілімі;</w:t>
      </w:r>
    </w:p>
    <w:p>
      <w:pPr>
        <w:spacing w:after="0"/>
        <w:ind w:left="0"/>
        <w:jc w:val="both"/>
      </w:pPr>
      <w:r>
        <w:rPr>
          <w:rFonts w:ascii="Times New Roman"/>
          <w:b w:val="false"/>
          <w:i w:val="false"/>
          <w:color w:val="000000"/>
          <w:sz w:val="28"/>
        </w:rPr>
        <w:t>
      күрделі жөндеу жүргізуді талап ететін көппәтерлі тұрғын үйлердің тізбесі;</w:t>
      </w:r>
    </w:p>
    <w:bookmarkStart w:name="z70" w:id="42"/>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электрондық ақпараттық ресурстарды орталықтандырылған жинау және сақтаудың ақпараттық жүйесінде:</w:t>
      </w:r>
    </w:p>
    <w:bookmarkEnd w:id="42"/>
    <w:p>
      <w:pPr>
        <w:spacing w:after="0"/>
        <w:ind w:left="0"/>
        <w:jc w:val="both"/>
      </w:pPr>
      <w:r>
        <w:rPr>
          <w:rFonts w:ascii="Times New Roman"/>
          <w:b w:val="false"/>
          <w:i w:val="false"/>
          <w:color w:val="000000"/>
          <w:sz w:val="28"/>
        </w:rPr>
        <w:t>
      тұрғын үй қорына түгендеу жүргізу;</w:t>
      </w:r>
    </w:p>
    <w:p>
      <w:pPr>
        <w:spacing w:after="0"/>
        <w:ind w:left="0"/>
        <w:jc w:val="both"/>
      </w:pPr>
      <w:r>
        <w:rPr>
          <w:rFonts w:ascii="Times New Roman"/>
          <w:b w:val="false"/>
          <w:i w:val="false"/>
          <w:color w:val="000000"/>
          <w:sz w:val="28"/>
        </w:rPr>
        <w:t>
      қорытынды мәліметтерді толтыра отырып, жұмыс істеп тұрған көппәтерлі тұрғын үйлерді есепке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29.08.2025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3"/>
    <w:p>
      <w:pPr>
        <w:spacing w:after="0"/>
        <w:ind w:left="0"/>
        <w:jc w:val="both"/>
      </w:pPr>
      <w:r>
        <w:rPr>
          <w:rFonts w:ascii="Times New Roman"/>
          <w:b w:val="false"/>
          <w:i w:val="false"/>
          <w:color w:val="000000"/>
          <w:sz w:val="28"/>
        </w:rPr>
        <w:t xml:space="preserve">
      18.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Қазақстан Республикасының Әкімшілік рәсімдік-процесстік </w:t>
      </w:r>
      <w:r>
        <w:rPr>
          <w:rFonts w:ascii="Times New Roman"/>
          <w:b w:val="false"/>
          <w:i w:val="false"/>
          <w:color w:val="000000"/>
          <w:sz w:val="28"/>
        </w:rPr>
        <w:t>кодексіне</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43"/>
    <w:bookmarkStart w:name="z33" w:id="44"/>
    <w:p>
      <w:pPr>
        <w:spacing w:after="0"/>
        <w:ind w:left="0"/>
        <w:jc w:val="both"/>
      </w:pPr>
      <w:r>
        <w:rPr>
          <w:rFonts w:ascii="Times New Roman"/>
          <w:b w:val="false"/>
          <w:i w:val="false"/>
          <w:color w:val="000000"/>
          <w:sz w:val="28"/>
        </w:rPr>
        <w:t xml:space="preserve">
      19.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 сондай-ақ кондоминиум объектісінің ортақ мүлкінің түгендеу тізбесін жасай отырып, жұмыс істеп тұрған көппәтерлі тұрғын үйлерді мемлекеттік техникалық тексеруді,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қамтамасыз етеді, оның ішінде төмендегілерден тиісті өтініштің түсуі негізінде:</w:t>
      </w:r>
    </w:p>
    <w:bookmarkEnd w:id="44"/>
    <w:p>
      <w:pPr>
        <w:spacing w:after="0"/>
        <w:ind w:left="0"/>
        <w:jc w:val="both"/>
      </w:pPr>
      <w:r>
        <w:rPr>
          <w:rFonts w:ascii="Times New Roman"/>
          <w:b w:val="false"/>
          <w:i w:val="false"/>
          <w:color w:val="000000"/>
          <w:sz w:val="28"/>
        </w:rPr>
        <w:t>
      жиналыс шешімі бойынша пәтерлердің, тұрғын емес үй-жайлардың меншік иелері;</w:t>
      </w:r>
    </w:p>
    <w:p>
      <w:pPr>
        <w:spacing w:after="0"/>
        <w:ind w:left="0"/>
        <w:jc w:val="both"/>
      </w:pPr>
      <w:r>
        <w:rPr>
          <w:rFonts w:ascii="Times New Roman"/>
          <w:b w:val="false"/>
          <w:i w:val="false"/>
          <w:color w:val="000000"/>
          <w:sz w:val="28"/>
        </w:rPr>
        <w:t>
      меншік иелері бірлестігінің төрағасы;</w:t>
      </w:r>
    </w:p>
    <w:p>
      <w:pPr>
        <w:spacing w:after="0"/>
        <w:ind w:left="0"/>
        <w:jc w:val="both"/>
      </w:pPr>
      <w:r>
        <w:rPr>
          <w:rFonts w:ascii="Times New Roman"/>
          <w:b w:val="false"/>
          <w:i w:val="false"/>
          <w:color w:val="000000"/>
          <w:sz w:val="28"/>
        </w:rPr>
        <w:t>
      кондоминиум объектісін басқару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29.08.2025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5"/>
    <w:p>
      <w:pPr>
        <w:spacing w:after="0"/>
        <w:ind w:left="0"/>
        <w:jc w:val="both"/>
      </w:pPr>
      <w:r>
        <w:rPr>
          <w:rFonts w:ascii="Times New Roman"/>
          <w:b w:val="false"/>
          <w:i w:val="false"/>
          <w:color w:val="000000"/>
          <w:sz w:val="28"/>
        </w:rPr>
        <w:t xml:space="preserve">
      20. Кәсіпкерлік субъектілерін тексеру және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5"/>
    <w:bookmarkStart w:name="z35" w:id="46"/>
    <w:p>
      <w:pPr>
        <w:spacing w:after="0"/>
        <w:ind w:left="0"/>
        <w:jc w:val="both"/>
      </w:pPr>
      <w:r>
        <w:rPr>
          <w:rFonts w:ascii="Times New Roman"/>
          <w:b w:val="false"/>
          <w:i w:val="false"/>
          <w:color w:val="000000"/>
          <w:sz w:val="28"/>
        </w:rPr>
        <w:t>
      21. Тұрғын үй инспекциясына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46"/>
    <w:bookmarkStart w:name="z36" w:id="47"/>
    <w:p>
      <w:pPr>
        <w:spacing w:after="0"/>
        <w:ind w:left="0"/>
        <w:jc w:val="left"/>
      </w:pPr>
      <w:r>
        <w:rPr>
          <w:rFonts w:ascii="Times New Roman"/>
          <w:b/>
          <w:i w:val="false"/>
          <w:color w:val="000000"/>
        </w:rPr>
        <w:t xml:space="preserve"> 4-тарау. Тұрғын үй инспекциясын басқару</w:t>
      </w:r>
    </w:p>
    <w:bookmarkEnd w:id="47"/>
    <w:bookmarkStart w:name="z37" w:id="48"/>
    <w:p>
      <w:pPr>
        <w:spacing w:after="0"/>
        <w:ind w:left="0"/>
        <w:jc w:val="both"/>
      </w:pPr>
      <w:r>
        <w:rPr>
          <w:rFonts w:ascii="Times New Roman"/>
          <w:b w:val="false"/>
          <w:i w:val="false"/>
          <w:color w:val="000000"/>
          <w:sz w:val="28"/>
        </w:rPr>
        <w:t>
      22. Тұрғын үй инспекциясына жалпы басқаруды құрылтайшы жүзеге асырады.</w:t>
      </w:r>
    </w:p>
    <w:bookmarkEnd w:id="48"/>
    <w:bookmarkStart w:name="z38" w:id="49"/>
    <w:p>
      <w:pPr>
        <w:spacing w:after="0"/>
        <w:ind w:left="0"/>
        <w:jc w:val="both"/>
      </w:pPr>
      <w:r>
        <w:rPr>
          <w:rFonts w:ascii="Times New Roman"/>
          <w:b w:val="false"/>
          <w:i w:val="false"/>
          <w:color w:val="000000"/>
          <w:sz w:val="28"/>
        </w:rPr>
        <w:t>
      23. Құрылтайшы мынадай функцияларды жүзеге асырады.</w:t>
      </w:r>
    </w:p>
    <w:bookmarkEnd w:id="49"/>
    <w:p>
      <w:pPr>
        <w:spacing w:after="0"/>
        <w:ind w:left="0"/>
        <w:jc w:val="both"/>
      </w:pPr>
      <w:r>
        <w:rPr>
          <w:rFonts w:ascii="Times New Roman"/>
          <w:b w:val="false"/>
          <w:i w:val="false"/>
          <w:color w:val="000000"/>
          <w:sz w:val="28"/>
        </w:rPr>
        <w:t>
      1) тұрғын үй инспекциясына мүлікті бекітіп береді;</w:t>
      </w:r>
    </w:p>
    <w:p>
      <w:pPr>
        <w:spacing w:after="0"/>
        <w:ind w:left="0"/>
        <w:jc w:val="both"/>
      </w:pPr>
      <w:r>
        <w:rPr>
          <w:rFonts w:ascii="Times New Roman"/>
          <w:b w:val="false"/>
          <w:i w:val="false"/>
          <w:color w:val="000000"/>
          <w:sz w:val="28"/>
        </w:rPr>
        <w:t>
      2) тұрғын үй инспекциясын жеке қаржыландыру жоспарын бекітеді;</w:t>
      </w:r>
    </w:p>
    <w:p>
      <w:pPr>
        <w:spacing w:after="0"/>
        <w:ind w:left="0"/>
        <w:jc w:val="both"/>
      </w:pPr>
      <w:r>
        <w:rPr>
          <w:rFonts w:ascii="Times New Roman"/>
          <w:b w:val="false"/>
          <w:i w:val="false"/>
          <w:color w:val="000000"/>
          <w:sz w:val="28"/>
        </w:rPr>
        <w:t>
      3) тұрғын үй инспекциясына берілген мүлікті сақтауға бақылауды жүзеге асырады;</w:t>
      </w:r>
    </w:p>
    <w:p>
      <w:pPr>
        <w:spacing w:after="0"/>
        <w:ind w:left="0"/>
        <w:jc w:val="both"/>
      </w:pPr>
      <w:r>
        <w:rPr>
          <w:rFonts w:ascii="Times New Roman"/>
          <w:b w:val="false"/>
          <w:i w:val="false"/>
          <w:color w:val="000000"/>
          <w:sz w:val="28"/>
        </w:rPr>
        <w:t>
      4) тұрғын үй инспекциясының ережесін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тұрғын үй инспекциясының құрылымын, оны қалыптастыру тәртібін және тұрғын үй инспекциясы органының өкілеттігі мерзімін, тұрғын үй инспекциясының шешім қабылдау тәртібін белгілейді;</w:t>
      </w:r>
    </w:p>
    <w:p>
      <w:pPr>
        <w:spacing w:after="0"/>
        <w:ind w:left="0"/>
        <w:jc w:val="both"/>
      </w:pPr>
      <w:r>
        <w:rPr>
          <w:rFonts w:ascii="Times New Roman"/>
          <w:b w:val="false"/>
          <w:i w:val="false"/>
          <w:color w:val="000000"/>
          <w:sz w:val="28"/>
        </w:rPr>
        <w:t>
      6) тұрғын үй инспекциясы басшысының құқықтарын, міндеттерін және жауапкершілігін, оны атқарып отырған лауазымнан босату негіздерін белгілейді;</w:t>
      </w:r>
    </w:p>
    <w:p>
      <w:pPr>
        <w:spacing w:after="0"/>
        <w:ind w:left="0"/>
        <w:jc w:val="both"/>
      </w:pPr>
      <w:r>
        <w:rPr>
          <w:rFonts w:ascii="Times New Roman"/>
          <w:b w:val="false"/>
          <w:i w:val="false"/>
          <w:color w:val="000000"/>
          <w:sz w:val="28"/>
        </w:rPr>
        <w:t>
      7) мемлекеттік орган болып табылатын мемлекеттік мекемелерді қоспағанда, тұрғын үй инспекциясының құрылымын және шекті штат санын бекітеді;</w:t>
      </w:r>
    </w:p>
    <w:p>
      <w:pPr>
        <w:spacing w:after="0"/>
        <w:ind w:left="0"/>
        <w:jc w:val="both"/>
      </w:pPr>
      <w:r>
        <w:rPr>
          <w:rFonts w:ascii="Times New Roman"/>
          <w:b w:val="false"/>
          <w:i w:val="false"/>
          <w:color w:val="000000"/>
          <w:sz w:val="28"/>
        </w:rPr>
        <w:t>
      8) тұрғын үй инспекциясы басшысының ұсынымы бойынша оның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 бекітеді;</w:t>
      </w:r>
    </w:p>
    <w:p>
      <w:pPr>
        <w:spacing w:after="0"/>
        <w:ind w:left="0"/>
        <w:jc w:val="both"/>
      </w:pPr>
      <w:r>
        <w:rPr>
          <w:rFonts w:ascii="Times New Roman"/>
          <w:b w:val="false"/>
          <w:i w:val="false"/>
          <w:color w:val="000000"/>
          <w:sz w:val="28"/>
        </w:rPr>
        <w:t>
      10) мемлекеттік мүлік жөніндегі уәкілетті құрылтайшысының келісімі бойынша тұрғын үй инспекциясына берілген немесе олардың жеке шаруашылық қызметінің нәтижесінде сатып алынған мүлікті алып қоюға немесе қайта бөлуді жүзеге асырады;</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Start w:name="z39" w:id="50"/>
    <w:p>
      <w:pPr>
        <w:spacing w:after="0"/>
        <w:ind w:left="0"/>
        <w:jc w:val="both"/>
      </w:pPr>
      <w:r>
        <w:rPr>
          <w:rFonts w:ascii="Times New Roman"/>
          <w:b w:val="false"/>
          <w:i w:val="false"/>
          <w:color w:val="000000"/>
          <w:sz w:val="28"/>
        </w:rPr>
        <w:t>
      24. Тұрғын үй инспекциясының басшысын республикалық маңызы бар қаланың, астананың, ауданның, облыстық маңызы бар қаланың әкімі қызметке тағайындады және қызметтен босатады.</w:t>
      </w:r>
    </w:p>
    <w:bookmarkEnd w:id="50"/>
    <w:bookmarkStart w:name="z40" w:id="51"/>
    <w:p>
      <w:pPr>
        <w:spacing w:after="0"/>
        <w:ind w:left="0"/>
        <w:jc w:val="both"/>
      </w:pPr>
      <w:r>
        <w:rPr>
          <w:rFonts w:ascii="Times New Roman"/>
          <w:b w:val="false"/>
          <w:i w:val="false"/>
          <w:color w:val="000000"/>
          <w:sz w:val="28"/>
        </w:rPr>
        <w:t>
      25. Тұрғын үй инспекциясының басшысы тұрғын үй инспекциясының жұмысын ұйымдастырады, республикалық маңызы бар қаланың, астананың, ауданның, облыстық маңызы бар қаланың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p>
    <w:bookmarkEnd w:id="51"/>
    <w:bookmarkStart w:name="z41" w:id="52"/>
    <w:p>
      <w:pPr>
        <w:spacing w:after="0"/>
        <w:ind w:left="0"/>
        <w:jc w:val="both"/>
      </w:pPr>
      <w:r>
        <w:rPr>
          <w:rFonts w:ascii="Times New Roman"/>
          <w:b w:val="false"/>
          <w:i w:val="false"/>
          <w:color w:val="000000"/>
          <w:sz w:val="28"/>
        </w:rPr>
        <w:t>
      26. Тұрғын үй инспекциясы қызметін жүзеге асырған кезде тұрғын үй инспекциясының басшысы:</w:t>
      </w:r>
    </w:p>
    <w:bookmarkEnd w:id="52"/>
    <w:p>
      <w:pPr>
        <w:spacing w:after="0"/>
        <w:ind w:left="0"/>
        <w:jc w:val="both"/>
      </w:pPr>
      <w:r>
        <w:rPr>
          <w:rFonts w:ascii="Times New Roman"/>
          <w:b w:val="false"/>
          <w:i w:val="false"/>
          <w:color w:val="000000"/>
          <w:sz w:val="28"/>
        </w:rPr>
        <w:t>
      1) тұрғын үй инспекциясының атынан сенімхатсыз әрекет етеді;</w:t>
      </w:r>
    </w:p>
    <w:p>
      <w:pPr>
        <w:spacing w:after="0"/>
        <w:ind w:left="0"/>
        <w:jc w:val="both"/>
      </w:pPr>
      <w:r>
        <w:rPr>
          <w:rFonts w:ascii="Times New Roman"/>
          <w:b w:val="false"/>
          <w:i w:val="false"/>
          <w:color w:val="000000"/>
          <w:sz w:val="28"/>
        </w:rPr>
        <w:t>
      2) мемлекеттік органдарда тұрғын үй инспекциясының мүддесін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w:t>
      </w:r>
    </w:p>
    <w:p>
      <w:pPr>
        <w:spacing w:after="0"/>
        <w:ind w:left="0"/>
        <w:jc w:val="both"/>
      </w:pPr>
      <w:r>
        <w:rPr>
          <w:rFonts w:ascii="Times New Roman"/>
          <w:b w:val="false"/>
          <w:i w:val="false"/>
          <w:color w:val="000000"/>
          <w:sz w:val="28"/>
        </w:rPr>
        <w:t>
      8) республикалық маңызы бар қаланың, астананың, ауданның, облыстық маңызы бар қаланың әкімі тағайындаған қызметкерлерді қоспағанда, тұрғын үй инспекциясының қызметкерлерін жұмысқа қабылдайды және жұмыстан босатады;</w:t>
      </w:r>
    </w:p>
    <w:p>
      <w:pPr>
        <w:spacing w:after="0"/>
        <w:ind w:left="0"/>
        <w:jc w:val="both"/>
      </w:pPr>
      <w:r>
        <w:rPr>
          <w:rFonts w:ascii="Times New Roman"/>
          <w:b w:val="false"/>
          <w:i w:val="false"/>
          <w:color w:val="000000"/>
          <w:sz w:val="28"/>
        </w:rPr>
        <w:t>
      9) тұрғын үй инспекциясының қызметкерлерін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10) өзінің орынбасарының (орынбасарларының) және тұрғын үй инспекциясының өзге де басшы қызметкерлерінің міндеттері мен өкілеттіктерін белгілейді.</w:t>
      </w:r>
    </w:p>
    <w:bookmarkStart w:name="z42" w:id="53"/>
    <w:p>
      <w:pPr>
        <w:spacing w:after="0"/>
        <w:ind w:left="0"/>
        <w:jc w:val="both"/>
      </w:pPr>
      <w:r>
        <w:rPr>
          <w:rFonts w:ascii="Times New Roman"/>
          <w:b w:val="false"/>
          <w:i w:val="false"/>
          <w:color w:val="000000"/>
          <w:sz w:val="28"/>
        </w:rPr>
        <w:t>
      27. Тұрғын үй инспекциясының әрбір инспекторында жеке мөртаңбасы болады.</w:t>
      </w:r>
    </w:p>
    <w:bookmarkEnd w:id="53"/>
    <w:bookmarkStart w:name="z43" w:id="54"/>
    <w:p>
      <w:pPr>
        <w:spacing w:after="0"/>
        <w:ind w:left="0"/>
        <w:jc w:val="left"/>
      </w:pPr>
      <w:r>
        <w:rPr>
          <w:rFonts w:ascii="Times New Roman"/>
          <w:b/>
          <w:i w:val="false"/>
          <w:color w:val="000000"/>
        </w:rPr>
        <w:t xml:space="preserve"> 5-тарау. Тұрғын үй инспекциясының мүлкін құру тәртібі</w:t>
      </w:r>
    </w:p>
    <w:bookmarkEnd w:id="54"/>
    <w:bookmarkStart w:name="z44" w:id="55"/>
    <w:p>
      <w:pPr>
        <w:spacing w:after="0"/>
        <w:ind w:left="0"/>
        <w:jc w:val="both"/>
      </w:pPr>
      <w:r>
        <w:rPr>
          <w:rFonts w:ascii="Times New Roman"/>
          <w:b w:val="false"/>
          <w:i w:val="false"/>
          <w:color w:val="000000"/>
          <w:sz w:val="28"/>
        </w:rPr>
        <w:t>
      28. Тұрғын үй инспекциясының мүлкін заңды тұлғаның активтері құрайды, оның құны өзінің балансында көрсетіледі. Тұрғын үй инспекциясының мүлкі:</w:t>
      </w:r>
    </w:p>
    <w:bookmarkEnd w:id="55"/>
    <w:p>
      <w:pPr>
        <w:spacing w:after="0"/>
        <w:ind w:left="0"/>
        <w:jc w:val="both"/>
      </w:pPr>
      <w:r>
        <w:rPr>
          <w:rFonts w:ascii="Times New Roman"/>
          <w:b w:val="false"/>
          <w:i w:val="false"/>
          <w:color w:val="000000"/>
          <w:sz w:val="28"/>
        </w:rPr>
        <w:t>
      1) оған құрылтайшы берген мүлік;</w:t>
      </w:r>
    </w:p>
    <w:p>
      <w:pPr>
        <w:spacing w:after="0"/>
        <w:ind w:left="0"/>
        <w:jc w:val="both"/>
      </w:pPr>
      <w:r>
        <w:rPr>
          <w:rFonts w:ascii="Times New Roman"/>
          <w:b w:val="false"/>
          <w:i w:val="false"/>
          <w:color w:val="000000"/>
          <w:sz w:val="28"/>
        </w:rPr>
        <w:t>
      2) өз қызметі нәтижесінде сатып алған мүлік;</w:t>
      </w:r>
    </w:p>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қалыптасады.</w:t>
      </w:r>
    </w:p>
    <w:bookmarkStart w:name="z45" w:id="56"/>
    <w:p>
      <w:pPr>
        <w:spacing w:after="0"/>
        <w:ind w:left="0"/>
        <w:jc w:val="both"/>
      </w:pPr>
      <w:r>
        <w:rPr>
          <w:rFonts w:ascii="Times New Roman"/>
          <w:b w:val="false"/>
          <w:i w:val="false"/>
          <w:color w:val="000000"/>
          <w:sz w:val="28"/>
        </w:rPr>
        <w:t>
      29. Тұрғын үй инспекциясы мемлекеттік коммуналдық меншік болып табылады және жедел басқару құқығында оған тиесілі.</w:t>
      </w:r>
    </w:p>
    <w:bookmarkEnd w:id="56"/>
    <w:bookmarkStart w:name="z46" w:id="57"/>
    <w:p>
      <w:pPr>
        <w:spacing w:after="0"/>
        <w:ind w:left="0"/>
        <w:jc w:val="both"/>
      </w:pPr>
      <w:r>
        <w:rPr>
          <w:rFonts w:ascii="Times New Roman"/>
          <w:b w:val="false"/>
          <w:i w:val="false"/>
          <w:color w:val="000000"/>
          <w:sz w:val="28"/>
        </w:rPr>
        <w:t>
      30. Тұрғын үй инспекциясы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p>
    <w:bookmarkEnd w:id="57"/>
    <w:bookmarkStart w:name="z47" w:id="58"/>
    <w:p>
      <w:pPr>
        <w:spacing w:after="0"/>
        <w:ind w:left="0"/>
        <w:jc w:val="both"/>
      </w:pPr>
      <w:r>
        <w:rPr>
          <w:rFonts w:ascii="Times New Roman"/>
          <w:b w:val="false"/>
          <w:i w:val="false"/>
          <w:color w:val="000000"/>
          <w:sz w:val="28"/>
        </w:rPr>
        <w:t>
      31. Тұрғын үй инспекциясының қызметі республикалық маңызы бар қала, астана, аудан, облыстық маңызы бар қала әкімдігінің бюджетінен қаржыландырылады (шығыстар сметасы).</w:t>
      </w:r>
    </w:p>
    <w:bookmarkEnd w:id="58"/>
    <w:bookmarkStart w:name="z48" w:id="59"/>
    <w:p>
      <w:pPr>
        <w:spacing w:after="0"/>
        <w:ind w:left="0"/>
        <w:jc w:val="both"/>
      </w:pPr>
      <w:r>
        <w:rPr>
          <w:rFonts w:ascii="Times New Roman"/>
          <w:b w:val="false"/>
          <w:i w:val="false"/>
          <w:color w:val="000000"/>
          <w:sz w:val="28"/>
        </w:rPr>
        <w:t>
      32. Тұрғын үй инспекциясы бухгалтерлік есеп жүргізеді және Қазақстан Республикасының бухгалтерлік және бюджеттік есеп, қаржы және бюджеттік есеп беру саласындағы заңнамаға сәйкес есеп береді.</w:t>
      </w:r>
    </w:p>
    <w:bookmarkEnd w:id="59"/>
    <w:bookmarkStart w:name="z49" w:id="60"/>
    <w:p>
      <w:pPr>
        <w:spacing w:after="0"/>
        <w:ind w:left="0"/>
        <w:jc w:val="both"/>
      </w:pPr>
      <w:r>
        <w:rPr>
          <w:rFonts w:ascii="Times New Roman"/>
          <w:b w:val="false"/>
          <w:i w:val="false"/>
          <w:color w:val="000000"/>
          <w:sz w:val="28"/>
        </w:rPr>
        <w:t xml:space="preserve">
      33. Тұрғын үй инспекциясының қаржы-шаруашылық қызметін тексеруді және ревизия жүргізуді құрылтайшы жүзеге асырады. </w:t>
      </w:r>
    </w:p>
    <w:bookmarkEnd w:id="60"/>
    <w:bookmarkStart w:name="z50" w:id="61"/>
    <w:p>
      <w:pPr>
        <w:spacing w:after="0"/>
        <w:ind w:left="0"/>
        <w:jc w:val="left"/>
      </w:pPr>
      <w:r>
        <w:rPr>
          <w:rFonts w:ascii="Times New Roman"/>
          <w:b/>
          <w:i w:val="false"/>
          <w:color w:val="000000"/>
        </w:rPr>
        <w:t xml:space="preserve"> 6-тарау. Тұрғын үй инспекциясының жұмыс режимі</w:t>
      </w:r>
    </w:p>
    <w:bookmarkEnd w:id="61"/>
    <w:bookmarkStart w:name="z51" w:id="62"/>
    <w:p>
      <w:pPr>
        <w:spacing w:after="0"/>
        <w:ind w:left="0"/>
        <w:jc w:val="both"/>
      </w:pPr>
      <w:r>
        <w:rPr>
          <w:rFonts w:ascii="Times New Roman"/>
          <w:b w:val="false"/>
          <w:i w:val="false"/>
          <w:color w:val="000000"/>
          <w:sz w:val="28"/>
        </w:rPr>
        <w:t>
      34. Тұрғын үй инспекциясының жұмыс уақыты жергілікті атқарушы органдардың жұмыс режиміне сәйкес анықталады.</w:t>
      </w:r>
    </w:p>
    <w:bookmarkEnd w:id="62"/>
    <w:bookmarkStart w:name="z52" w:id="63"/>
    <w:p>
      <w:pPr>
        <w:spacing w:after="0"/>
        <w:ind w:left="0"/>
        <w:jc w:val="left"/>
      </w:pPr>
      <w:r>
        <w:rPr>
          <w:rFonts w:ascii="Times New Roman"/>
          <w:b/>
          <w:i w:val="false"/>
          <w:color w:val="000000"/>
        </w:rPr>
        <w:t xml:space="preserve"> 7-тарау. Тұрғын үй инспекциясының құрылтай құжатына өзгерістер мен толықтырулар енгізу тәртібі</w:t>
      </w:r>
    </w:p>
    <w:bookmarkEnd w:id="63"/>
    <w:bookmarkStart w:name="z53" w:id="64"/>
    <w:p>
      <w:pPr>
        <w:spacing w:after="0"/>
        <w:ind w:left="0"/>
        <w:jc w:val="both"/>
      </w:pPr>
      <w:r>
        <w:rPr>
          <w:rFonts w:ascii="Times New Roman"/>
          <w:b w:val="false"/>
          <w:i w:val="false"/>
          <w:color w:val="000000"/>
          <w:sz w:val="28"/>
        </w:rPr>
        <w:t>
      35. Тұрғын үй инспекциясының құрылтай құжатына өзгерістер мен толықтырулар енгізу құрылтайшының шешімі бойынша жүргізіледі.</w:t>
      </w:r>
    </w:p>
    <w:bookmarkEnd w:id="64"/>
    <w:bookmarkStart w:name="z54" w:id="65"/>
    <w:p>
      <w:pPr>
        <w:spacing w:after="0"/>
        <w:ind w:left="0"/>
        <w:jc w:val="both"/>
      </w:pPr>
      <w:r>
        <w:rPr>
          <w:rFonts w:ascii="Times New Roman"/>
          <w:b w:val="false"/>
          <w:i w:val="false"/>
          <w:color w:val="000000"/>
          <w:sz w:val="28"/>
        </w:rPr>
        <w:t>
      36. Тұрғын үй инспекциясының құрылтай құжатына енгізілген өзгерістер мен толықтырулар Қазақстан Республикасының азаматтық заңнамасына сәйкес тіркеледі.</w:t>
      </w:r>
    </w:p>
    <w:bookmarkEnd w:id="65"/>
    <w:bookmarkStart w:name="z55" w:id="66"/>
    <w:p>
      <w:pPr>
        <w:spacing w:after="0"/>
        <w:ind w:left="0"/>
        <w:jc w:val="left"/>
      </w:pPr>
      <w:r>
        <w:rPr>
          <w:rFonts w:ascii="Times New Roman"/>
          <w:b/>
          <w:i w:val="false"/>
          <w:color w:val="000000"/>
        </w:rPr>
        <w:t xml:space="preserve"> 8-тарау. Тұрғын үй инспекциясын қайта ұйымдастыру және тарату</w:t>
      </w:r>
    </w:p>
    <w:bookmarkEnd w:id="66"/>
    <w:bookmarkStart w:name="z56" w:id="67"/>
    <w:p>
      <w:pPr>
        <w:spacing w:after="0"/>
        <w:ind w:left="0"/>
        <w:jc w:val="both"/>
      </w:pPr>
      <w:r>
        <w:rPr>
          <w:rFonts w:ascii="Times New Roman"/>
          <w:b w:val="false"/>
          <w:i w:val="false"/>
          <w:color w:val="000000"/>
          <w:sz w:val="28"/>
        </w:rPr>
        <w:t>
      37. Тұрғын үй инспекциясын қайта ұйымдастыру және тарату Қазақстан Республикасының азаматтық заңнамасына сәйкес жүзеге асырылады.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