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5bf06" w14:textId="0a5bf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Хабарламалар нысандарын және Мемлекеттік органдардың хабарламаларды қабылдау қағидаларын бекіту туралы, сондай-ақ хабарламаларды қабылдауды жүзеге асыратын мемлекеттік органдарды айқындау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2015 жылғы 6 қаңтардағы № 4 бұйрығы. Қазақстан Республикасының Әділет министрлігінде 2015 жылы 6 ақпанда № 10194 тіркелді.</w:t>
      </w:r>
    </w:p>
    <w:p>
      <w:pPr>
        <w:spacing w:after="0"/>
        <w:ind w:left="0"/>
        <w:jc w:val="both"/>
      </w:pPr>
      <w:bookmarkStart w:name="z1" w:id="0"/>
      <w:r>
        <w:rPr>
          <w:rFonts w:ascii="Times New Roman"/>
          <w:b w:val="false"/>
          <w:i w:val="false"/>
          <w:color w:val="000000"/>
          <w:sz w:val="28"/>
        </w:rPr>
        <w:t xml:space="preserve">
      "Рұқсаттар және хабарламалар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4)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м.а. 30.07.2021 </w:t>
      </w:r>
      <w:r>
        <w:rPr>
          <w:rFonts w:ascii="Times New Roman"/>
          <w:b w:val="false"/>
          <w:i w:val="false"/>
          <w:color w:val="00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9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 органдардың хабарламаларды қабылдау қағидалары;</w:t>
      </w:r>
    </w:p>
    <w:bookmarkEnd w:id="2"/>
    <w:bookmarkStart w:name="z9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қызметті немесе белгілі бір іс-қимылдарды жүзеге асырудың басталғаны немесе тоқтатылғаны туралы хабарламаның нысаны;</w:t>
      </w:r>
    </w:p>
    <w:bookmarkEnd w:id="3"/>
    <w:p>
      <w:pPr>
        <w:spacing w:after="0"/>
        <w:ind w:left="0"/>
        <w:jc w:val="both"/>
      </w:pPr>
      <w:r>
        <w:rPr>
          <w:rFonts w:ascii="Times New Roman"/>
          <w:b w:val="false"/>
          <w:i w:val="false"/>
          <w:color w:val="000000"/>
          <w:sz w:val="28"/>
        </w:rPr>
        <w:t>
      2-1) осы бұйрыққа 2-1-қосымшаға сәйкес цифрлық деректер өнімдерімен алмасу және айналымы платформасы қызметінің басталуы немесе тоқтатылуы туралы хабарламаның нысаны;</w:t>
      </w:r>
    </w:p>
    <w:bookmarkStart w:name="z95" w:id="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құрылыс-монтаждау жұмыстарын жүргізуді бастау туралы хабарламаның нысаны;</w:t>
      </w:r>
    </w:p>
    <w:bookmarkEnd w:id="4"/>
    <w:bookmarkStart w:name="z97"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өзін-өзі реттейтін ұйым қызметінің басталғаны немесе тоқтатылғаны туралы хабарламаның нысаны;</w:t>
      </w:r>
    </w:p>
    <w:bookmarkEnd w:id="5"/>
    <w:bookmarkStart w:name="z98"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жойылып кету қаупі төнген жабайы фауна мен флора түрлерімен халықаралық сауда туралы конвенцияның I және II қосымшаларына түрлері енгізілген жануарларды қолдан өсіру жөніндегі қызметтің басталғаны немесе тоқтатылғаны туралы хабарламаның нысаны;</w:t>
      </w:r>
    </w:p>
    <w:bookmarkEnd w:id="6"/>
    <w:bookmarkStart w:name="z99"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 энергетикалық сараптама жөніндегі қызметтің басталғаны немесе тоқтатылғаны туралы хабарламаның нысаны;</w:t>
      </w:r>
    </w:p>
    <w:bookmarkEnd w:id="7"/>
    <w:bookmarkStart w:name="z100"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 дара кәсіпкер ретінде қызметті бастағаны туралы хабарламаның нысаны;</w:t>
      </w:r>
    </w:p>
    <w:bookmarkEnd w:id="8"/>
    <w:bookmarkStart w:name="z101"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3-6-қосымшаға</w:t>
      </w:r>
      <w:r>
        <w:rPr>
          <w:rFonts w:ascii="Times New Roman"/>
          <w:b w:val="false"/>
          <w:i w:val="false"/>
          <w:color w:val="000000"/>
          <w:sz w:val="28"/>
        </w:rPr>
        <w:t xml:space="preserve"> сәйкес бензин (авиациялықтан басқа), дизель отынын өндіру, бензинді (авиациялықтан басқа), газохол, бензанол, Нефрас, жеңіл көмірсутектер қоспалары, экологиялық отын, дизель отынын көтерме және (немесе) бөлшек саудада өткізу жөніндегі қызметтің жекелеген түрлерін жүзеге асыратын салық төлеуші ретінде қызметті бастағаны немесе тоқтатқаны туралы хабарламаның нысаны;</w:t>
      </w:r>
    </w:p>
    <w:bookmarkEnd w:id="9"/>
    <w:bookmarkStart w:name="z102"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3-7-қосымшаға</w:t>
      </w:r>
      <w:r>
        <w:rPr>
          <w:rFonts w:ascii="Times New Roman"/>
          <w:b w:val="false"/>
          <w:i w:val="false"/>
          <w:color w:val="000000"/>
          <w:sz w:val="28"/>
        </w:rPr>
        <w:t xml:space="preserve"> сәйкес темекі өнімдерін көтерме саудада өткізу жөніндегі жекелеген қызмет түрлерін жүзеге асыратын салық төлеуші ретінде қызметті бастағаны немесе тоқтатқаны туралы хабарламаның нысаны;</w:t>
      </w:r>
    </w:p>
    <w:bookmarkEnd w:id="10"/>
    <w:bookmarkStart w:name="z103"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3-8-қосымшаға</w:t>
      </w:r>
      <w:r>
        <w:rPr>
          <w:rFonts w:ascii="Times New Roman"/>
          <w:b w:val="false"/>
          <w:i w:val="false"/>
          <w:color w:val="000000"/>
          <w:sz w:val="28"/>
        </w:rPr>
        <w:t xml:space="preserve"> сәйкес жекелеген қызмет түрлері – ойын бизнесін жүзеге асыратын салық төлеуші ретінде қызметті бастағаны немесе тоқтатқаны туралы хабарламаның нысаны;</w:t>
      </w:r>
    </w:p>
    <w:bookmarkEnd w:id="11"/>
    <w:bookmarkStart w:name="z104"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3-10-қосымшаға</w:t>
      </w:r>
      <w:r>
        <w:rPr>
          <w:rFonts w:ascii="Times New Roman"/>
          <w:b w:val="false"/>
          <w:i w:val="false"/>
          <w:color w:val="000000"/>
          <w:sz w:val="28"/>
        </w:rPr>
        <w:t xml:space="preserve"> сәйкес жекелеген қызмет түрлері – электрондық тауарлар саудасын жүзеге асыратын салық төлеуші ретінде қызметті бастағаны немесе тоқтатқаны туралы хабарламаның нысаны;</w:t>
      </w:r>
    </w:p>
    <w:bookmarkEnd w:id="12"/>
    <w:bookmarkStart w:name="z105"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3-11-қосымшаға</w:t>
      </w:r>
      <w:r>
        <w:rPr>
          <w:rFonts w:ascii="Times New Roman"/>
          <w:b w:val="false"/>
          <w:i w:val="false"/>
          <w:color w:val="000000"/>
          <w:sz w:val="28"/>
        </w:rPr>
        <w:t xml:space="preserve"> сәйкес радиоэлектрондық құралдарды пайдаланудың басталғаны немесе тоқтатылғаны туралы хабарламаның нысаны;</w:t>
      </w:r>
    </w:p>
    <w:bookmarkEnd w:id="13"/>
    <w:bookmarkStart w:name="z106" w:id="14"/>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3-12-қосымшаға</w:t>
      </w:r>
      <w:r>
        <w:rPr>
          <w:rFonts w:ascii="Times New Roman"/>
          <w:b w:val="false"/>
          <w:i w:val="false"/>
          <w:color w:val="000000"/>
          <w:sz w:val="28"/>
        </w:rPr>
        <w:t xml:space="preserve"> сәйкес жоғары жиілікті құрылғыны пайдаланудың басталғаны немесе тоқтатылғаны туралы хабарламаның нысаны;</w:t>
      </w:r>
    </w:p>
    <w:bookmarkEnd w:id="14"/>
    <w:bookmarkStart w:name="z107" w:id="15"/>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3-13-қосымшаға</w:t>
      </w:r>
      <w:r>
        <w:rPr>
          <w:rFonts w:ascii="Times New Roman"/>
          <w:b w:val="false"/>
          <w:i w:val="false"/>
          <w:color w:val="000000"/>
          <w:sz w:val="28"/>
        </w:rPr>
        <w:t xml:space="preserve"> сәйкес радиоәуесқойлық қызметтер үшін радиоэлектрондық құралдарды пайдаланудың басталғаны немесе тоқтатылғаны туралы хабарламаның нысаны;</w:t>
      </w:r>
    </w:p>
    <w:bookmarkEnd w:id="15"/>
    <w:bookmarkStart w:name="z108" w:id="16"/>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3-14-қосымшаға</w:t>
      </w:r>
      <w:r>
        <w:rPr>
          <w:rFonts w:ascii="Times New Roman"/>
          <w:b w:val="false"/>
          <w:i w:val="false"/>
          <w:color w:val="000000"/>
          <w:sz w:val="28"/>
        </w:rPr>
        <w:t xml:space="preserve"> сәйкес телефон арнасының радиоұзартқышын пайдаланудың басталғаны немесе тоқтатылғаны туралы хабарламаның нысаны;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Ұлттық экономика министрінің 28.04.2023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0" w:id="17"/>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3-16-қосымшаға</w:t>
      </w:r>
      <w:r>
        <w:rPr>
          <w:rFonts w:ascii="Times New Roman"/>
          <w:b w:val="false"/>
          <w:i w:val="false"/>
          <w:color w:val="000000"/>
          <w:sz w:val="28"/>
        </w:rPr>
        <w:t xml:space="preserve"> сәйкес аэротүсірілім жұмыстарын жүзеге асырудың басталғаны немесе тоқтатылғаны туралы хабарламаның нысаны;</w:t>
      </w:r>
    </w:p>
    <w:bookmarkEnd w:id="17"/>
    <w:bookmarkStart w:name="z111" w:id="18"/>
    <w:p>
      <w:pPr>
        <w:spacing w:after="0"/>
        <w:ind w:left="0"/>
        <w:jc w:val="both"/>
      </w:pPr>
      <w:r>
        <w:rPr>
          <w:rFonts w:ascii="Times New Roman"/>
          <w:b w:val="false"/>
          <w:i w:val="false"/>
          <w:color w:val="000000"/>
          <w:sz w:val="28"/>
        </w:rPr>
        <w:t xml:space="preserve">
      17-1) осы бұйрыққа </w:t>
      </w:r>
      <w:r>
        <w:rPr>
          <w:rFonts w:ascii="Times New Roman"/>
          <w:b w:val="false"/>
          <w:i w:val="false"/>
          <w:color w:val="000000"/>
          <w:sz w:val="28"/>
        </w:rPr>
        <w:t>3-17-қосымшаға</w:t>
      </w:r>
      <w:r>
        <w:rPr>
          <w:rFonts w:ascii="Times New Roman"/>
          <w:b w:val="false"/>
          <w:i w:val="false"/>
          <w:color w:val="000000"/>
          <w:sz w:val="28"/>
        </w:rPr>
        <w:t xml:space="preserve"> сәйкес көлік құралдарының жүргізушілерін даярлау жөніндегі оқу ұйымдары қызметінің басталғаны немесе тоқтатылғаны туралы хабарламаның нысаны;</w:t>
      </w:r>
    </w:p>
    <w:bookmarkEnd w:id="18"/>
    <w:bookmarkStart w:name="z91" w:id="19"/>
    <w:p>
      <w:pPr>
        <w:spacing w:after="0"/>
        <w:ind w:left="0"/>
        <w:jc w:val="both"/>
      </w:pPr>
      <w:r>
        <w:rPr>
          <w:rFonts w:ascii="Times New Roman"/>
          <w:b w:val="false"/>
          <w:i w:val="false"/>
          <w:color w:val="000000"/>
          <w:sz w:val="28"/>
        </w:rPr>
        <w:t xml:space="preserve">
      17-2) осы бұйрыққа </w:t>
      </w:r>
      <w:r>
        <w:rPr>
          <w:rFonts w:ascii="Times New Roman"/>
          <w:b w:val="false"/>
          <w:i w:val="false"/>
          <w:color w:val="000000"/>
          <w:sz w:val="28"/>
        </w:rPr>
        <w:t>3-18-қосымшаға</w:t>
      </w:r>
      <w:r>
        <w:rPr>
          <w:rFonts w:ascii="Times New Roman"/>
          <w:b w:val="false"/>
          <w:i w:val="false"/>
          <w:color w:val="000000"/>
          <w:sz w:val="28"/>
        </w:rPr>
        <w:t xml:space="preserve"> сәйкес мектепке дейінгі тәрбие және оқыту саласында қызметтің басталғаны немесе тоқтатылғаны туралы хабарламаның нысаны;</w:t>
      </w:r>
    </w:p>
    <w:bookmarkEnd w:id="19"/>
    <w:bookmarkStart w:name="z601" w:id="20"/>
    <w:p>
      <w:pPr>
        <w:spacing w:after="0"/>
        <w:ind w:left="0"/>
        <w:jc w:val="both"/>
      </w:pPr>
      <w:r>
        <w:rPr>
          <w:rFonts w:ascii="Times New Roman"/>
          <w:b w:val="false"/>
          <w:i w:val="false"/>
          <w:color w:val="000000"/>
          <w:sz w:val="28"/>
        </w:rPr>
        <w:t xml:space="preserve">
      17-3) осы бұйрыққа </w:t>
      </w:r>
      <w:r>
        <w:rPr>
          <w:rFonts w:ascii="Times New Roman"/>
          <w:b w:val="false"/>
          <w:i w:val="false"/>
          <w:color w:val="000000"/>
          <w:sz w:val="28"/>
        </w:rPr>
        <w:t>3-19-қосымшаға</w:t>
      </w:r>
      <w:r>
        <w:rPr>
          <w:rFonts w:ascii="Times New Roman"/>
          <w:b w:val="false"/>
          <w:i w:val="false"/>
          <w:color w:val="000000"/>
          <w:sz w:val="28"/>
        </w:rPr>
        <w:t xml:space="preserve"> сәйкес эпидемиялық маңыздылығы болмашы объект қызметінің (пайдаланылуының) басталғаны және тоқтатылғаны туралы хабарламаның нысаны;</w:t>
      </w:r>
    </w:p>
    <w:bookmarkEnd w:id="20"/>
    <w:bookmarkStart w:name="z112" w:id="21"/>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хабарламалар қабылдауды жүзеге асыратын мемлекеттік органдардың тізбесі;</w:t>
      </w:r>
    </w:p>
    <w:bookmarkEnd w:id="21"/>
    <w:bookmarkStart w:name="z113" w:id="22"/>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акцизделетін тауарларды өндіруді, жинауды (жинақтауды) жүзеге асыратын салық төлеуші ретінде қызметті бастағаны немесе тоқтатқаны туралы хабарламаның нысаны;</w:t>
      </w:r>
    </w:p>
    <w:bookmarkEnd w:id="22"/>
    <w:bookmarkStart w:name="z114" w:id="23"/>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хабарламаның нысаны;</w:t>
      </w:r>
    </w:p>
    <w:bookmarkEnd w:id="23"/>
    <w:bookmarkStart w:name="z115" w:id="24"/>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қоршаған ортаға әсер ету туралы декларацияның нысаны бекітілсін.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экономика министрінің 20.02.2023 </w:t>
      </w:r>
      <w:r>
        <w:rPr>
          <w:rFonts w:ascii="Times New Roman"/>
          <w:b w:val="false"/>
          <w:i w:val="false"/>
          <w:color w:val="000000"/>
          <w:sz w:val="28"/>
        </w:rPr>
        <w:t>№ 25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Ұлттық экономика министрінің 28.04.2023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15.09.2023 </w:t>
      </w:r>
      <w:r>
        <w:rPr>
          <w:rFonts w:ascii="Times New Roman"/>
          <w:b w:val="false"/>
          <w:i w:val="false"/>
          <w:color w:val="000000"/>
          <w:sz w:val="28"/>
        </w:rPr>
        <w:t>№ 161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29.12.2023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04.05.2026 </w:t>
      </w:r>
      <w:r>
        <w:rPr>
          <w:rFonts w:ascii="Times New Roman"/>
          <w:b w:val="false"/>
          <w:i w:val="false"/>
          <w:color w:val="000000"/>
          <w:sz w:val="28"/>
        </w:rPr>
        <w:t>№ 44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17.07.2026 </w:t>
      </w:r>
      <w:r>
        <w:rPr>
          <w:rFonts w:ascii="Times New Roman"/>
          <w:b w:val="false"/>
          <w:i w:val="false"/>
          <w:color w:val="ff0000"/>
          <w:sz w:val="28"/>
        </w:rPr>
        <w:t xml:space="preserve">№ 106 </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r>
        <w:br/>
      </w:r>
      <w:r>
        <w:rPr>
          <w:rFonts w:ascii="Times New Roman"/>
          <w:b w:val="false"/>
          <w:i w:val="false"/>
          <w:color w:val="000000"/>
          <w:sz w:val="28"/>
        </w:rPr>
        <w:t>
</w:t>
      </w:r>
    </w:p>
    <w:bookmarkStart w:name="z3" w:id="25"/>
    <w:p>
      <w:pPr>
        <w:spacing w:after="0"/>
        <w:ind w:left="0"/>
        <w:jc w:val="both"/>
      </w:pPr>
      <w:r>
        <w:rPr>
          <w:rFonts w:ascii="Times New Roman"/>
          <w:b w:val="false"/>
          <w:i w:val="false"/>
          <w:color w:val="000000"/>
          <w:sz w:val="28"/>
        </w:rPr>
        <w:t>
      2. Қазақстан Республикасы Ұлттық экономика министрлігінің Кәсіпкерлікті дамыту департаменті заңнамада белгіленген тәртіппен:</w:t>
      </w:r>
    </w:p>
    <w:bookmarkEnd w:id="2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ресми жариялануын;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және мемлекеттік органдардың интранет-порталында орналастырылуын қамтамасыз етсін.</w:t>
      </w:r>
    </w:p>
    <w:bookmarkStart w:name="z4" w:id="2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26"/>
    <w:bookmarkStart w:name="z5" w:id="27"/>
    <w:p>
      <w:pPr>
        <w:spacing w:after="0"/>
        <w:ind w:left="0"/>
        <w:jc w:val="both"/>
      </w:pPr>
      <w:r>
        <w:rPr>
          <w:rFonts w:ascii="Times New Roman"/>
          <w:b w:val="false"/>
          <w:i w:val="false"/>
          <w:color w:val="000000"/>
          <w:sz w:val="28"/>
        </w:rPr>
        <w:t>
      4. Осы бұйрық алғаш ресми жарияланған күннен бастап қолданысқа енгізіледі.</w:t>
      </w:r>
    </w:p>
    <w:bookmarkEnd w:id="2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экономика министрі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1-қосымша</w:t>
            </w:r>
          </w:p>
        </w:tc>
      </w:tr>
    </w:tbl>
    <w:p>
      <w:pPr>
        <w:spacing w:after="0"/>
        <w:ind w:left="0"/>
        <w:jc w:val="left"/>
      </w:pPr>
      <w:r>
        <w:rPr>
          <w:rFonts w:ascii="Times New Roman"/>
          <w:b/>
          <w:i w:val="false"/>
          <w:color w:val="000000"/>
        </w:rPr>
        <w:t xml:space="preserve"> Мемлекеттік органдардың хабарламаларды қабылдау қағидалары</w:t>
      </w:r>
    </w:p>
    <w:p>
      <w:pPr>
        <w:spacing w:after="0"/>
        <w:ind w:left="0"/>
        <w:jc w:val="both"/>
      </w:pPr>
      <w:r>
        <w:rPr>
          <w:rFonts w:ascii="Times New Roman"/>
          <w:b w:val="false"/>
          <w:i w:val="false"/>
          <w:color w:val="ff0000"/>
          <w:sz w:val="28"/>
        </w:rPr>
        <w:t xml:space="preserve">
      Ескерту. Қағидалар жаңа редакцияда  – ҚР ҚР Премьер-Министрінің орынбасары – Ұлттық экономика министрінің 04.05.2026 </w:t>
      </w:r>
      <w:r>
        <w:rPr>
          <w:rFonts w:ascii="Times New Roman"/>
          <w:b w:val="false"/>
          <w:i w:val="false"/>
          <w:color w:val="ff0000"/>
          <w:sz w:val="28"/>
        </w:rPr>
        <w:t>№ 44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28" w:id="28"/>
    <w:p>
      <w:pPr>
        <w:spacing w:after="0"/>
        <w:ind w:left="0"/>
        <w:jc w:val="both"/>
      </w:pPr>
      <w:r>
        <w:rPr>
          <w:rFonts w:ascii="Times New Roman"/>
          <w:b w:val="false"/>
          <w:i w:val="false"/>
          <w:color w:val="000000"/>
          <w:sz w:val="28"/>
        </w:rPr>
        <w:t xml:space="preserve">
      Осы Қағидалар "Рұқсаттар және хабарламалар туралы" Қазақстан Республикасы Заңының (бұдан әрі - Заң) 11-бабының </w:t>
      </w:r>
      <w:r>
        <w:rPr>
          <w:rFonts w:ascii="Times New Roman"/>
          <w:b w:val="false"/>
          <w:i w:val="false"/>
          <w:color w:val="000000"/>
          <w:sz w:val="28"/>
        </w:rPr>
        <w:t>4) тармақшасына</w:t>
      </w:r>
      <w:r>
        <w:rPr>
          <w:rFonts w:ascii="Times New Roman"/>
          <w:b w:val="false"/>
          <w:i w:val="false"/>
          <w:color w:val="000000"/>
          <w:sz w:val="28"/>
        </w:rPr>
        <w:t xml:space="preserve"> сәйкес әзірленді және мемлекеттік органдардың хабарламаларды қабылдау тәртібін айқындайды.</w:t>
      </w:r>
    </w:p>
    <w:bookmarkEnd w:id="28"/>
    <w:bookmarkStart w:name="z29" w:id="29"/>
    <w:p>
      <w:pPr>
        <w:spacing w:after="0"/>
        <w:ind w:left="0"/>
        <w:jc w:val="both"/>
      </w:pPr>
      <w:r>
        <w:rPr>
          <w:rFonts w:ascii="Times New Roman"/>
          <w:b w:val="false"/>
          <w:i w:val="false"/>
          <w:color w:val="000000"/>
          <w:sz w:val="28"/>
        </w:rPr>
        <w:t>
      1. Осы Қағидаларда мынадай негізгі ұғымдар пайдаланылады:</w:t>
      </w:r>
    </w:p>
    <w:bookmarkEnd w:id="29"/>
    <w:bookmarkStart w:name="z30" w:id="30"/>
    <w:p>
      <w:pPr>
        <w:spacing w:after="0"/>
        <w:ind w:left="0"/>
        <w:jc w:val="both"/>
      </w:pPr>
      <w:r>
        <w:rPr>
          <w:rFonts w:ascii="Times New Roman"/>
          <w:b w:val="false"/>
          <w:i w:val="false"/>
          <w:color w:val="000000"/>
          <w:sz w:val="28"/>
        </w:rPr>
        <w:t>
      1) қабылдайтын ұйым – хабарламалар қабылдауды жүзеге асыратын мемлекеттік орган;</w:t>
      </w:r>
    </w:p>
    <w:bookmarkEnd w:id="30"/>
    <w:bookmarkStart w:name="z31" w:id="31"/>
    <w:p>
      <w:pPr>
        <w:spacing w:after="0"/>
        <w:ind w:left="0"/>
        <w:jc w:val="both"/>
      </w:pPr>
      <w:r>
        <w:rPr>
          <w:rFonts w:ascii="Times New Roman"/>
          <w:b w:val="false"/>
          <w:i w:val="false"/>
          <w:color w:val="000000"/>
          <w:sz w:val="28"/>
        </w:rPr>
        <w:t>
      2) соңғы қабылдаушы – қызметті немесе іс-қимылды жүзеге асырудың басталуы немесе тоқтатылуы туралы хабарлаған субъектілердің мемлекеттік цифрлық тізілімін жүргізетін мемлекеттік орган.</w:t>
      </w:r>
    </w:p>
    <w:bookmarkEnd w:id="31"/>
    <w:bookmarkStart w:name="z32" w:id="32"/>
    <w:p>
      <w:pPr>
        <w:spacing w:after="0"/>
        <w:ind w:left="0"/>
        <w:jc w:val="both"/>
      </w:pPr>
      <w:r>
        <w:rPr>
          <w:rFonts w:ascii="Times New Roman"/>
          <w:b w:val="false"/>
          <w:i w:val="false"/>
          <w:color w:val="000000"/>
          <w:sz w:val="28"/>
        </w:rPr>
        <w:t>
      2. Қабылдайтын ұйым өтініш берушілерге толтыру үшін хабарлама нысандарын тегін беруді қамтамасыз етеді.</w:t>
      </w:r>
    </w:p>
    <w:bookmarkEnd w:id="32"/>
    <w:bookmarkStart w:name="z33" w:id="33"/>
    <w:p>
      <w:pPr>
        <w:spacing w:after="0"/>
        <w:ind w:left="0"/>
        <w:jc w:val="both"/>
      </w:pPr>
      <w:r>
        <w:rPr>
          <w:rFonts w:ascii="Times New Roman"/>
          <w:b w:val="false"/>
          <w:i w:val="false"/>
          <w:color w:val="000000"/>
          <w:sz w:val="28"/>
        </w:rPr>
        <w:t>
      3. Хабарлама қағаз тасығышта берілген кезде:</w:t>
      </w:r>
    </w:p>
    <w:bookmarkEnd w:id="33"/>
    <w:bookmarkStart w:name="z34" w:id="34"/>
    <w:p>
      <w:pPr>
        <w:spacing w:after="0"/>
        <w:ind w:left="0"/>
        <w:jc w:val="both"/>
      </w:pPr>
      <w:r>
        <w:rPr>
          <w:rFonts w:ascii="Times New Roman"/>
          <w:b w:val="false"/>
          <w:i w:val="false"/>
          <w:color w:val="000000"/>
          <w:sz w:val="28"/>
        </w:rPr>
        <w:t>
      хабарлама тікелей қабылдайтын ұйымның лауазымды тұлғасына беріледі;</w:t>
      </w:r>
    </w:p>
    <w:bookmarkEnd w:id="34"/>
    <w:bookmarkStart w:name="z35" w:id="35"/>
    <w:p>
      <w:pPr>
        <w:spacing w:after="0"/>
        <w:ind w:left="0"/>
        <w:jc w:val="both"/>
      </w:pPr>
      <w:r>
        <w:rPr>
          <w:rFonts w:ascii="Times New Roman"/>
          <w:b w:val="false"/>
          <w:i w:val="false"/>
          <w:color w:val="000000"/>
          <w:sz w:val="28"/>
        </w:rPr>
        <w:t>
      Заңның 46-бабының 5-тармағында белгіленген жағдайларда хабарламаға қажетті құжаттар қоса беріледі;</w:t>
      </w:r>
    </w:p>
    <w:bookmarkEnd w:id="35"/>
    <w:bookmarkStart w:name="z36" w:id="36"/>
    <w:p>
      <w:pPr>
        <w:spacing w:after="0"/>
        <w:ind w:left="0"/>
        <w:jc w:val="both"/>
      </w:pPr>
      <w:r>
        <w:rPr>
          <w:rFonts w:ascii="Times New Roman"/>
          <w:b w:val="false"/>
          <w:i w:val="false"/>
          <w:color w:val="000000"/>
          <w:sz w:val="28"/>
        </w:rPr>
        <w:t>
      қабылдайтын ұйымның лауазымды тұлғасы Заңға сәйкес хабарламаны толтырудың толықтығын және қажетті құжаттардың болуын тексереді;</w:t>
      </w:r>
    </w:p>
    <w:bookmarkEnd w:id="36"/>
    <w:bookmarkStart w:name="z37" w:id="37"/>
    <w:p>
      <w:pPr>
        <w:spacing w:after="0"/>
        <w:ind w:left="0"/>
        <w:jc w:val="both"/>
      </w:pPr>
      <w:r>
        <w:rPr>
          <w:rFonts w:ascii="Times New Roman"/>
          <w:b w:val="false"/>
          <w:i w:val="false"/>
          <w:color w:val="000000"/>
          <w:sz w:val="28"/>
        </w:rPr>
        <w:t>
      қабылдайтын ұйымның лауазымды тұлғасы тұлғаның хабарлама беруге өкілеттігін тексереді (сенімхаттың болуы);</w:t>
      </w:r>
    </w:p>
    <w:bookmarkEnd w:id="37"/>
    <w:bookmarkStart w:name="z38" w:id="38"/>
    <w:p>
      <w:pPr>
        <w:spacing w:after="0"/>
        <w:ind w:left="0"/>
        <w:jc w:val="both"/>
      </w:pPr>
      <w:r>
        <w:rPr>
          <w:rFonts w:ascii="Times New Roman"/>
          <w:b w:val="false"/>
          <w:i w:val="false"/>
          <w:color w:val="000000"/>
          <w:sz w:val="28"/>
        </w:rPr>
        <w:t>
      қабылдайтын ұйымның лауазымды тұлғасы хабарламаны тексереді және өтініш беруші хабарлама берген сәтте және тікелей сол орында оны қабылдау немесе қабылдамау туралы шешімді қабылдайды.</w:t>
      </w:r>
    </w:p>
    <w:bookmarkEnd w:id="38"/>
    <w:bookmarkStart w:name="z39" w:id="39"/>
    <w:p>
      <w:pPr>
        <w:spacing w:after="0"/>
        <w:ind w:left="0"/>
        <w:jc w:val="both"/>
      </w:pPr>
      <w:r>
        <w:rPr>
          <w:rFonts w:ascii="Times New Roman"/>
          <w:b w:val="false"/>
          <w:i w:val="false"/>
          <w:color w:val="000000"/>
          <w:sz w:val="28"/>
        </w:rPr>
        <w:t>
      Хабарлама электрондық нысанда жіберілген кезде:</w:t>
      </w:r>
    </w:p>
    <w:bookmarkEnd w:id="39"/>
    <w:bookmarkStart w:name="z40" w:id="40"/>
    <w:p>
      <w:pPr>
        <w:spacing w:after="0"/>
        <w:ind w:left="0"/>
        <w:jc w:val="both"/>
      </w:pPr>
      <w:r>
        <w:rPr>
          <w:rFonts w:ascii="Times New Roman"/>
          <w:b w:val="false"/>
          <w:i w:val="false"/>
          <w:color w:val="000000"/>
          <w:sz w:val="28"/>
        </w:rPr>
        <w:t>
      хабарлама рұқсаттар мен хабарламалардың мемлекеттік цифрлық жүйесі арқылы хабарламаларды қабылдауды жүзеге асыратын мемлекеттік органға жіберіледі;</w:t>
      </w:r>
    </w:p>
    <w:bookmarkEnd w:id="40"/>
    <w:bookmarkStart w:name="z41" w:id="41"/>
    <w:p>
      <w:pPr>
        <w:spacing w:after="0"/>
        <w:ind w:left="0"/>
        <w:jc w:val="both"/>
      </w:pPr>
      <w:r>
        <w:rPr>
          <w:rFonts w:ascii="Times New Roman"/>
          <w:b w:val="false"/>
          <w:i w:val="false"/>
          <w:color w:val="000000"/>
          <w:sz w:val="28"/>
        </w:rPr>
        <w:t>
      Заңның 46-бабының 5-тармағында белгіленген жағдайларда хабарламаға қажетті құжаттар қоса беріледі.</w:t>
      </w:r>
    </w:p>
    <w:bookmarkEnd w:id="41"/>
    <w:bookmarkStart w:name="z42" w:id="42"/>
    <w:p>
      <w:pPr>
        <w:spacing w:after="0"/>
        <w:ind w:left="0"/>
        <w:jc w:val="both"/>
      </w:pPr>
      <w:r>
        <w:rPr>
          <w:rFonts w:ascii="Times New Roman"/>
          <w:b w:val="false"/>
          <w:i w:val="false"/>
          <w:color w:val="000000"/>
          <w:sz w:val="28"/>
        </w:rPr>
        <w:t xml:space="preserve">
      Заңның 46-бабының 5-тармағына сәйкес хабарламада және (немесе) хабарламаға қоса берілетін құжаттарда қамтылған мәліметтердің анықтығы үшін жауапкершілік өтініш берушіге жүктеледі. </w:t>
      </w:r>
    </w:p>
    <w:bookmarkEnd w:id="42"/>
    <w:bookmarkStart w:name="z43" w:id="43"/>
    <w:p>
      <w:pPr>
        <w:spacing w:after="0"/>
        <w:ind w:left="0"/>
        <w:jc w:val="both"/>
      </w:pPr>
      <w:r>
        <w:rPr>
          <w:rFonts w:ascii="Times New Roman"/>
          <w:b w:val="false"/>
          <w:i w:val="false"/>
          <w:color w:val="000000"/>
          <w:sz w:val="28"/>
        </w:rPr>
        <w:t>
      Заңның 46-бабының 4-тармағына сәйкес, егер Қазақстан Республикасының заңдарында өзгеше белгіленбесе, өтініш беруші бірден тиісті хабарлама жібергеннен кейін қызметті немесе белгілі бір іс-қимылды жүзеге асыруды бастай алады немесе тоқтата алады.</w:t>
      </w:r>
    </w:p>
    <w:bookmarkEnd w:id="43"/>
    <w:bookmarkStart w:name="z44" w:id="44"/>
    <w:p>
      <w:pPr>
        <w:spacing w:after="0"/>
        <w:ind w:left="0"/>
        <w:jc w:val="both"/>
      </w:pPr>
      <w:r>
        <w:rPr>
          <w:rFonts w:ascii="Times New Roman"/>
          <w:b w:val="false"/>
          <w:i w:val="false"/>
          <w:color w:val="000000"/>
          <w:sz w:val="28"/>
        </w:rPr>
        <w:t>
      4. Осы Қағидалардың 3-тармағына сәйкес хабарлама толық толтырылмаса, қажетті құжаттар ұсынылмаса, хабарлама қабылданбайды.</w:t>
      </w:r>
    </w:p>
    <w:bookmarkEnd w:id="44"/>
    <w:bookmarkStart w:name="z45" w:id="45"/>
    <w:p>
      <w:pPr>
        <w:spacing w:after="0"/>
        <w:ind w:left="0"/>
        <w:jc w:val="both"/>
      </w:pPr>
      <w:r>
        <w:rPr>
          <w:rFonts w:ascii="Times New Roman"/>
          <w:b w:val="false"/>
          <w:i w:val="false"/>
          <w:color w:val="000000"/>
          <w:sz w:val="28"/>
        </w:rPr>
        <w:t xml:space="preserve">
      5. Өтініш беруші хабарламаның қабылданбауымен келіспеген жағдайда, хабарламаны беру күні мен сол орнында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беруші мен қабылдайтын ұйымның лауазымды тұлғасының арасындағы келіспеушіліктер актісі (бұдан әрі - акт) жасалады. Акт хабарламаның көшірмесімен қоса екі данада жасалады және оған өтініш беруші мен қабылдайтын ұйымның лауазымды тұлғасы қол қояды.</w:t>
      </w:r>
    </w:p>
    <w:bookmarkEnd w:id="45"/>
    <w:bookmarkStart w:name="z46" w:id="46"/>
    <w:p>
      <w:pPr>
        <w:spacing w:after="0"/>
        <w:ind w:left="0"/>
        <w:jc w:val="both"/>
      </w:pPr>
      <w:r>
        <w:rPr>
          <w:rFonts w:ascii="Times New Roman"/>
          <w:b w:val="false"/>
          <w:i w:val="false"/>
          <w:color w:val="000000"/>
          <w:sz w:val="28"/>
        </w:rPr>
        <w:t>
      Хабарламаның көшірмесімен қоса актінің бір данасы қабылдайтын ұйымда сақтауға қабылданады, ал актінің екінші данасы өтініш берушіде қалады және Қазақстан Республикасының заңнамасында көзделген тәртіппен хабарламаның қабылданбауына шағымдану үшін негіз болып табылады.</w:t>
      </w:r>
    </w:p>
    <w:bookmarkEnd w:id="46"/>
    <w:bookmarkStart w:name="z47" w:id="47"/>
    <w:p>
      <w:pPr>
        <w:spacing w:after="0"/>
        <w:ind w:left="0"/>
        <w:jc w:val="both"/>
      </w:pPr>
      <w:r>
        <w:rPr>
          <w:rFonts w:ascii="Times New Roman"/>
          <w:b w:val="false"/>
          <w:i w:val="false"/>
          <w:color w:val="000000"/>
          <w:sz w:val="28"/>
        </w:rPr>
        <w:t>
      6. Жеке тұлғаның заңды мекенжайы, заңды тұлғаның орналасқан жері, хабарламада көрсетілген қызметті немесе іс-қимылды жүзеге асыру мекенжайы, сондай-ақ хабарламада толтыру үшін міндетті ақпарат болып табылатын тіркеу деректері өзгергені туралы хабарлама осы Қағидалардың 3-тармағында көрсетілген тәртіппен өзгеріс болған күннен бастап он жұмыс күні ішінде беріледі.</w:t>
      </w:r>
    </w:p>
    <w:bookmarkEnd w:id="47"/>
    <w:bookmarkStart w:name="z48" w:id="48"/>
    <w:p>
      <w:pPr>
        <w:spacing w:after="0"/>
        <w:ind w:left="0"/>
        <w:jc w:val="both"/>
      </w:pPr>
      <w:r>
        <w:rPr>
          <w:rFonts w:ascii="Times New Roman"/>
          <w:b w:val="false"/>
          <w:i w:val="false"/>
          <w:color w:val="000000"/>
          <w:sz w:val="28"/>
        </w:rPr>
        <w:t>
      7. Хабарлама электрондық немесе қағаз нысанда жіберіледі.</w:t>
      </w:r>
    </w:p>
    <w:bookmarkEnd w:id="48"/>
    <w:bookmarkStart w:name="z49" w:id="49"/>
    <w:p>
      <w:pPr>
        <w:spacing w:after="0"/>
        <w:ind w:left="0"/>
        <w:jc w:val="both"/>
      </w:pPr>
      <w:r>
        <w:rPr>
          <w:rFonts w:ascii="Times New Roman"/>
          <w:b w:val="false"/>
          <w:i w:val="false"/>
          <w:color w:val="000000"/>
          <w:sz w:val="28"/>
        </w:rPr>
        <w:t xml:space="preserve">
      8. Егер қабылдайтын ұйымның лауазымды тұлғасы хабарламаны қағаз тасығышта қабылдаған жағдайда, өтініш берушіге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хабарламаны қабылдау туралы талон беріледі.</w:t>
      </w:r>
    </w:p>
    <w:bookmarkEnd w:id="49"/>
    <w:bookmarkStart w:name="z50" w:id="50"/>
    <w:p>
      <w:pPr>
        <w:spacing w:after="0"/>
        <w:ind w:left="0"/>
        <w:jc w:val="both"/>
      </w:pPr>
      <w:r>
        <w:rPr>
          <w:rFonts w:ascii="Times New Roman"/>
          <w:b w:val="false"/>
          <w:i w:val="false"/>
          <w:color w:val="000000"/>
          <w:sz w:val="28"/>
        </w:rPr>
        <w:t>
      9. Қабылдайтын ұйым қабылдаған хабарламалар өтініш беруші хабарламаны берген күні соңғы қабылдаушыға жіберіледі.</w:t>
      </w:r>
    </w:p>
    <w:bookmarkEnd w:id="50"/>
    <w:bookmarkStart w:name="z51" w:id="51"/>
    <w:p>
      <w:pPr>
        <w:spacing w:after="0"/>
        <w:ind w:left="0"/>
        <w:jc w:val="both"/>
      </w:pPr>
      <w:r>
        <w:rPr>
          <w:rFonts w:ascii="Times New Roman"/>
          <w:b w:val="false"/>
          <w:i w:val="false"/>
          <w:color w:val="000000"/>
          <w:sz w:val="28"/>
        </w:rPr>
        <w:t>
      10. Өтініш берушілердің өтініштері бойынша хабарламаны қабылдауды жүзеге асыратын мемлекеттік органдар өтініш берілген күннен бастап үш жұмыс күні ішінде өтініш берушілерге рұқсаттар мен хабарламалардың мемлекеттік цифрлық тізілімінен өтініш берушілердің жіберген хабарламалары туралы үзінді көшірмелер береді.</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органдардың</w:t>
            </w:r>
            <w:r>
              <w:br/>
            </w:r>
            <w:r>
              <w:rPr>
                <w:rFonts w:ascii="Times New Roman"/>
                <w:b w:val="false"/>
                <w:i w:val="false"/>
                <w:color w:val="000000"/>
                <w:sz w:val="20"/>
              </w:rPr>
              <w:t>хабарламаларды қабылдау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3" w:id="52"/>
    <w:p>
      <w:pPr>
        <w:spacing w:after="0"/>
        <w:ind w:left="0"/>
        <w:jc w:val="left"/>
      </w:pPr>
      <w:r>
        <w:rPr>
          <w:rFonts w:ascii="Times New Roman"/>
          <w:b/>
          <w:i w:val="false"/>
          <w:color w:val="000000"/>
        </w:rPr>
        <w:t xml:space="preserve"> Өтініш беруші мен қабылдайтын ұйымның лауазымды тұлғасының арасындағы келіспеушіліктер актісі</w:t>
      </w:r>
    </w:p>
    <w:bookmarkEnd w:id="52"/>
    <w:bookmarkStart w:name="z54" w:id="53"/>
    <w:p>
      <w:pPr>
        <w:spacing w:after="0"/>
        <w:ind w:left="0"/>
        <w:jc w:val="both"/>
      </w:pPr>
      <w:r>
        <w:rPr>
          <w:rFonts w:ascii="Times New Roman"/>
          <w:b w:val="false"/>
          <w:i w:val="false"/>
          <w:color w:val="000000"/>
          <w:sz w:val="28"/>
        </w:rPr>
        <w:t>
      Осы акт 20__ жылғы " " " " сағ. "___" мин. (күні мен уақыты)</w:t>
      </w:r>
    </w:p>
    <w:bookmarkEnd w:id="53"/>
    <w:bookmarkStart w:name="z55" w:id="54"/>
    <w:p>
      <w:pPr>
        <w:spacing w:after="0"/>
        <w:ind w:left="0"/>
        <w:jc w:val="both"/>
      </w:pPr>
      <w:r>
        <w:rPr>
          <w:rFonts w:ascii="Times New Roman"/>
          <w:b w:val="false"/>
          <w:i w:val="false"/>
          <w:color w:val="000000"/>
          <w:sz w:val="28"/>
        </w:rPr>
        <w:t>
      _________________________________________________________</w:t>
      </w:r>
    </w:p>
    <w:bookmarkEnd w:id="54"/>
    <w:bookmarkStart w:name="z56" w:id="55"/>
    <w:p>
      <w:pPr>
        <w:spacing w:after="0"/>
        <w:ind w:left="0"/>
        <w:jc w:val="both"/>
      </w:pPr>
      <w:r>
        <w:rPr>
          <w:rFonts w:ascii="Times New Roman"/>
          <w:b w:val="false"/>
          <w:i w:val="false"/>
          <w:color w:val="000000"/>
          <w:sz w:val="28"/>
        </w:rPr>
        <w:t>
      (өтініш берушінің немесе сенім білдірген тұлғаның тегі, аты,</w:t>
      </w:r>
    </w:p>
    <w:bookmarkEnd w:id="55"/>
    <w:bookmarkStart w:name="z57" w:id="56"/>
    <w:p>
      <w:pPr>
        <w:spacing w:after="0"/>
        <w:ind w:left="0"/>
        <w:jc w:val="both"/>
      </w:pPr>
      <w:r>
        <w:rPr>
          <w:rFonts w:ascii="Times New Roman"/>
          <w:b w:val="false"/>
          <w:i w:val="false"/>
          <w:color w:val="000000"/>
          <w:sz w:val="28"/>
        </w:rPr>
        <w:t>
      әкесінің аты (болған жағдайда)</w:t>
      </w:r>
    </w:p>
    <w:bookmarkEnd w:id="56"/>
    <w:bookmarkStart w:name="z58" w:id="57"/>
    <w:p>
      <w:pPr>
        <w:spacing w:after="0"/>
        <w:ind w:left="0"/>
        <w:jc w:val="both"/>
      </w:pPr>
      <w:r>
        <w:rPr>
          <w:rFonts w:ascii="Times New Roman"/>
          <w:b w:val="false"/>
          <w:i w:val="false"/>
          <w:color w:val="000000"/>
          <w:sz w:val="28"/>
        </w:rPr>
        <w:t>
      мен ________________________________________________________</w:t>
      </w:r>
    </w:p>
    <w:bookmarkEnd w:id="57"/>
    <w:bookmarkStart w:name="z59" w:id="58"/>
    <w:p>
      <w:pPr>
        <w:spacing w:after="0"/>
        <w:ind w:left="0"/>
        <w:jc w:val="both"/>
      </w:pPr>
      <w:r>
        <w:rPr>
          <w:rFonts w:ascii="Times New Roman"/>
          <w:b w:val="false"/>
          <w:i w:val="false"/>
          <w:color w:val="000000"/>
          <w:sz w:val="28"/>
        </w:rPr>
        <w:t>
      (қабылдайтын ұйымның лауазымды тұлғасының тегі, аты, әкесінің аты</w:t>
      </w:r>
    </w:p>
    <w:bookmarkEnd w:id="58"/>
    <w:bookmarkStart w:name="z60" w:id="59"/>
    <w:p>
      <w:pPr>
        <w:spacing w:after="0"/>
        <w:ind w:left="0"/>
        <w:jc w:val="both"/>
      </w:pPr>
      <w:r>
        <w:rPr>
          <w:rFonts w:ascii="Times New Roman"/>
          <w:b w:val="false"/>
          <w:i w:val="false"/>
          <w:color w:val="000000"/>
          <w:sz w:val="28"/>
        </w:rPr>
        <w:t>
      (болған жағдайда)</w:t>
      </w:r>
    </w:p>
    <w:bookmarkEnd w:id="59"/>
    <w:bookmarkStart w:name="z61" w:id="60"/>
    <w:p>
      <w:pPr>
        <w:spacing w:after="0"/>
        <w:ind w:left="0"/>
        <w:jc w:val="both"/>
      </w:pPr>
      <w:r>
        <w:rPr>
          <w:rFonts w:ascii="Times New Roman"/>
          <w:b w:val="false"/>
          <w:i w:val="false"/>
          <w:color w:val="000000"/>
          <w:sz w:val="28"/>
        </w:rPr>
        <w:t>
      арасында жасалды.</w:t>
      </w:r>
    </w:p>
    <w:bookmarkEnd w:id="60"/>
    <w:bookmarkStart w:name="z62" w:id="61"/>
    <w:p>
      <w:pPr>
        <w:spacing w:after="0"/>
        <w:ind w:left="0"/>
        <w:jc w:val="both"/>
      </w:pPr>
      <w:r>
        <w:rPr>
          <w:rFonts w:ascii="Times New Roman"/>
          <w:b w:val="false"/>
          <w:i w:val="false"/>
          <w:color w:val="000000"/>
          <w:sz w:val="28"/>
        </w:rPr>
        <w:t>
      Осы акт 20__ жылғы " " ________ "__" сағ. "__" мин.</w:t>
      </w:r>
    </w:p>
    <w:bookmarkEnd w:id="61"/>
    <w:bookmarkStart w:name="z63" w:id="62"/>
    <w:p>
      <w:pPr>
        <w:spacing w:after="0"/>
        <w:ind w:left="0"/>
        <w:jc w:val="both"/>
      </w:pPr>
      <w:r>
        <w:rPr>
          <w:rFonts w:ascii="Times New Roman"/>
          <w:b w:val="false"/>
          <w:i w:val="false"/>
          <w:color w:val="000000"/>
          <w:sz w:val="28"/>
        </w:rPr>
        <w:t>
      (хабарламаны беру күні мен уақыты)</w:t>
      </w:r>
    </w:p>
    <w:bookmarkEnd w:id="62"/>
    <w:bookmarkStart w:name="z64" w:id="63"/>
    <w:p>
      <w:pPr>
        <w:spacing w:after="0"/>
        <w:ind w:left="0"/>
        <w:jc w:val="both"/>
      </w:pPr>
      <w:r>
        <w:rPr>
          <w:rFonts w:ascii="Times New Roman"/>
          <w:b w:val="false"/>
          <w:i w:val="false"/>
          <w:color w:val="000000"/>
          <w:sz w:val="28"/>
        </w:rPr>
        <w:t>
      __________________________________________________________</w:t>
      </w:r>
    </w:p>
    <w:bookmarkEnd w:id="63"/>
    <w:bookmarkStart w:name="z65" w:id="64"/>
    <w:p>
      <w:pPr>
        <w:spacing w:after="0"/>
        <w:ind w:left="0"/>
        <w:jc w:val="both"/>
      </w:pPr>
      <w:r>
        <w:rPr>
          <w:rFonts w:ascii="Times New Roman"/>
          <w:b w:val="false"/>
          <w:i w:val="false"/>
          <w:color w:val="000000"/>
          <w:sz w:val="28"/>
        </w:rPr>
        <w:t>
      ___________________________________________________________</w:t>
      </w:r>
    </w:p>
    <w:bookmarkEnd w:id="64"/>
    <w:bookmarkStart w:name="z66" w:id="65"/>
    <w:p>
      <w:pPr>
        <w:spacing w:after="0"/>
        <w:ind w:left="0"/>
        <w:jc w:val="both"/>
      </w:pPr>
      <w:r>
        <w:rPr>
          <w:rFonts w:ascii="Times New Roman"/>
          <w:b w:val="false"/>
          <w:i w:val="false"/>
          <w:color w:val="000000"/>
          <w:sz w:val="28"/>
        </w:rPr>
        <w:t>
      (заңды тұлғаның (соның ішінде шетелдік заңды тұлғаның) толық атауы,</w:t>
      </w:r>
    </w:p>
    <w:bookmarkEnd w:id="65"/>
    <w:bookmarkStart w:name="z67" w:id="66"/>
    <w:p>
      <w:pPr>
        <w:spacing w:after="0"/>
        <w:ind w:left="0"/>
        <w:jc w:val="both"/>
      </w:pPr>
      <w:r>
        <w:rPr>
          <w:rFonts w:ascii="Times New Roman"/>
          <w:b w:val="false"/>
          <w:i w:val="false"/>
          <w:color w:val="000000"/>
          <w:sz w:val="28"/>
        </w:rPr>
        <w:t>
      орналасқан жері, бизнес-сәйкестендіру нөмірі, заңды тұлғаның</w:t>
      </w:r>
    </w:p>
    <w:bookmarkEnd w:id="66"/>
    <w:bookmarkStart w:name="z68" w:id="67"/>
    <w:p>
      <w:pPr>
        <w:spacing w:after="0"/>
        <w:ind w:left="0"/>
        <w:jc w:val="both"/>
      </w:pPr>
      <w:r>
        <w:rPr>
          <w:rFonts w:ascii="Times New Roman"/>
          <w:b w:val="false"/>
          <w:i w:val="false"/>
          <w:color w:val="000000"/>
          <w:sz w:val="28"/>
        </w:rPr>
        <w:t>
      бизнес-сәйкестендіру нөмірі болмаған жағдайда – шетелдік заңды тұлға</w:t>
      </w:r>
    </w:p>
    <w:bookmarkEnd w:id="67"/>
    <w:bookmarkStart w:name="z69" w:id="68"/>
    <w:p>
      <w:pPr>
        <w:spacing w:after="0"/>
        <w:ind w:left="0"/>
        <w:jc w:val="both"/>
      </w:pPr>
      <w:r>
        <w:rPr>
          <w:rFonts w:ascii="Times New Roman"/>
          <w:b w:val="false"/>
          <w:i w:val="false"/>
          <w:color w:val="000000"/>
          <w:sz w:val="28"/>
        </w:rPr>
        <w:t>
      филиалының немесе өкілдігінің бизнес-сәйкестендіру нөмірі)/жеке</w:t>
      </w:r>
    </w:p>
    <w:bookmarkEnd w:id="68"/>
    <w:bookmarkStart w:name="z70" w:id="69"/>
    <w:p>
      <w:pPr>
        <w:spacing w:after="0"/>
        <w:ind w:left="0"/>
        <w:jc w:val="both"/>
      </w:pPr>
      <w:r>
        <w:rPr>
          <w:rFonts w:ascii="Times New Roman"/>
          <w:b w:val="false"/>
          <w:i w:val="false"/>
          <w:color w:val="000000"/>
          <w:sz w:val="28"/>
        </w:rPr>
        <w:t>
      тұлғаның толық тегі, аты, әкесінің аты (болған жағдайда), жеке</w:t>
      </w:r>
    </w:p>
    <w:bookmarkEnd w:id="69"/>
    <w:bookmarkStart w:name="z71" w:id="70"/>
    <w:p>
      <w:pPr>
        <w:spacing w:after="0"/>
        <w:ind w:left="0"/>
        <w:jc w:val="both"/>
      </w:pPr>
      <w:r>
        <w:rPr>
          <w:rFonts w:ascii="Times New Roman"/>
          <w:b w:val="false"/>
          <w:i w:val="false"/>
          <w:color w:val="000000"/>
          <w:sz w:val="28"/>
        </w:rPr>
        <w:t>
      сәйкестендіру нөмірі)</w:t>
      </w:r>
    </w:p>
    <w:bookmarkEnd w:id="70"/>
    <w:bookmarkStart w:name="z72" w:id="71"/>
    <w:p>
      <w:pPr>
        <w:spacing w:after="0"/>
        <w:ind w:left="0"/>
        <w:jc w:val="both"/>
      </w:pPr>
      <w:r>
        <w:rPr>
          <w:rFonts w:ascii="Times New Roman"/>
          <w:b w:val="false"/>
          <w:i w:val="false"/>
          <w:color w:val="000000"/>
          <w:sz w:val="28"/>
        </w:rPr>
        <w:t>
      ____________________________________________________________</w:t>
      </w:r>
    </w:p>
    <w:bookmarkEnd w:id="71"/>
    <w:bookmarkStart w:name="z73" w:id="72"/>
    <w:p>
      <w:pPr>
        <w:spacing w:after="0"/>
        <w:ind w:left="0"/>
        <w:jc w:val="both"/>
      </w:pPr>
      <w:r>
        <w:rPr>
          <w:rFonts w:ascii="Times New Roman"/>
          <w:b w:val="false"/>
          <w:i w:val="false"/>
          <w:color w:val="000000"/>
          <w:sz w:val="28"/>
        </w:rPr>
        <w:t>
      (қызметтің/іс-қимылдың атауы)</w:t>
      </w:r>
    </w:p>
    <w:bookmarkEnd w:id="72"/>
    <w:bookmarkStart w:name="z74" w:id="73"/>
    <w:p>
      <w:pPr>
        <w:spacing w:after="0"/>
        <w:ind w:left="0"/>
        <w:jc w:val="both"/>
      </w:pPr>
      <w:r>
        <w:rPr>
          <w:rFonts w:ascii="Times New Roman"/>
          <w:b w:val="false"/>
          <w:i w:val="false"/>
          <w:color w:val="000000"/>
          <w:sz w:val="28"/>
        </w:rPr>
        <w:t>
      ______________________ басталуы (тоқтатылуы) туралы берілген</w:t>
      </w:r>
    </w:p>
    <w:bookmarkEnd w:id="73"/>
    <w:bookmarkStart w:name="z75" w:id="74"/>
    <w:p>
      <w:pPr>
        <w:spacing w:after="0"/>
        <w:ind w:left="0"/>
        <w:jc w:val="both"/>
      </w:pPr>
      <w:r>
        <w:rPr>
          <w:rFonts w:ascii="Times New Roman"/>
          <w:b w:val="false"/>
          <w:i w:val="false"/>
          <w:color w:val="000000"/>
          <w:sz w:val="28"/>
        </w:rPr>
        <w:t>
      хабарламаға жасалды.</w:t>
      </w:r>
    </w:p>
    <w:bookmarkEnd w:id="74"/>
    <w:bookmarkStart w:name="z76" w:id="75"/>
    <w:p>
      <w:pPr>
        <w:spacing w:after="0"/>
        <w:ind w:left="0"/>
        <w:jc w:val="both"/>
      </w:pPr>
      <w:r>
        <w:rPr>
          <w:rFonts w:ascii="Times New Roman"/>
          <w:b w:val="false"/>
          <w:i w:val="false"/>
          <w:color w:val="000000"/>
          <w:sz w:val="28"/>
        </w:rPr>
        <w:t>
      Қабылдайтын ұйымның лауазымды тұлғасы мынадай ескертпелер берді*:</w:t>
      </w:r>
    </w:p>
    <w:bookmarkEnd w:id="75"/>
    <w:bookmarkStart w:name="z77" w:id="76"/>
    <w:p>
      <w:pPr>
        <w:spacing w:after="0"/>
        <w:ind w:left="0"/>
        <w:jc w:val="both"/>
      </w:pPr>
      <w:r>
        <w:rPr>
          <w:rFonts w:ascii="Times New Roman"/>
          <w:b w:val="false"/>
          <w:i w:val="false"/>
          <w:color w:val="000000"/>
          <w:sz w:val="28"/>
        </w:rPr>
        <w:t>
      1. Хабарлама толық толтырылмаған (нақты ескертпелермен бірге</w:t>
      </w:r>
    </w:p>
    <w:bookmarkEnd w:id="76"/>
    <w:bookmarkStart w:name="z78" w:id="77"/>
    <w:p>
      <w:pPr>
        <w:spacing w:after="0"/>
        <w:ind w:left="0"/>
        <w:jc w:val="both"/>
      </w:pPr>
      <w:r>
        <w:rPr>
          <w:rFonts w:ascii="Times New Roman"/>
          <w:b w:val="false"/>
          <w:i w:val="false"/>
          <w:color w:val="000000"/>
          <w:sz w:val="28"/>
        </w:rPr>
        <w:t>
      толтырылмаған жолдардың нөмірлері көрсетіледі)</w:t>
      </w:r>
    </w:p>
    <w:bookmarkEnd w:id="77"/>
    <w:bookmarkStart w:name="z79" w:id="78"/>
    <w:p>
      <w:pPr>
        <w:spacing w:after="0"/>
        <w:ind w:left="0"/>
        <w:jc w:val="both"/>
      </w:pPr>
      <w:r>
        <w:rPr>
          <w:rFonts w:ascii="Times New Roman"/>
          <w:b w:val="false"/>
          <w:i w:val="false"/>
          <w:color w:val="000000"/>
          <w:sz w:val="28"/>
        </w:rPr>
        <w:t>
      ___________________________________________________________</w:t>
      </w:r>
    </w:p>
    <w:bookmarkEnd w:id="78"/>
    <w:bookmarkStart w:name="z80" w:id="79"/>
    <w:p>
      <w:pPr>
        <w:spacing w:after="0"/>
        <w:ind w:left="0"/>
        <w:jc w:val="both"/>
      </w:pPr>
      <w:r>
        <w:rPr>
          <w:rFonts w:ascii="Times New Roman"/>
          <w:b w:val="false"/>
          <w:i w:val="false"/>
          <w:color w:val="000000"/>
          <w:sz w:val="28"/>
        </w:rPr>
        <w:t>
      ___________________________________________________________</w:t>
      </w:r>
    </w:p>
    <w:bookmarkEnd w:id="79"/>
    <w:bookmarkStart w:name="z81" w:id="80"/>
    <w:p>
      <w:pPr>
        <w:spacing w:after="0"/>
        <w:ind w:left="0"/>
        <w:jc w:val="both"/>
      </w:pPr>
      <w:r>
        <w:rPr>
          <w:rFonts w:ascii="Times New Roman"/>
          <w:b w:val="false"/>
          <w:i w:val="false"/>
          <w:color w:val="000000"/>
          <w:sz w:val="28"/>
        </w:rPr>
        <w:t>
      _____________________________________________________________</w:t>
      </w:r>
    </w:p>
    <w:bookmarkEnd w:id="80"/>
    <w:bookmarkStart w:name="z82" w:id="81"/>
    <w:p>
      <w:pPr>
        <w:spacing w:after="0"/>
        <w:ind w:left="0"/>
        <w:jc w:val="both"/>
      </w:pPr>
      <w:r>
        <w:rPr>
          <w:rFonts w:ascii="Times New Roman"/>
          <w:b w:val="false"/>
          <w:i w:val="false"/>
          <w:color w:val="000000"/>
          <w:sz w:val="28"/>
        </w:rPr>
        <w:t>
      2. Талап етілетін құжаттардың барлығы ұсынылмаған (ұсынылмаған</w:t>
      </w:r>
    </w:p>
    <w:bookmarkEnd w:id="81"/>
    <w:bookmarkStart w:name="z83" w:id="82"/>
    <w:p>
      <w:pPr>
        <w:spacing w:after="0"/>
        <w:ind w:left="0"/>
        <w:jc w:val="both"/>
      </w:pPr>
      <w:r>
        <w:rPr>
          <w:rFonts w:ascii="Times New Roman"/>
          <w:b w:val="false"/>
          <w:i w:val="false"/>
          <w:color w:val="000000"/>
          <w:sz w:val="28"/>
        </w:rPr>
        <w:t>
      құжаттар көрсетіледі):</w:t>
      </w:r>
    </w:p>
    <w:bookmarkEnd w:id="82"/>
    <w:bookmarkStart w:name="z84" w:id="83"/>
    <w:p>
      <w:pPr>
        <w:spacing w:after="0"/>
        <w:ind w:left="0"/>
        <w:jc w:val="both"/>
      </w:pPr>
      <w:r>
        <w:rPr>
          <w:rFonts w:ascii="Times New Roman"/>
          <w:b w:val="false"/>
          <w:i w:val="false"/>
          <w:color w:val="000000"/>
          <w:sz w:val="28"/>
        </w:rPr>
        <w:t>
      ___________________________________________________________</w:t>
      </w:r>
    </w:p>
    <w:bookmarkEnd w:id="83"/>
    <w:bookmarkStart w:name="z85" w:id="84"/>
    <w:p>
      <w:pPr>
        <w:spacing w:after="0"/>
        <w:ind w:left="0"/>
        <w:jc w:val="both"/>
      </w:pPr>
      <w:r>
        <w:rPr>
          <w:rFonts w:ascii="Times New Roman"/>
          <w:b w:val="false"/>
          <w:i w:val="false"/>
          <w:color w:val="000000"/>
          <w:sz w:val="28"/>
        </w:rPr>
        <w:t>
      ___________________________________________________________</w:t>
      </w:r>
    </w:p>
    <w:bookmarkEnd w:id="84"/>
    <w:bookmarkStart w:name="z86" w:id="85"/>
    <w:p>
      <w:pPr>
        <w:spacing w:after="0"/>
        <w:ind w:left="0"/>
        <w:jc w:val="both"/>
      </w:pPr>
      <w:r>
        <w:rPr>
          <w:rFonts w:ascii="Times New Roman"/>
          <w:b w:val="false"/>
          <w:i w:val="false"/>
          <w:color w:val="000000"/>
          <w:sz w:val="28"/>
        </w:rPr>
        <w:t>
      ___________________________________________________________</w:t>
      </w:r>
    </w:p>
    <w:bookmarkEnd w:id="85"/>
    <w:bookmarkStart w:name="z87" w:id="86"/>
    <w:p>
      <w:pPr>
        <w:spacing w:after="0"/>
        <w:ind w:left="0"/>
        <w:jc w:val="both"/>
      </w:pPr>
      <w:r>
        <w:rPr>
          <w:rFonts w:ascii="Times New Roman"/>
          <w:b w:val="false"/>
          <w:i w:val="false"/>
          <w:color w:val="000000"/>
          <w:sz w:val="28"/>
        </w:rPr>
        <w:t>
      ___________________________________________________________</w:t>
      </w:r>
    </w:p>
    <w:bookmarkEnd w:id="86"/>
    <w:bookmarkStart w:name="z88" w:id="87"/>
    <w:p>
      <w:pPr>
        <w:spacing w:after="0"/>
        <w:ind w:left="0"/>
        <w:jc w:val="both"/>
      </w:pPr>
      <w:r>
        <w:rPr>
          <w:rFonts w:ascii="Times New Roman"/>
          <w:b w:val="false"/>
          <w:i w:val="false"/>
          <w:color w:val="000000"/>
          <w:sz w:val="28"/>
        </w:rPr>
        <w:t>
      * ескертпелер бар жолдар ғана толтырылады, қалғандары сызылып тасталады.</w:t>
      </w:r>
    </w:p>
    <w:bookmarkEnd w:id="87"/>
    <w:bookmarkStart w:name="z89" w:id="88"/>
    <w:p>
      <w:pPr>
        <w:spacing w:after="0"/>
        <w:ind w:left="0"/>
        <w:jc w:val="both"/>
      </w:pPr>
      <w:r>
        <w:rPr>
          <w:rFonts w:ascii="Times New Roman"/>
          <w:b w:val="false"/>
          <w:i w:val="false"/>
          <w:color w:val="000000"/>
          <w:sz w:val="28"/>
        </w:rPr>
        <w:t>
      Өтініш берушінің келіспеушіліктері:</w:t>
      </w:r>
    </w:p>
    <w:bookmarkEnd w:id="88"/>
    <w:bookmarkStart w:name="z90" w:id="89"/>
    <w:p>
      <w:pPr>
        <w:spacing w:after="0"/>
        <w:ind w:left="0"/>
        <w:jc w:val="both"/>
      </w:pPr>
      <w:r>
        <w:rPr>
          <w:rFonts w:ascii="Times New Roman"/>
          <w:b w:val="false"/>
          <w:i w:val="false"/>
          <w:color w:val="000000"/>
          <w:sz w:val="28"/>
        </w:rPr>
        <w:t>
      Мына мәселелер бойынша:</w:t>
      </w:r>
    </w:p>
    <w:bookmarkEnd w:id="89"/>
    <w:p>
      <w:pPr>
        <w:spacing w:after="0"/>
        <w:ind w:left="0"/>
        <w:jc w:val="both"/>
      </w:pPr>
      <w:r>
        <w:rPr>
          <w:rFonts w:ascii="Times New Roman"/>
          <w:b w:val="false"/>
          <w:i w:val="false"/>
          <w:color w:val="000000"/>
          <w:sz w:val="28"/>
        </w:rPr>
        <w:t>
      1._________________________________________________________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Қосымша: хабарламаның көшірмесі ____ парақта.</w:t>
      </w:r>
    </w:p>
    <w:p>
      <w:pPr>
        <w:spacing w:after="0"/>
        <w:ind w:left="0"/>
        <w:jc w:val="both"/>
      </w:pPr>
      <w:r>
        <w:rPr>
          <w:rFonts w:ascii="Times New Roman"/>
          <w:b w:val="false"/>
          <w:i w:val="false"/>
          <w:color w:val="000000"/>
          <w:sz w:val="28"/>
        </w:rPr>
        <w:t>
      Тараптардың әрқайсысы үшін бір-бірден екі данада жасалды.</w:t>
      </w:r>
    </w:p>
    <w:p>
      <w:pPr>
        <w:spacing w:after="0"/>
        <w:ind w:left="0"/>
        <w:jc w:val="both"/>
      </w:pPr>
      <w:r>
        <w:rPr>
          <w:rFonts w:ascii="Times New Roman"/>
          <w:b w:val="false"/>
          <w:i w:val="false"/>
          <w:color w:val="000000"/>
          <w:sz w:val="28"/>
        </w:rPr>
        <w:t>
      Тараптардың қолтаңбалары: _____________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органдардың</w:t>
            </w:r>
            <w:r>
              <w:br/>
            </w:r>
            <w:r>
              <w:rPr>
                <w:rFonts w:ascii="Times New Roman"/>
                <w:b w:val="false"/>
                <w:i w:val="false"/>
                <w:color w:val="000000"/>
                <w:sz w:val="20"/>
              </w:rPr>
              <w:t>хабарламаларды қабылдау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Хабарламаны қабылдау туралы талон</w:t>
      </w:r>
    </w:p>
    <w:p>
      <w:pPr>
        <w:spacing w:after="0"/>
        <w:ind w:left="0"/>
        <w:jc w:val="both"/>
      </w:pPr>
      <w:r>
        <w:rPr>
          <w:rFonts w:ascii="Times New Roman"/>
          <w:b w:val="false"/>
          <w:i w:val="false"/>
          <w:color w:val="000000"/>
          <w:sz w:val="28"/>
        </w:rPr>
        <w:t>
      Осымен, ______________________________________________________________</w:t>
      </w:r>
    </w:p>
    <w:p>
      <w:pPr>
        <w:spacing w:after="0"/>
        <w:ind w:left="0"/>
        <w:jc w:val="both"/>
      </w:pPr>
      <w:r>
        <w:rPr>
          <w:rFonts w:ascii="Times New Roman"/>
          <w:b w:val="false"/>
          <w:i w:val="false"/>
          <w:color w:val="000000"/>
          <w:sz w:val="28"/>
        </w:rPr>
        <w:t>
      (заңды тұлғаның (соның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 жеке тұлғаның толық тегі, аты, әкесінің аты (болған жағдайда), жеке сәйкестендіру нөмірі)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(қызметтің немесе іс-қимылдың атауы)</w:t>
      </w:r>
    </w:p>
    <w:p>
      <w:pPr>
        <w:spacing w:after="0"/>
        <w:ind w:left="0"/>
        <w:jc w:val="both"/>
      </w:pPr>
      <w:r>
        <w:rPr>
          <w:rFonts w:ascii="Times New Roman"/>
          <w:b w:val="false"/>
          <w:i w:val="false"/>
          <w:color w:val="000000"/>
          <w:sz w:val="28"/>
        </w:rPr>
        <w:t>
      ___________________________бойынша қызметті жүзеге асыру бойынша</w:t>
      </w:r>
    </w:p>
    <w:p>
      <w:pPr>
        <w:spacing w:after="0"/>
        <w:ind w:left="0"/>
        <w:jc w:val="both"/>
      </w:pPr>
      <w:r>
        <w:rPr>
          <w:rFonts w:ascii="Times New Roman"/>
          <w:b w:val="false"/>
          <w:i w:val="false"/>
          <w:color w:val="000000"/>
          <w:sz w:val="28"/>
        </w:rPr>
        <w:t>
      _____________________бойынша іс-қимылды жүзеге асыруды бастауы</w:t>
      </w:r>
    </w:p>
    <w:p>
      <w:pPr>
        <w:spacing w:after="0"/>
        <w:ind w:left="0"/>
        <w:jc w:val="both"/>
      </w:pPr>
      <w:r>
        <w:rPr>
          <w:rFonts w:ascii="Times New Roman"/>
          <w:b w:val="false"/>
          <w:i w:val="false"/>
          <w:color w:val="000000"/>
          <w:sz w:val="28"/>
        </w:rPr>
        <w:t>
      ____________________ бойынша қызметті жүзеге асыруды тоқтатуы,</w:t>
      </w:r>
    </w:p>
    <w:p>
      <w:pPr>
        <w:spacing w:after="0"/>
        <w:ind w:left="0"/>
        <w:jc w:val="both"/>
      </w:pPr>
      <w:r>
        <w:rPr>
          <w:rFonts w:ascii="Times New Roman"/>
          <w:b w:val="false"/>
          <w:i w:val="false"/>
          <w:color w:val="000000"/>
          <w:sz w:val="28"/>
        </w:rPr>
        <w:t>
      жеке тұлғаның заңды мекенжайының _____________________________</w:t>
      </w:r>
    </w:p>
    <w:p>
      <w:pPr>
        <w:spacing w:after="0"/>
        <w:ind w:left="0"/>
        <w:jc w:val="both"/>
      </w:pPr>
      <w:r>
        <w:rPr>
          <w:rFonts w:ascii="Times New Roman"/>
          <w:b w:val="false"/>
          <w:i w:val="false"/>
          <w:color w:val="000000"/>
          <w:sz w:val="28"/>
        </w:rPr>
        <w:t>
      заңды тұлғаның орналасқан жері _________________________________</w:t>
      </w:r>
    </w:p>
    <w:p>
      <w:pPr>
        <w:spacing w:after="0"/>
        <w:ind w:left="0"/>
        <w:jc w:val="both"/>
      </w:pPr>
      <w:r>
        <w:rPr>
          <w:rFonts w:ascii="Times New Roman"/>
          <w:b w:val="false"/>
          <w:i w:val="false"/>
          <w:color w:val="000000"/>
          <w:sz w:val="28"/>
        </w:rPr>
        <w:t>
      қызметті немесе іс-қимылды жүзеге асыру мекенжайының ___________</w:t>
      </w:r>
    </w:p>
    <w:p>
      <w:pPr>
        <w:spacing w:after="0"/>
        <w:ind w:left="0"/>
        <w:jc w:val="both"/>
      </w:pPr>
      <w:r>
        <w:rPr>
          <w:rFonts w:ascii="Times New Roman"/>
          <w:b w:val="false"/>
          <w:i w:val="false"/>
          <w:color w:val="000000"/>
          <w:sz w:val="28"/>
        </w:rPr>
        <w:t>
      хабарламада көрсетілген деректердің _____________________________</w:t>
      </w:r>
    </w:p>
    <w:p>
      <w:pPr>
        <w:spacing w:after="0"/>
        <w:ind w:left="0"/>
        <w:jc w:val="both"/>
      </w:pPr>
      <w:r>
        <w:rPr>
          <w:rFonts w:ascii="Times New Roman"/>
          <w:b w:val="false"/>
          <w:i w:val="false"/>
          <w:color w:val="000000"/>
          <w:sz w:val="28"/>
        </w:rPr>
        <w:t>
      өзгергені туралы хабарлайды.</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Соңғы қабылдаушының атауы ___________________________________</w:t>
      </w:r>
    </w:p>
    <w:p>
      <w:pPr>
        <w:spacing w:after="0"/>
        <w:ind w:left="0"/>
        <w:jc w:val="both"/>
      </w:pPr>
      <w:r>
        <w:rPr>
          <w:rFonts w:ascii="Times New Roman"/>
          <w:b w:val="false"/>
          <w:i w:val="false"/>
          <w:color w:val="000000"/>
          <w:sz w:val="28"/>
        </w:rPr>
        <w:t>
      Қабылдайтын ұйымның атауы __________________________________</w:t>
      </w:r>
    </w:p>
    <w:bookmarkStart w:name="z117" w:id="90"/>
    <w:p>
      <w:pPr>
        <w:spacing w:after="0"/>
        <w:ind w:left="0"/>
        <w:jc w:val="both"/>
      </w:pPr>
      <w:r>
        <w:rPr>
          <w:rFonts w:ascii="Times New Roman"/>
          <w:b w:val="false"/>
          <w:i w:val="false"/>
          <w:color w:val="000000"/>
          <w:sz w:val="28"/>
        </w:rPr>
        <w:t>
      Хабарламаны қабылдаған лауазымды тұлғаның тегі, аты, әкесінің аты</w:t>
      </w:r>
    </w:p>
    <w:bookmarkEnd w:id="90"/>
    <w:bookmarkStart w:name="z118" w:id="91"/>
    <w:p>
      <w:pPr>
        <w:spacing w:after="0"/>
        <w:ind w:left="0"/>
        <w:jc w:val="both"/>
      </w:pPr>
      <w:r>
        <w:rPr>
          <w:rFonts w:ascii="Times New Roman"/>
          <w:b w:val="false"/>
          <w:i w:val="false"/>
          <w:color w:val="000000"/>
          <w:sz w:val="28"/>
        </w:rPr>
        <w:t>
      (болған жағдайда), қолтаңбасы _______________________________</w:t>
      </w:r>
    </w:p>
    <w:bookmarkEnd w:id="91"/>
    <w:bookmarkStart w:name="z119" w:id="92"/>
    <w:p>
      <w:pPr>
        <w:spacing w:after="0"/>
        <w:ind w:left="0"/>
        <w:jc w:val="both"/>
      </w:pPr>
      <w:r>
        <w:rPr>
          <w:rFonts w:ascii="Times New Roman"/>
          <w:b w:val="false"/>
          <w:i w:val="false"/>
          <w:color w:val="000000"/>
          <w:sz w:val="28"/>
        </w:rPr>
        <w:t>
      20___ жылғы " " ____________</w:t>
      </w:r>
    </w:p>
    <w:bookmarkEnd w:id="92"/>
    <w:bookmarkStart w:name="z120" w:id="93"/>
    <w:p>
      <w:pPr>
        <w:spacing w:after="0"/>
        <w:ind w:left="0"/>
        <w:jc w:val="both"/>
      </w:pPr>
      <w:r>
        <w:rPr>
          <w:rFonts w:ascii="Times New Roman"/>
          <w:b w:val="false"/>
          <w:i w:val="false"/>
          <w:color w:val="000000"/>
          <w:sz w:val="28"/>
        </w:rPr>
        <w:t>
      (хабарламаны қабылдаған күні және уақыты)</w:t>
      </w:r>
    </w:p>
    <w:bookmarkEnd w:id="93"/>
    <w:bookmarkStart w:name="z121" w:id="94"/>
    <w:p>
      <w:pPr>
        <w:spacing w:after="0"/>
        <w:ind w:left="0"/>
        <w:jc w:val="both"/>
      </w:pPr>
      <w:r>
        <w:rPr>
          <w:rFonts w:ascii="Times New Roman"/>
          <w:b w:val="false"/>
          <w:i w:val="false"/>
          <w:color w:val="000000"/>
          <w:sz w:val="28"/>
        </w:rPr>
        <w:t>
      Мөр орны</w:t>
      </w:r>
    </w:p>
    <w:bookmarkEnd w:id="94"/>
    <w:bookmarkStart w:name="z122" w:id="95"/>
    <w:p>
      <w:pPr>
        <w:spacing w:after="0"/>
        <w:ind w:left="0"/>
        <w:jc w:val="both"/>
      </w:pPr>
      <w:r>
        <w:rPr>
          <w:rFonts w:ascii="Times New Roman"/>
          <w:b w:val="false"/>
          <w:i w:val="false"/>
          <w:color w:val="000000"/>
          <w:sz w:val="28"/>
        </w:rPr>
        <w:t>
      (қағаз тасығыштағы талон үшін)</w:t>
      </w:r>
    </w:p>
    <w:bookmarkEnd w:id="95"/>
    <w:bookmarkStart w:name="z123" w:id="96"/>
    <w:p>
      <w:pPr>
        <w:spacing w:after="0"/>
        <w:ind w:left="0"/>
        <w:jc w:val="both"/>
      </w:pPr>
      <w:r>
        <w:rPr>
          <w:rFonts w:ascii="Times New Roman"/>
          <w:b w:val="false"/>
          <w:i w:val="false"/>
          <w:color w:val="000000"/>
          <w:sz w:val="28"/>
        </w:rPr>
        <w:t>
      Хабарламаның тіркелген кіріс нөмірі __________________</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2-қосымша жаңа редакцияда көзделген - ҚР Премьер-Министрінің орынбасары – Ұлттық экономика министрінің 30.09.2026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2-қосымша</w:t>
            </w:r>
            <w:r>
              <w:br/>
            </w:r>
            <w:r>
              <w:rPr>
                <w:rFonts w:ascii="Times New Roman"/>
                <w:b w:val="false"/>
                <w:i w:val="false"/>
                <w:color w:val="000000"/>
                <w:sz w:val="20"/>
              </w:rPr>
              <w:t>Нысан</w:t>
            </w:r>
          </w:p>
        </w:tc>
      </w:tr>
    </w:tbl>
    <w:bookmarkStart w:name="z24" w:id="97"/>
    <w:p>
      <w:pPr>
        <w:spacing w:after="0"/>
        <w:ind w:left="0"/>
        <w:jc w:val="left"/>
      </w:pPr>
      <w:r>
        <w:rPr>
          <w:rFonts w:ascii="Times New Roman"/>
          <w:b/>
          <w:i w:val="false"/>
          <w:color w:val="000000"/>
        </w:rPr>
        <w:t xml:space="preserve"> Қызметті немесе белгілі бір іс-қимылдарды жүзеге асыруды бастағаны немесе тоқтатқаны туралы хабарлама*</w:t>
      </w:r>
    </w:p>
    <w:bookmarkEnd w:id="97"/>
    <w:p>
      <w:pPr>
        <w:spacing w:after="0"/>
        <w:ind w:left="0"/>
        <w:jc w:val="both"/>
      </w:pPr>
      <w:r>
        <w:rPr>
          <w:rFonts w:ascii="Times New Roman"/>
          <w:b w:val="false"/>
          <w:i w:val="false"/>
          <w:color w:val="ff0000"/>
          <w:sz w:val="28"/>
        </w:rPr>
        <w:t xml:space="preserve">
      Ескерту. 2-қосымша жаңа редакцияда - ҚР Ұлттық экономика министрінің м.а. 17.04.2026 </w:t>
      </w:r>
      <w:r>
        <w:rPr>
          <w:rFonts w:ascii="Times New Roman"/>
          <w:b w:val="false"/>
          <w:i w:val="false"/>
          <w:color w:val="ff0000"/>
          <w:sz w:val="28"/>
        </w:rPr>
        <w:t>№ 28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_________________________________________________</w:t>
      </w:r>
    </w:p>
    <w:p>
      <w:pPr>
        <w:spacing w:after="0"/>
        <w:ind w:left="0"/>
        <w:jc w:val="both"/>
      </w:pPr>
      <w:r>
        <w:rPr>
          <w:rFonts w:ascii="Times New Roman"/>
          <w:b w:val="false"/>
          <w:i w:val="false"/>
          <w:color w:val="000000"/>
          <w:sz w:val="28"/>
        </w:rPr>
        <w:t>
      ( мемлекеттік органның толық атауы )</w:t>
      </w:r>
    </w:p>
    <w:p>
      <w:pPr>
        <w:spacing w:after="0"/>
        <w:ind w:left="0"/>
        <w:jc w:val="both"/>
      </w:pPr>
      <w:r>
        <w:rPr>
          <w:rFonts w:ascii="Times New Roman"/>
          <w:b w:val="false"/>
          <w:i w:val="false"/>
          <w:color w:val="000000"/>
          <w:sz w:val="28"/>
        </w:rPr>
        <w:t>
      2. Осымен ________________________________________</w:t>
      </w:r>
    </w:p>
    <w:p>
      <w:pPr>
        <w:spacing w:after="0"/>
        <w:ind w:left="0"/>
        <w:jc w:val="both"/>
      </w:pPr>
      <w:r>
        <w:rPr>
          <w:rFonts w:ascii="Times New Roman"/>
          <w:b w:val="false"/>
          <w:i w:val="false"/>
          <w:color w:val="000000"/>
          <w:sz w:val="28"/>
        </w:rPr>
        <w:t xml:space="preserve">
      (заңды тұлғаның (оның ішінде шетелдік заңды тұлғаның) толық атауы, орналасқан </w:t>
      </w:r>
    </w:p>
    <w:p>
      <w:pPr>
        <w:spacing w:after="0"/>
        <w:ind w:left="0"/>
        <w:jc w:val="both"/>
      </w:pPr>
      <w:r>
        <w:rPr>
          <w:rFonts w:ascii="Times New Roman"/>
          <w:b w:val="false"/>
          <w:i w:val="false"/>
          <w:color w:val="000000"/>
          <w:sz w:val="28"/>
        </w:rPr>
        <w:t xml:space="preserve">
      жері, бизнес-сәйкестендіру  нөмірі, заңды тұлғаның бизнес-сәйкестендіру нөмірі </w:t>
      </w:r>
    </w:p>
    <w:p>
      <w:pPr>
        <w:spacing w:after="0"/>
        <w:ind w:left="0"/>
        <w:jc w:val="both"/>
      </w:pPr>
      <w:r>
        <w:rPr>
          <w:rFonts w:ascii="Times New Roman"/>
          <w:b w:val="false"/>
          <w:i w:val="false"/>
          <w:color w:val="000000"/>
          <w:sz w:val="28"/>
        </w:rPr>
        <w:t>
      болмаған жағдайда – шетелдік заңды тұлға филиалының  немесе өкілдігінің бизнес-</w:t>
      </w:r>
    </w:p>
    <w:p>
      <w:pPr>
        <w:spacing w:after="0"/>
        <w:ind w:left="0"/>
        <w:jc w:val="both"/>
      </w:pPr>
      <w:r>
        <w:rPr>
          <w:rFonts w:ascii="Times New Roman"/>
          <w:b w:val="false"/>
          <w:i w:val="false"/>
          <w:color w:val="000000"/>
          <w:sz w:val="28"/>
        </w:rPr>
        <w:t xml:space="preserve">
      сәйкестендіру нөмірі)/ жеке тұлғаның толық тегі, аты, әкесінің аты (болған жағдайда),  </w:t>
      </w:r>
    </w:p>
    <w:p>
      <w:pPr>
        <w:spacing w:after="0"/>
        <w:ind w:left="0"/>
        <w:jc w:val="both"/>
      </w:pPr>
      <w:r>
        <w:rPr>
          <w:rFonts w:ascii="Times New Roman"/>
          <w:b w:val="false"/>
          <w:i w:val="false"/>
          <w:color w:val="000000"/>
          <w:sz w:val="28"/>
        </w:rPr>
        <w:t>
      жеке сәйкестендіру нөмірі)</w:t>
      </w:r>
    </w:p>
    <w:p>
      <w:pPr>
        <w:spacing w:after="0"/>
        <w:ind w:left="0"/>
        <w:jc w:val="both"/>
      </w:pPr>
      <w:r>
        <w:rPr>
          <w:rFonts w:ascii="Times New Roman"/>
          <w:b w:val="false"/>
          <w:i w:val="false"/>
          <w:color w:val="000000"/>
          <w:sz w:val="28"/>
        </w:rPr>
        <w:t>
      _______________________________ бойынша қызметті жүзеге асыруды бастағаны</w:t>
      </w:r>
    </w:p>
    <w:p>
      <w:pPr>
        <w:spacing w:after="0"/>
        <w:ind w:left="0"/>
        <w:jc w:val="both"/>
      </w:pPr>
      <w:r>
        <w:rPr>
          <w:rFonts w:ascii="Times New Roman"/>
          <w:b w:val="false"/>
          <w:i w:val="false"/>
          <w:color w:val="000000"/>
          <w:sz w:val="28"/>
        </w:rPr>
        <w:t>
      _____________________________________ бойынша іс-қимылды жүзеге асыруды</w:t>
      </w:r>
    </w:p>
    <w:p>
      <w:pPr>
        <w:spacing w:after="0"/>
        <w:ind w:left="0"/>
        <w:jc w:val="both"/>
      </w:pPr>
      <w:r>
        <w:rPr>
          <w:rFonts w:ascii="Times New Roman"/>
          <w:b w:val="false"/>
          <w:i w:val="false"/>
          <w:color w:val="000000"/>
          <w:sz w:val="28"/>
        </w:rPr>
        <w:t>
      бастағаны____________________________________ бойынша қызметті</w:t>
      </w:r>
    </w:p>
    <w:p>
      <w:pPr>
        <w:spacing w:after="0"/>
        <w:ind w:left="0"/>
        <w:jc w:val="both"/>
      </w:pPr>
      <w:r>
        <w:rPr>
          <w:rFonts w:ascii="Times New Roman"/>
          <w:b w:val="false"/>
          <w:i w:val="false"/>
          <w:color w:val="000000"/>
          <w:sz w:val="28"/>
        </w:rPr>
        <w:t>
      (қызметтің немесе іс-қимылдың атауы көрсетіледі)</w:t>
      </w:r>
    </w:p>
    <w:p>
      <w:pPr>
        <w:spacing w:after="0"/>
        <w:ind w:left="0"/>
        <w:jc w:val="both"/>
      </w:pPr>
      <w:r>
        <w:rPr>
          <w:rFonts w:ascii="Times New Roman"/>
          <w:b w:val="false"/>
          <w:i w:val="false"/>
          <w:color w:val="000000"/>
          <w:sz w:val="28"/>
        </w:rPr>
        <w:t>
      жүзеге асыруды тоқтатқаны</w:t>
      </w:r>
    </w:p>
    <w:p>
      <w:pPr>
        <w:spacing w:after="0"/>
        <w:ind w:left="0"/>
        <w:jc w:val="both"/>
      </w:pPr>
      <w:r>
        <w:rPr>
          <w:rFonts w:ascii="Times New Roman"/>
          <w:b w:val="false"/>
          <w:i w:val="false"/>
          <w:color w:val="000000"/>
          <w:sz w:val="28"/>
        </w:rPr>
        <w:t>
      жеке тұлғаның заңды мекенжайының ______________________________</w:t>
      </w:r>
    </w:p>
    <w:p>
      <w:pPr>
        <w:spacing w:after="0"/>
        <w:ind w:left="0"/>
        <w:jc w:val="both"/>
      </w:pPr>
      <w:r>
        <w:rPr>
          <w:rFonts w:ascii="Times New Roman"/>
          <w:b w:val="false"/>
          <w:i w:val="false"/>
          <w:color w:val="000000"/>
          <w:sz w:val="28"/>
        </w:rPr>
        <w:t>
      заңды тұлғаның орналасқан жері ________________________________</w:t>
      </w:r>
    </w:p>
    <w:p>
      <w:pPr>
        <w:spacing w:after="0"/>
        <w:ind w:left="0"/>
        <w:jc w:val="both"/>
      </w:pPr>
      <w:r>
        <w:rPr>
          <w:rFonts w:ascii="Times New Roman"/>
          <w:b w:val="false"/>
          <w:i w:val="false"/>
          <w:color w:val="000000"/>
          <w:sz w:val="28"/>
        </w:rPr>
        <w:t>
      қызметті немесе іс-қимылды жүзеге асыру мекенжайының __________</w:t>
      </w:r>
    </w:p>
    <w:p>
      <w:pPr>
        <w:spacing w:after="0"/>
        <w:ind w:left="0"/>
        <w:jc w:val="both"/>
      </w:pPr>
      <w:r>
        <w:rPr>
          <w:rFonts w:ascii="Times New Roman"/>
          <w:b w:val="false"/>
          <w:i w:val="false"/>
          <w:color w:val="000000"/>
          <w:sz w:val="28"/>
        </w:rPr>
        <w:t>
      хабарламада көрсетілген деректердің**__________________________</w:t>
      </w:r>
    </w:p>
    <w:p>
      <w:pPr>
        <w:spacing w:after="0"/>
        <w:ind w:left="0"/>
        <w:jc w:val="both"/>
      </w:pPr>
      <w:r>
        <w:rPr>
          <w:rFonts w:ascii="Times New Roman"/>
          <w:b w:val="false"/>
          <w:i w:val="false"/>
          <w:color w:val="000000"/>
          <w:sz w:val="28"/>
        </w:rPr>
        <w:t>
      таксимен тасымалдау жүзеге асырылатын көлік құралдарының бірлігі***_____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өзгергендігі туралы хабарлайды.</w:t>
      </w:r>
    </w:p>
    <w:p>
      <w:pPr>
        <w:spacing w:after="0"/>
        <w:ind w:left="0"/>
        <w:jc w:val="both"/>
      </w:pPr>
      <w:r>
        <w:rPr>
          <w:rFonts w:ascii="Times New Roman"/>
          <w:b w:val="false"/>
          <w:i w:val="false"/>
          <w:color w:val="000000"/>
          <w:sz w:val="28"/>
        </w:rPr>
        <w:t>
      3. Заңды тұлғаның орналасқан жерінің мекенжайы/жеке тұлғаның заңды мекенжайы</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(шетелдік заңды тұлға үшін-елі, пошталық индексі, облысы,</w:t>
      </w:r>
    </w:p>
    <w:p>
      <w:pPr>
        <w:spacing w:after="0"/>
        <w:ind w:left="0"/>
        <w:jc w:val="both"/>
      </w:pPr>
      <w:r>
        <w:rPr>
          <w:rFonts w:ascii="Times New Roman"/>
          <w:b w:val="false"/>
          <w:i w:val="false"/>
          <w:color w:val="000000"/>
          <w:sz w:val="28"/>
        </w:rPr>
        <w:t>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үй-жайлар) нөмірі)</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4. Электрондық пошта ___________________________</w:t>
      </w:r>
    </w:p>
    <w:p>
      <w:pPr>
        <w:spacing w:after="0"/>
        <w:ind w:left="0"/>
        <w:jc w:val="both"/>
      </w:pPr>
      <w:r>
        <w:rPr>
          <w:rFonts w:ascii="Times New Roman"/>
          <w:b w:val="false"/>
          <w:i w:val="false"/>
          <w:color w:val="000000"/>
          <w:sz w:val="28"/>
        </w:rPr>
        <w:t>
      5. Телефондар _____________________________________</w:t>
      </w:r>
    </w:p>
    <w:p>
      <w:pPr>
        <w:spacing w:after="0"/>
        <w:ind w:left="0"/>
        <w:jc w:val="both"/>
      </w:pPr>
      <w:r>
        <w:rPr>
          <w:rFonts w:ascii="Times New Roman"/>
          <w:b w:val="false"/>
          <w:i w:val="false"/>
          <w:color w:val="000000"/>
          <w:sz w:val="28"/>
        </w:rPr>
        <w:t>
      6. Факс __________________________________________</w:t>
      </w:r>
    </w:p>
    <w:p>
      <w:pPr>
        <w:spacing w:after="0"/>
        <w:ind w:left="0"/>
        <w:jc w:val="both"/>
      </w:pPr>
      <w:r>
        <w:rPr>
          <w:rFonts w:ascii="Times New Roman"/>
          <w:b w:val="false"/>
          <w:i w:val="false"/>
          <w:color w:val="000000"/>
          <w:sz w:val="28"/>
        </w:rPr>
        <w:t>
      7. Қызметті жүзеге асыру мекенжайы(лары) ______________________</w:t>
      </w:r>
    </w:p>
    <w:p>
      <w:pPr>
        <w:spacing w:after="0"/>
        <w:ind w:left="0"/>
        <w:jc w:val="both"/>
      </w:pPr>
      <w:r>
        <w:rPr>
          <w:rFonts w:ascii="Times New Roman"/>
          <w:b w:val="false"/>
          <w:i w:val="false"/>
          <w:color w:val="000000"/>
          <w:sz w:val="28"/>
        </w:rPr>
        <w:t>
      (пошталық индексі, облысы, қаласы, ауданы, елді мекені,</w:t>
      </w:r>
    </w:p>
    <w:p>
      <w:pPr>
        <w:spacing w:after="0"/>
        <w:ind w:left="0"/>
        <w:jc w:val="both"/>
      </w:pPr>
      <w:r>
        <w:rPr>
          <w:rFonts w:ascii="Times New Roman"/>
          <w:b w:val="false"/>
          <w:i w:val="false"/>
          <w:color w:val="000000"/>
          <w:sz w:val="28"/>
        </w:rPr>
        <w:t>
      көше атауы, үй/ғимарат (стационарлық үй-жайлар) нөмірі)</w:t>
      </w:r>
    </w:p>
    <w:p>
      <w:pPr>
        <w:spacing w:after="0"/>
        <w:ind w:left="0"/>
        <w:jc w:val="both"/>
      </w:pPr>
      <w:r>
        <w:rPr>
          <w:rFonts w:ascii="Times New Roman"/>
          <w:b w:val="false"/>
          <w:i w:val="false"/>
          <w:color w:val="000000"/>
          <w:sz w:val="28"/>
        </w:rPr>
        <w:t>
      8. Қосымша мәліметтер _________________________</w:t>
      </w:r>
    </w:p>
    <w:p>
      <w:pPr>
        <w:spacing w:after="0"/>
        <w:ind w:left="0"/>
        <w:jc w:val="both"/>
      </w:pPr>
      <w:r>
        <w:rPr>
          <w:rFonts w:ascii="Times New Roman"/>
          <w:b w:val="false"/>
          <w:i w:val="false"/>
          <w:color w:val="000000"/>
          <w:sz w:val="28"/>
        </w:rPr>
        <w:t xml:space="preserve">
      (Қазақстан Республикасының заңнамасында көзделген жағдайларда тиісті ақпарат </w:t>
      </w:r>
    </w:p>
    <w:p>
      <w:pPr>
        <w:spacing w:after="0"/>
        <w:ind w:left="0"/>
        <w:jc w:val="both"/>
      </w:pPr>
      <w:r>
        <w:rPr>
          <w:rFonts w:ascii="Times New Roman"/>
          <w:b w:val="false"/>
          <w:i w:val="false"/>
          <w:color w:val="000000"/>
          <w:sz w:val="28"/>
        </w:rPr>
        <w:t xml:space="preserve">
      көрсетіледі. Таксимен тасымалдаушы ретінде қызметті жүзеге асыру үшін таксимен </w:t>
      </w:r>
    </w:p>
    <w:p>
      <w:pPr>
        <w:spacing w:after="0"/>
        <w:ind w:left="0"/>
        <w:jc w:val="both"/>
      </w:pPr>
      <w:r>
        <w:rPr>
          <w:rFonts w:ascii="Times New Roman"/>
          <w:b w:val="false"/>
          <w:i w:val="false"/>
          <w:color w:val="000000"/>
          <w:sz w:val="28"/>
        </w:rPr>
        <w:t xml:space="preserve">
      тасымалдау жүзеге асырылатын көлік құралдарының маркасы, шығарылған жылы </w:t>
      </w:r>
    </w:p>
    <w:p>
      <w:pPr>
        <w:spacing w:after="0"/>
        <w:ind w:left="0"/>
        <w:jc w:val="both"/>
      </w:pPr>
      <w:r>
        <w:rPr>
          <w:rFonts w:ascii="Times New Roman"/>
          <w:b w:val="false"/>
          <w:i w:val="false"/>
          <w:color w:val="000000"/>
          <w:sz w:val="28"/>
        </w:rPr>
        <w:t>
      және мемлекеттік тіркеу нөмірі көрсетіледі)</w:t>
      </w:r>
    </w:p>
    <w:p>
      <w:pPr>
        <w:spacing w:after="0"/>
        <w:ind w:left="0"/>
        <w:jc w:val="both"/>
      </w:pPr>
      <w:r>
        <w:rPr>
          <w:rFonts w:ascii="Times New Roman"/>
          <w:b w:val="false"/>
          <w:i w:val="false"/>
          <w:color w:val="000000"/>
          <w:sz w:val="28"/>
        </w:rPr>
        <w:t>
      9. Хабарламаға _______________________ қоса беріледі.</w:t>
      </w:r>
    </w:p>
    <w:p>
      <w:pPr>
        <w:spacing w:after="0"/>
        <w:ind w:left="0"/>
        <w:jc w:val="both"/>
      </w:pPr>
      <w:r>
        <w:rPr>
          <w:rFonts w:ascii="Times New Roman"/>
          <w:b w:val="false"/>
          <w:i w:val="false"/>
          <w:color w:val="000000"/>
          <w:sz w:val="28"/>
        </w:rPr>
        <w:t>
      (құжаттар атауы және парақтар саны көрсетіледі)</w:t>
      </w:r>
    </w:p>
    <w:p>
      <w:pPr>
        <w:spacing w:after="0"/>
        <w:ind w:left="0"/>
        <w:jc w:val="both"/>
      </w:pPr>
      <w:r>
        <w:rPr>
          <w:rFonts w:ascii="Times New Roman"/>
          <w:b w:val="false"/>
          <w:i w:val="false"/>
          <w:color w:val="000000"/>
          <w:sz w:val="28"/>
        </w:rPr>
        <w:t>
      10. Қызметтің немесе белгілі бір іс-қимылдың жүзеге асырылуы</w:t>
      </w:r>
    </w:p>
    <w:p>
      <w:pPr>
        <w:spacing w:after="0"/>
        <w:ind w:left="0"/>
        <w:jc w:val="both"/>
      </w:pPr>
      <w:r>
        <w:rPr>
          <w:rFonts w:ascii="Times New Roman"/>
          <w:b w:val="false"/>
          <w:i w:val="false"/>
          <w:color w:val="000000"/>
          <w:sz w:val="28"/>
        </w:rPr>
        <w:t>
      _________________________ басталады.</w:t>
      </w:r>
    </w:p>
    <w:p>
      <w:pPr>
        <w:spacing w:after="0"/>
        <w:ind w:left="0"/>
        <w:jc w:val="both"/>
      </w:pPr>
      <w:r>
        <w:rPr>
          <w:rFonts w:ascii="Times New Roman"/>
          <w:b w:val="false"/>
          <w:i w:val="false"/>
          <w:color w:val="000000"/>
          <w:sz w:val="28"/>
        </w:rPr>
        <w:t>
      (уақыты мен мерзімі)</w:t>
      </w:r>
    </w:p>
    <w:p>
      <w:pPr>
        <w:spacing w:after="0"/>
        <w:ind w:left="0"/>
        <w:jc w:val="both"/>
      </w:pPr>
      <w:r>
        <w:rPr>
          <w:rFonts w:ascii="Times New Roman"/>
          <w:b w:val="false"/>
          <w:i w:val="false"/>
          <w:color w:val="000000"/>
          <w:sz w:val="28"/>
        </w:rPr>
        <w:t>
      11. Қызметтің немесе белгілі бір іс-қимылдың жүзеге асырылуы ______</w:t>
      </w:r>
    </w:p>
    <w:p>
      <w:pPr>
        <w:spacing w:after="0"/>
        <w:ind w:left="0"/>
        <w:jc w:val="both"/>
      </w:pPr>
      <w:r>
        <w:rPr>
          <w:rFonts w:ascii="Times New Roman"/>
          <w:b w:val="false"/>
          <w:i w:val="false"/>
          <w:color w:val="000000"/>
          <w:sz w:val="28"/>
        </w:rPr>
        <w:t>
      тоқтатылады (уақыты мен мерзімі)****</w:t>
      </w:r>
    </w:p>
    <w:p>
      <w:pPr>
        <w:spacing w:after="0"/>
        <w:ind w:left="0"/>
        <w:jc w:val="both"/>
      </w:pPr>
      <w:r>
        <w:rPr>
          <w:rFonts w:ascii="Times New Roman"/>
          <w:b w:val="false"/>
          <w:i w:val="false"/>
          <w:color w:val="000000"/>
          <w:sz w:val="28"/>
        </w:rPr>
        <w:t>
      Осы хабарламаны бере отырып, өтініш беруші мына төмендегілерді растайды:</w:t>
      </w:r>
    </w:p>
    <w:p>
      <w:pPr>
        <w:spacing w:after="0"/>
        <w:ind w:left="0"/>
        <w:jc w:val="both"/>
      </w:pPr>
      <w:r>
        <w:rPr>
          <w:rFonts w:ascii="Times New Roman"/>
          <w:b w:val="false"/>
          <w:i w:val="false"/>
          <w:color w:val="000000"/>
          <w:sz w:val="28"/>
        </w:rPr>
        <w:t>
      көрсетілген барлық деректер ресми болып табылады және оларға</w:t>
      </w:r>
    </w:p>
    <w:p>
      <w:pPr>
        <w:spacing w:after="0"/>
        <w:ind w:left="0"/>
        <w:jc w:val="both"/>
      </w:pPr>
      <w:r>
        <w:rPr>
          <w:rFonts w:ascii="Times New Roman"/>
          <w:b w:val="false"/>
          <w:i w:val="false"/>
          <w:color w:val="000000"/>
          <w:sz w:val="28"/>
        </w:rPr>
        <w:t>
      қызметті немесе іс-қимылды жүзеге асыру мәселелері бойынша кез</w:t>
      </w:r>
    </w:p>
    <w:p>
      <w:pPr>
        <w:spacing w:after="0"/>
        <w:ind w:left="0"/>
        <w:jc w:val="both"/>
      </w:pPr>
      <w:r>
        <w:rPr>
          <w:rFonts w:ascii="Times New Roman"/>
          <w:b w:val="false"/>
          <w:i w:val="false"/>
          <w:color w:val="000000"/>
          <w:sz w:val="28"/>
        </w:rPr>
        <w:t>
      келген ақпарат жолдануы мүмкін;</w:t>
      </w:r>
    </w:p>
    <w:p>
      <w:pPr>
        <w:spacing w:after="0"/>
        <w:ind w:left="0"/>
        <w:jc w:val="both"/>
      </w:pPr>
      <w:r>
        <w:rPr>
          <w:rFonts w:ascii="Times New Roman"/>
          <w:b w:val="false"/>
          <w:i w:val="false"/>
          <w:color w:val="000000"/>
          <w:sz w:val="28"/>
        </w:rPr>
        <w:t>
      өтініш берушіге мәлімделген қызметтің түрімен немесе</w:t>
      </w:r>
    </w:p>
    <w:p>
      <w:pPr>
        <w:spacing w:after="0"/>
        <w:ind w:left="0"/>
        <w:jc w:val="both"/>
      </w:pPr>
      <w:r>
        <w:rPr>
          <w:rFonts w:ascii="Times New Roman"/>
          <w:b w:val="false"/>
          <w:i w:val="false"/>
          <w:color w:val="000000"/>
          <w:sz w:val="28"/>
        </w:rPr>
        <w:t>
      жекелеген іс-қимылдармен айналысуға сот тыйым салмайды;</w:t>
      </w:r>
    </w:p>
    <w:p>
      <w:pPr>
        <w:spacing w:after="0"/>
        <w:ind w:left="0"/>
        <w:jc w:val="both"/>
      </w:pPr>
      <w:r>
        <w:rPr>
          <w:rFonts w:ascii="Times New Roman"/>
          <w:b w:val="false"/>
          <w:i w:val="false"/>
          <w:color w:val="000000"/>
          <w:sz w:val="28"/>
        </w:rPr>
        <w:t>
      қоса берілген құжаттардың барлығы шындыққа сәйкес келеді және</w:t>
      </w:r>
    </w:p>
    <w:p>
      <w:pPr>
        <w:spacing w:after="0"/>
        <w:ind w:left="0"/>
        <w:jc w:val="both"/>
      </w:pPr>
      <w:r>
        <w:rPr>
          <w:rFonts w:ascii="Times New Roman"/>
          <w:b w:val="false"/>
          <w:i w:val="false"/>
          <w:color w:val="000000"/>
          <w:sz w:val="28"/>
        </w:rPr>
        <w:t>
      жарамды болып табылады;</w:t>
      </w:r>
    </w:p>
    <w:p>
      <w:pPr>
        <w:spacing w:after="0"/>
        <w:ind w:left="0"/>
        <w:jc w:val="both"/>
      </w:pPr>
      <w:r>
        <w:rPr>
          <w:rFonts w:ascii="Times New Roman"/>
          <w:b w:val="false"/>
          <w:i w:val="false"/>
          <w:color w:val="000000"/>
          <w:sz w:val="28"/>
        </w:rPr>
        <w:t>
      өтініш беруші қызметті немесе іс-қимылды жүзеге асыруды</w:t>
      </w:r>
    </w:p>
    <w:p>
      <w:pPr>
        <w:spacing w:after="0"/>
        <w:ind w:left="0"/>
        <w:jc w:val="both"/>
      </w:pPr>
      <w:r>
        <w:rPr>
          <w:rFonts w:ascii="Times New Roman"/>
          <w:b w:val="false"/>
          <w:i w:val="false"/>
          <w:color w:val="000000"/>
          <w:sz w:val="28"/>
        </w:rPr>
        <w:t>
      бастағанға дейін одан әрі де орындау үшін міндетті Қазақстан</w:t>
      </w:r>
    </w:p>
    <w:p>
      <w:pPr>
        <w:spacing w:after="0"/>
        <w:ind w:left="0"/>
        <w:jc w:val="both"/>
      </w:pPr>
      <w:r>
        <w:rPr>
          <w:rFonts w:ascii="Times New Roman"/>
          <w:b w:val="false"/>
          <w:i w:val="false"/>
          <w:color w:val="000000"/>
          <w:sz w:val="28"/>
        </w:rPr>
        <w:t>
      Республикасы заңнамасының талаптарын сақтауды қамтамасыз етеді.</w:t>
      </w:r>
    </w:p>
    <w:p>
      <w:pPr>
        <w:spacing w:after="0"/>
        <w:ind w:left="0"/>
        <w:jc w:val="both"/>
      </w:pPr>
      <w:r>
        <w:rPr>
          <w:rFonts w:ascii="Times New Roman"/>
          <w:b w:val="false"/>
          <w:i w:val="false"/>
          <w:color w:val="000000"/>
          <w:sz w:val="28"/>
        </w:rPr>
        <w:t>
      12. Өтініш беруші ________________________________________________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 Берілген күні және уақыты</w:t>
      </w:r>
    </w:p>
    <w:p>
      <w:pPr>
        <w:spacing w:after="0"/>
        <w:ind w:left="0"/>
        <w:jc w:val="both"/>
      </w:pPr>
      <w:r>
        <w:rPr>
          <w:rFonts w:ascii="Times New Roman"/>
          <w:b w:val="false"/>
          <w:i w:val="false"/>
          <w:color w:val="000000"/>
          <w:sz w:val="28"/>
        </w:rPr>
        <w:t>
      20__ жылғы "__" ________ "___" сағ. "___" мин.</w:t>
      </w:r>
    </w:p>
    <w:p>
      <w:pPr>
        <w:spacing w:after="0"/>
        <w:ind w:left="0"/>
        <w:jc w:val="both"/>
      </w:pPr>
      <w:r>
        <w:rPr>
          <w:rFonts w:ascii="Times New Roman"/>
          <w:b w:val="false"/>
          <w:i w:val="false"/>
          <w:color w:val="000000"/>
          <w:sz w:val="28"/>
        </w:rPr>
        <w:t>
      13. Тұлға хабарламаны сенімхат бойынша берген жағдайда:</w:t>
      </w:r>
    </w:p>
    <w:p>
      <w:pPr>
        <w:spacing w:after="0"/>
        <w:ind w:left="0"/>
        <w:jc w:val="both"/>
      </w:pPr>
      <w:r>
        <w:rPr>
          <w:rFonts w:ascii="Times New Roman"/>
          <w:b w:val="false"/>
          <w:i w:val="false"/>
          <w:color w:val="000000"/>
          <w:sz w:val="28"/>
        </w:rPr>
        <w:t>
      Сенім білдірілген тұлға ____________________________</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_____________________________________________________</w:t>
      </w:r>
    </w:p>
    <w:p>
      <w:pPr>
        <w:spacing w:after="0"/>
        <w:ind w:left="0"/>
        <w:jc w:val="both"/>
      </w:pPr>
      <w:r>
        <w:rPr>
          <w:rFonts w:ascii="Times New Roman"/>
          <w:b w:val="false"/>
          <w:i w:val="false"/>
          <w:color w:val="000000"/>
          <w:sz w:val="28"/>
        </w:rPr>
        <w:t>
      Сенімхаттың күні және нөмірі</w:t>
      </w:r>
    </w:p>
    <w:p>
      <w:pPr>
        <w:spacing w:after="0"/>
        <w:ind w:left="0"/>
        <w:jc w:val="both"/>
      </w:pPr>
      <w:r>
        <w:rPr>
          <w:rFonts w:ascii="Times New Roman"/>
          <w:b w:val="false"/>
          <w:i w:val="false"/>
          <w:color w:val="000000"/>
          <w:sz w:val="28"/>
        </w:rPr>
        <w:t>
      Берілген күні және уақыты: 20__ жылғы "__" ______ "__" сағ. "__" мин.</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*белгілі бір іс-қимылдар деп Заңға 3-қосымшада көзделген Хабарламалар тізбесінің </w:t>
      </w:r>
    </w:p>
    <w:p>
      <w:pPr>
        <w:spacing w:after="0"/>
        <w:ind w:left="0"/>
        <w:jc w:val="both"/>
      </w:pPr>
      <w:r>
        <w:rPr>
          <w:rFonts w:ascii="Times New Roman"/>
          <w:b w:val="false"/>
          <w:i w:val="false"/>
          <w:color w:val="000000"/>
          <w:sz w:val="28"/>
        </w:rPr>
        <w:t xml:space="preserve">
      (бұдан әрі - Тізбе) 3, 36, 39, 40, 42, 48, 54-тармақтарында көрсетілген іс-қимылдарды </w:t>
      </w:r>
    </w:p>
    <w:p>
      <w:pPr>
        <w:spacing w:after="0"/>
        <w:ind w:left="0"/>
        <w:jc w:val="both"/>
      </w:pPr>
      <w:r>
        <w:rPr>
          <w:rFonts w:ascii="Times New Roman"/>
          <w:b w:val="false"/>
          <w:i w:val="false"/>
          <w:color w:val="000000"/>
          <w:sz w:val="28"/>
        </w:rPr>
        <w:t>
      қоспағанда, Тізбеде көрсетілген іс-қимылдар түсініледі;</w:t>
      </w:r>
    </w:p>
    <w:p>
      <w:pPr>
        <w:spacing w:after="0"/>
        <w:ind w:left="0"/>
        <w:jc w:val="both"/>
      </w:pPr>
      <w:r>
        <w:rPr>
          <w:rFonts w:ascii="Times New Roman"/>
          <w:b w:val="false"/>
          <w:i w:val="false"/>
          <w:color w:val="000000"/>
          <w:sz w:val="28"/>
        </w:rPr>
        <w:t>
      **хабарламада көрсетілген тіркеу деректері өзгергенде толтырылады. Осы жолда заңды тұлғаның (оның ішінде шетелдік заңды тұлғаның) бұрынғы толық атауы,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нөмірі/жеке тұлғаның толық тегі, аты, әкесінің аты (болған жағдайда), жеке сәйкестендіру нөмірі көрсетіледі;</w:t>
      </w:r>
    </w:p>
    <w:p>
      <w:pPr>
        <w:spacing w:after="0"/>
        <w:ind w:left="0"/>
        <w:jc w:val="both"/>
      </w:pPr>
      <w:r>
        <w:rPr>
          <w:rFonts w:ascii="Times New Roman"/>
          <w:b w:val="false"/>
          <w:i w:val="false"/>
          <w:color w:val="000000"/>
          <w:sz w:val="28"/>
        </w:rPr>
        <w:t>
      ***таксимен тасымалдау жүзеге асырылатын көлік құралдарының бірлігі өзгерген кезде таксимен тасымалдау жүзеге асырылатын көлік құралдарының маркасы, шығарылған жылы және мемлекеттік тіркеу нөмірі толтырылады;</w:t>
      </w:r>
    </w:p>
    <w:p>
      <w:pPr>
        <w:spacing w:after="0"/>
        <w:ind w:left="0"/>
        <w:jc w:val="both"/>
      </w:pPr>
      <w:r>
        <w:rPr>
          <w:rFonts w:ascii="Times New Roman"/>
          <w:b w:val="false"/>
          <w:i w:val="false"/>
          <w:color w:val="000000"/>
          <w:sz w:val="28"/>
        </w:rPr>
        <w:t>
      ****осы жол Қазақстан Республикасының заңдарында хабарлама беру кезінде қызметті немесе іс-қимылды жүзеге асыруды тоқтату уақыты мен күні туралы ақпаратты ұсыну белгіленген жағдайларда ғана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2-1-қосымша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деректер өнімдерімен алмасу және олардың айналымы платформасы қызметінің басталуы немесе тоқтатылуы туралы хабарлама</w:t>
      </w:r>
    </w:p>
    <w:p>
      <w:pPr>
        <w:spacing w:after="0"/>
        <w:ind w:left="0"/>
        <w:jc w:val="both"/>
      </w:pPr>
      <w:r>
        <w:rPr>
          <w:rFonts w:ascii="Times New Roman"/>
          <w:b w:val="false"/>
          <w:i w:val="false"/>
          <w:color w:val="ff0000"/>
          <w:sz w:val="28"/>
        </w:rPr>
        <w:t xml:space="preserve">
      Ескерту. Бұйрық 2-1-қосымшамен толықтырылды - ҚР Премьер-Министрінің орынбасары – Ұлттық экономика министрінің 04.05.2026 </w:t>
      </w:r>
      <w:r>
        <w:rPr>
          <w:rFonts w:ascii="Times New Roman"/>
          <w:b w:val="false"/>
          <w:i w:val="false"/>
          <w:color w:val="ff0000"/>
          <w:sz w:val="28"/>
        </w:rPr>
        <w:t>№ 44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26" w:id="98"/>
    <w:p>
      <w:pPr>
        <w:spacing w:after="0"/>
        <w:ind w:left="0"/>
        <w:jc w:val="both"/>
      </w:pPr>
      <w:r>
        <w:rPr>
          <w:rFonts w:ascii="Times New Roman"/>
          <w:b w:val="false"/>
          <w:i w:val="false"/>
          <w:color w:val="000000"/>
          <w:sz w:val="28"/>
        </w:rPr>
        <w:t>
      1. _____________________________________________________________</w:t>
      </w:r>
    </w:p>
    <w:bookmarkEnd w:id="98"/>
    <w:bookmarkStart w:name="z127" w:id="99"/>
    <w:p>
      <w:pPr>
        <w:spacing w:after="0"/>
        <w:ind w:left="0"/>
        <w:jc w:val="both"/>
      </w:pPr>
      <w:r>
        <w:rPr>
          <w:rFonts w:ascii="Times New Roman"/>
          <w:b w:val="false"/>
          <w:i w:val="false"/>
          <w:color w:val="000000"/>
          <w:sz w:val="28"/>
        </w:rPr>
        <w:t>
      (деректер экономикасын дамыту жөніндегі уәкілетті органның толық атауы)</w:t>
      </w:r>
    </w:p>
    <w:bookmarkEnd w:id="99"/>
    <w:bookmarkStart w:name="z128" w:id="100"/>
    <w:p>
      <w:pPr>
        <w:spacing w:after="0"/>
        <w:ind w:left="0"/>
        <w:jc w:val="both"/>
      </w:pPr>
      <w:r>
        <w:rPr>
          <w:rFonts w:ascii="Times New Roman"/>
          <w:b w:val="false"/>
          <w:i w:val="false"/>
          <w:color w:val="000000"/>
          <w:sz w:val="28"/>
        </w:rPr>
        <w:t>
      2. Осымен ______________________________________________________</w:t>
      </w:r>
    </w:p>
    <w:bookmarkEnd w:id="100"/>
    <w:bookmarkStart w:name="z129" w:id="101"/>
    <w:p>
      <w:pPr>
        <w:spacing w:after="0"/>
        <w:ind w:left="0"/>
        <w:jc w:val="both"/>
      </w:pPr>
      <w:r>
        <w:rPr>
          <w:rFonts w:ascii="Times New Roman"/>
          <w:b w:val="false"/>
          <w:i w:val="false"/>
          <w:color w:val="000000"/>
          <w:sz w:val="28"/>
        </w:rPr>
        <w:t>
      (заңды тұлғаның толық атауы, заңды тұлғаның бизнес-сәйкестендіру нөмірі/жеке тұлғаның толық тегі, аты, әкесінің аты (болған жағдайда), жеке сәйкестендіру нөмірі) цифрлық деректер өнімдерімен алмасу және олардың айналымы платформасы қызметін жүзеге асырудың басталуы_____________________________ цифрлық деректер өнімдерімен алмасу және олардың айналымы платформасы қызметін жүзеге асырудың тоқтатылуы туралы хабарлайды.</w:t>
      </w:r>
    </w:p>
    <w:bookmarkEnd w:id="101"/>
    <w:bookmarkStart w:name="z130" w:id="102"/>
    <w:p>
      <w:pPr>
        <w:spacing w:after="0"/>
        <w:ind w:left="0"/>
        <w:jc w:val="both"/>
      </w:pPr>
      <w:r>
        <w:rPr>
          <w:rFonts w:ascii="Times New Roman"/>
          <w:b w:val="false"/>
          <w:i w:val="false"/>
          <w:color w:val="000000"/>
          <w:sz w:val="28"/>
        </w:rPr>
        <w:t>
      3. Заңды тұлғаның орналасқан жерінің мекенжайы/жеке тұлғаның</w:t>
      </w:r>
    </w:p>
    <w:bookmarkEnd w:id="102"/>
    <w:bookmarkStart w:name="z131" w:id="103"/>
    <w:p>
      <w:pPr>
        <w:spacing w:after="0"/>
        <w:ind w:left="0"/>
        <w:jc w:val="both"/>
      </w:pPr>
      <w:r>
        <w:rPr>
          <w:rFonts w:ascii="Times New Roman"/>
          <w:b w:val="false"/>
          <w:i w:val="false"/>
          <w:color w:val="000000"/>
          <w:sz w:val="28"/>
        </w:rPr>
        <w:t>
      заңдымекенжайы _____________________________________________________</w:t>
      </w:r>
    </w:p>
    <w:bookmarkEnd w:id="103"/>
    <w:bookmarkStart w:name="z132" w:id="104"/>
    <w:p>
      <w:pPr>
        <w:spacing w:after="0"/>
        <w:ind w:left="0"/>
        <w:jc w:val="both"/>
      </w:pPr>
      <w:r>
        <w:rPr>
          <w:rFonts w:ascii="Times New Roman"/>
          <w:b w:val="false"/>
          <w:i w:val="false"/>
          <w:color w:val="000000"/>
          <w:sz w:val="28"/>
        </w:rPr>
        <w:t>
      (пошта индексі, облыс, қала, аудан, елді мекен, көше атауы, үй/ғимарат нөмірі)</w:t>
      </w:r>
    </w:p>
    <w:bookmarkEnd w:id="104"/>
    <w:bookmarkStart w:name="z133" w:id="105"/>
    <w:p>
      <w:pPr>
        <w:spacing w:after="0"/>
        <w:ind w:left="0"/>
        <w:jc w:val="both"/>
      </w:pPr>
      <w:r>
        <w:rPr>
          <w:rFonts w:ascii="Times New Roman"/>
          <w:b w:val="false"/>
          <w:i w:val="false"/>
          <w:color w:val="000000"/>
          <w:sz w:val="28"/>
        </w:rPr>
        <w:t>
      4. Электрондық пошта ____________________________________________</w:t>
      </w:r>
    </w:p>
    <w:bookmarkEnd w:id="105"/>
    <w:bookmarkStart w:name="z134" w:id="106"/>
    <w:p>
      <w:pPr>
        <w:spacing w:after="0"/>
        <w:ind w:left="0"/>
        <w:jc w:val="both"/>
      </w:pPr>
      <w:r>
        <w:rPr>
          <w:rFonts w:ascii="Times New Roman"/>
          <w:b w:val="false"/>
          <w:i w:val="false"/>
          <w:color w:val="000000"/>
          <w:sz w:val="28"/>
        </w:rPr>
        <w:t>
      5. Телефон(дар) _________________________________________________</w:t>
      </w:r>
    </w:p>
    <w:bookmarkEnd w:id="106"/>
    <w:bookmarkStart w:name="z135" w:id="107"/>
    <w:p>
      <w:pPr>
        <w:spacing w:after="0"/>
        <w:ind w:left="0"/>
        <w:jc w:val="both"/>
      </w:pPr>
      <w:r>
        <w:rPr>
          <w:rFonts w:ascii="Times New Roman"/>
          <w:b w:val="false"/>
          <w:i w:val="false"/>
          <w:color w:val="000000"/>
          <w:sz w:val="28"/>
        </w:rPr>
        <w:t>
      6. Факс ____________________________________________________</w:t>
      </w:r>
    </w:p>
    <w:bookmarkEnd w:id="107"/>
    <w:bookmarkStart w:name="z136" w:id="108"/>
    <w:p>
      <w:pPr>
        <w:spacing w:after="0"/>
        <w:ind w:left="0"/>
        <w:jc w:val="both"/>
      </w:pPr>
      <w:r>
        <w:rPr>
          <w:rFonts w:ascii="Times New Roman"/>
          <w:b w:val="false"/>
          <w:i w:val="false"/>
          <w:color w:val="000000"/>
          <w:sz w:val="28"/>
        </w:rPr>
        <w:t>
      7. Цифрлық деректер өнімдерімен алмасу және олардың айналымы платформасы</w:t>
      </w:r>
    </w:p>
    <w:bookmarkEnd w:id="108"/>
    <w:bookmarkStart w:name="z137" w:id="109"/>
    <w:p>
      <w:pPr>
        <w:spacing w:after="0"/>
        <w:ind w:left="0"/>
        <w:jc w:val="both"/>
      </w:pPr>
      <w:r>
        <w:rPr>
          <w:rFonts w:ascii="Times New Roman"/>
          <w:b w:val="false"/>
          <w:i w:val="false"/>
          <w:color w:val="000000"/>
          <w:sz w:val="28"/>
        </w:rPr>
        <w:t>
      қызметін жүзеге асыру мекенжайы(лары) (сайт URL)</w:t>
      </w:r>
    </w:p>
    <w:bookmarkEnd w:id="109"/>
    <w:bookmarkStart w:name="z138" w:id="110"/>
    <w:p>
      <w:pPr>
        <w:spacing w:after="0"/>
        <w:ind w:left="0"/>
        <w:jc w:val="both"/>
      </w:pPr>
      <w:r>
        <w:rPr>
          <w:rFonts w:ascii="Times New Roman"/>
          <w:b w:val="false"/>
          <w:i w:val="false"/>
          <w:color w:val="000000"/>
          <w:sz w:val="28"/>
        </w:rPr>
        <w:t>
      _______________________________________________</w:t>
      </w:r>
    </w:p>
    <w:bookmarkEnd w:id="110"/>
    <w:bookmarkStart w:name="z139" w:id="111"/>
    <w:p>
      <w:pPr>
        <w:spacing w:after="0"/>
        <w:ind w:left="0"/>
        <w:jc w:val="both"/>
      </w:pPr>
      <w:r>
        <w:rPr>
          <w:rFonts w:ascii="Times New Roman"/>
          <w:b w:val="false"/>
          <w:i w:val="false"/>
          <w:color w:val="000000"/>
          <w:sz w:val="28"/>
        </w:rPr>
        <w:t>
      8. Цифрлық деректер өнімдерімен алмасу және олардың айналымы платформасы қызметін жүзеге асыру_______________________басталады. (басталу күні)</w:t>
      </w:r>
    </w:p>
    <w:bookmarkEnd w:id="111"/>
    <w:bookmarkStart w:name="z140" w:id="112"/>
    <w:p>
      <w:pPr>
        <w:spacing w:after="0"/>
        <w:ind w:left="0"/>
        <w:jc w:val="both"/>
      </w:pPr>
      <w:r>
        <w:rPr>
          <w:rFonts w:ascii="Times New Roman"/>
          <w:b w:val="false"/>
          <w:i w:val="false"/>
          <w:color w:val="000000"/>
          <w:sz w:val="28"/>
        </w:rPr>
        <w:t>
      9. Цифрлық деректер өнімдерімен алмасу және олардың айналымы платформасы қызметін жүзеге асыру _______________________________тоқтатылады.</w:t>
      </w:r>
    </w:p>
    <w:bookmarkEnd w:id="112"/>
    <w:bookmarkStart w:name="z141" w:id="113"/>
    <w:p>
      <w:pPr>
        <w:spacing w:after="0"/>
        <w:ind w:left="0"/>
        <w:jc w:val="both"/>
      </w:pPr>
      <w:r>
        <w:rPr>
          <w:rFonts w:ascii="Times New Roman"/>
          <w:b w:val="false"/>
          <w:i w:val="false"/>
          <w:color w:val="000000"/>
          <w:sz w:val="28"/>
        </w:rPr>
        <w:t>
      (қолданылатын болса, тоқтату күні)</w:t>
      </w:r>
    </w:p>
    <w:bookmarkEnd w:id="113"/>
    <w:bookmarkStart w:name="z142" w:id="114"/>
    <w:p>
      <w:pPr>
        <w:spacing w:after="0"/>
        <w:ind w:left="0"/>
        <w:jc w:val="both"/>
      </w:pPr>
      <w:r>
        <w:rPr>
          <w:rFonts w:ascii="Times New Roman"/>
          <w:b w:val="false"/>
          <w:i w:val="false"/>
          <w:color w:val="000000"/>
          <w:sz w:val="28"/>
        </w:rPr>
        <w:t>
      Осы хабарламаны бере отырып, өтініш беруші мыналарды растайды:</w:t>
      </w:r>
    </w:p>
    <w:bookmarkEnd w:id="114"/>
    <w:bookmarkStart w:name="z143" w:id="115"/>
    <w:p>
      <w:pPr>
        <w:spacing w:after="0"/>
        <w:ind w:left="0"/>
        <w:jc w:val="both"/>
      </w:pPr>
      <w:r>
        <w:rPr>
          <w:rFonts w:ascii="Times New Roman"/>
          <w:b w:val="false"/>
          <w:i w:val="false"/>
          <w:color w:val="000000"/>
          <w:sz w:val="28"/>
        </w:rPr>
        <w:t>
      көрсетілген барлық деректер ресми және анық болып табылады;</w:t>
      </w:r>
    </w:p>
    <w:bookmarkEnd w:id="115"/>
    <w:bookmarkStart w:name="z144" w:id="116"/>
    <w:p>
      <w:pPr>
        <w:spacing w:after="0"/>
        <w:ind w:left="0"/>
        <w:jc w:val="both"/>
      </w:pPr>
      <w:r>
        <w:rPr>
          <w:rFonts w:ascii="Times New Roman"/>
          <w:b w:val="false"/>
          <w:i w:val="false"/>
          <w:color w:val="000000"/>
          <w:sz w:val="28"/>
        </w:rPr>
        <w:t>
      өтініш берушіге мәлімделген қызметтің түрімен айналысуға сот тыйым салмайды;</w:t>
      </w:r>
    </w:p>
    <w:bookmarkEnd w:id="116"/>
    <w:bookmarkStart w:name="z145" w:id="117"/>
    <w:p>
      <w:pPr>
        <w:spacing w:after="0"/>
        <w:ind w:left="0"/>
        <w:jc w:val="both"/>
      </w:pPr>
      <w:r>
        <w:rPr>
          <w:rFonts w:ascii="Times New Roman"/>
          <w:b w:val="false"/>
          <w:i w:val="false"/>
          <w:color w:val="000000"/>
          <w:sz w:val="28"/>
        </w:rPr>
        <w:t>
      қоса берілген құжаттардың барлығы шындыққа сәйкес келеді;</w:t>
      </w:r>
    </w:p>
    <w:bookmarkEnd w:id="117"/>
    <w:bookmarkStart w:name="z146" w:id="118"/>
    <w:p>
      <w:pPr>
        <w:spacing w:after="0"/>
        <w:ind w:left="0"/>
        <w:jc w:val="both"/>
      </w:pPr>
      <w:r>
        <w:rPr>
          <w:rFonts w:ascii="Times New Roman"/>
          <w:b w:val="false"/>
          <w:i w:val="false"/>
          <w:color w:val="000000"/>
          <w:sz w:val="28"/>
        </w:rPr>
        <w:t>
      өтініш беруші цифрлық деректер өнімдерімен алмасу және олардың айналымы платформасы қызметін жүзеге асыру кезінде орындалуы міндетті Қазақстан Республикасының заңнамасы талаптарының сақталуын қамтамасыз етеді.</w:t>
      </w:r>
    </w:p>
    <w:bookmarkEnd w:id="118"/>
    <w:bookmarkStart w:name="z147" w:id="119"/>
    <w:p>
      <w:pPr>
        <w:spacing w:after="0"/>
        <w:ind w:left="0"/>
        <w:jc w:val="both"/>
      </w:pPr>
      <w:r>
        <w:rPr>
          <w:rFonts w:ascii="Times New Roman"/>
          <w:b w:val="false"/>
          <w:i w:val="false"/>
          <w:color w:val="000000"/>
          <w:sz w:val="28"/>
        </w:rPr>
        <w:t>
      10. Өтініш беруші ___________________ (қолтаңбасы)</w:t>
      </w:r>
    </w:p>
    <w:bookmarkEnd w:id="119"/>
    <w:bookmarkStart w:name="z148" w:id="120"/>
    <w:p>
      <w:pPr>
        <w:spacing w:after="0"/>
        <w:ind w:left="0"/>
        <w:jc w:val="both"/>
      </w:pPr>
      <w:r>
        <w:rPr>
          <w:rFonts w:ascii="Times New Roman"/>
          <w:b w:val="false"/>
          <w:i w:val="false"/>
          <w:color w:val="000000"/>
          <w:sz w:val="28"/>
        </w:rPr>
        <w:t>
      ________________________________________________</w:t>
      </w:r>
    </w:p>
    <w:bookmarkEnd w:id="120"/>
    <w:bookmarkStart w:name="z149" w:id="121"/>
    <w:p>
      <w:pPr>
        <w:spacing w:after="0"/>
        <w:ind w:left="0"/>
        <w:jc w:val="both"/>
      </w:pPr>
      <w:r>
        <w:rPr>
          <w:rFonts w:ascii="Times New Roman"/>
          <w:b w:val="false"/>
          <w:i w:val="false"/>
          <w:color w:val="000000"/>
          <w:sz w:val="28"/>
        </w:rPr>
        <w:t>
      (уәкілетті адамның ТАӘ (болған жағдайда)</w:t>
      </w:r>
    </w:p>
    <w:bookmarkEnd w:id="121"/>
    <w:bookmarkStart w:name="z150" w:id="122"/>
    <w:p>
      <w:pPr>
        <w:spacing w:after="0"/>
        <w:ind w:left="0"/>
        <w:jc w:val="both"/>
      </w:pPr>
      <w:r>
        <w:rPr>
          <w:rFonts w:ascii="Times New Roman"/>
          <w:b w:val="false"/>
          <w:i w:val="false"/>
          <w:color w:val="000000"/>
          <w:sz w:val="28"/>
        </w:rPr>
        <w:t>
      Мөр орны (болған жағдайда)</w:t>
      </w:r>
    </w:p>
    <w:bookmarkEnd w:id="122"/>
    <w:bookmarkStart w:name="z151" w:id="123"/>
    <w:p>
      <w:pPr>
        <w:spacing w:after="0"/>
        <w:ind w:left="0"/>
        <w:jc w:val="both"/>
      </w:pPr>
      <w:r>
        <w:rPr>
          <w:rFonts w:ascii="Times New Roman"/>
          <w:b w:val="false"/>
          <w:i w:val="false"/>
          <w:color w:val="000000"/>
          <w:sz w:val="28"/>
        </w:rPr>
        <w:t>
      Берілген күні және уақыты: 20__жылғы "___" "___" сағат "___" минут.</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6" w:id="124"/>
    <w:p>
      <w:pPr>
        <w:spacing w:after="0"/>
        <w:ind w:left="0"/>
        <w:jc w:val="left"/>
      </w:pPr>
      <w:r>
        <w:rPr>
          <w:rFonts w:ascii="Times New Roman"/>
          <w:b/>
          <w:i w:val="false"/>
          <w:color w:val="000000"/>
        </w:rPr>
        <w:t xml:space="preserve"> Құрылыс-монтаждау жұмыстарының басталуы туралы хабарлама</w:t>
      </w:r>
    </w:p>
    <w:bookmarkEnd w:id="124"/>
    <w:p>
      <w:pPr>
        <w:spacing w:after="0"/>
        <w:ind w:left="0"/>
        <w:jc w:val="both"/>
      </w:pPr>
      <w:r>
        <w:rPr>
          <w:rFonts w:ascii="Times New Roman"/>
          <w:b w:val="false"/>
          <w:i w:val="false"/>
          <w:color w:val="ff0000"/>
          <w:sz w:val="28"/>
        </w:rPr>
        <w:t xml:space="preserve">
      Ескерту. Нысан жаңа редакцияда  – ҚР Премьер-Министрінің орынбасары – Ұлттық экономика министрінің 04.05.2026 </w:t>
      </w:r>
      <w:r>
        <w:rPr>
          <w:rFonts w:ascii="Times New Roman"/>
          <w:b w:val="false"/>
          <w:i w:val="false"/>
          <w:color w:val="ff0000"/>
          <w:sz w:val="28"/>
        </w:rPr>
        <w:t>№ 44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54" w:id="125"/>
    <w:p>
      <w:pPr>
        <w:spacing w:after="0"/>
        <w:ind w:left="0"/>
        <w:jc w:val="both"/>
      </w:pPr>
      <w:r>
        <w:rPr>
          <w:rFonts w:ascii="Times New Roman"/>
          <w:b w:val="false"/>
          <w:i w:val="false"/>
          <w:color w:val="000000"/>
          <w:sz w:val="28"/>
        </w:rPr>
        <w:t>
      Жаңа объектінің құрылысы бойынша: Бас мемлекеттiк құрылыс инспекторына</w:t>
      </w:r>
    </w:p>
    <w:bookmarkEnd w:id="125"/>
    <w:bookmarkStart w:name="z155" w:id="126"/>
    <w:p>
      <w:pPr>
        <w:spacing w:after="0"/>
        <w:ind w:left="0"/>
        <w:jc w:val="both"/>
      </w:pPr>
      <w:r>
        <w:rPr>
          <w:rFonts w:ascii="Times New Roman"/>
          <w:b w:val="false"/>
          <w:i w:val="false"/>
          <w:color w:val="000000"/>
          <w:sz w:val="28"/>
        </w:rPr>
        <w:t>
      (облыстың, республикалық маңызы бар қаланың, астананың)</w:t>
      </w:r>
    </w:p>
    <w:bookmarkEnd w:id="126"/>
    <w:bookmarkStart w:name="z156" w:id="127"/>
    <w:p>
      <w:pPr>
        <w:spacing w:after="0"/>
        <w:ind w:left="0"/>
        <w:jc w:val="both"/>
      </w:pPr>
      <w:r>
        <w:rPr>
          <w:rFonts w:ascii="Times New Roman"/>
          <w:b w:val="false"/>
          <w:i w:val="false"/>
          <w:color w:val="000000"/>
          <w:sz w:val="28"/>
        </w:rPr>
        <w:t>
      ________________________________________________________________</w:t>
      </w:r>
    </w:p>
    <w:bookmarkEnd w:id="127"/>
    <w:bookmarkStart w:name="z157" w:id="128"/>
    <w:p>
      <w:pPr>
        <w:spacing w:after="0"/>
        <w:ind w:left="0"/>
        <w:jc w:val="both"/>
      </w:pPr>
      <w:r>
        <w:rPr>
          <w:rFonts w:ascii="Times New Roman"/>
          <w:b w:val="false"/>
          <w:i w:val="false"/>
          <w:color w:val="000000"/>
          <w:sz w:val="28"/>
        </w:rPr>
        <w:t>
      (тегі, аты, әкесінің аты (болған жағдайда)</w:t>
      </w:r>
    </w:p>
    <w:bookmarkEnd w:id="128"/>
    <w:bookmarkStart w:name="z158" w:id="129"/>
    <w:p>
      <w:pPr>
        <w:spacing w:after="0"/>
        <w:ind w:left="0"/>
        <w:jc w:val="both"/>
      </w:pPr>
      <w:r>
        <w:rPr>
          <w:rFonts w:ascii="Times New Roman"/>
          <w:b w:val="false"/>
          <w:i w:val="false"/>
          <w:color w:val="000000"/>
          <w:sz w:val="28"/>
        </w:rPr>
        <w:t>
      Тапсырыс берушi (құрылыс салушы)</w:t>
      </w:r>
    </w:p>
    <w:bookmarkEnd w:id="129"/>
    <w:bookmarkStart w:name="z159" w:id="130"/>
    <w:p>
      <w:pPr>
        <w:spacing w:after="0"/>
        <w:ind w:left="0"/>
        <w:jc w:val="both"/>
      </w:pPr>
      <w:r>
        <w:rPr>
          <w:rFonts w:ascii="Times New Roman"/>
          <w:b w:val="false"/>
          <w:i w:val="false"/>
          <w:color w:val="000000"/>
          <w:sz w:val="28"/>
        </w:rPr>
        <w:t>
      ____________________________________________________________________</w:t>
      </w:r>
    </w:p>
    <w:bookmarkEnd w:id="130"/>
    <w:bookmarkStart w:name="z160" w:id="131"/>
    <w:p>
      <w:pPr>
        <w:spacing w:after="0"/>
        <w:ind w:left="0"/>
        <w:jc w:val="both"/>
      </w:pPr>
      <w:r>
        <w:rPr>
          <w:rFonts w:ascii="Times New Roman"/>
          <w:b w:val="false"/>
          <w:i w:val="false"/>
          <w:color w:val="000000"/>
          <w:sz w:val="28"/>
        </w:rPr>
        <w:t>
      (жеке тұлға үшін – тегі, аты, әкесінің аты (болған жағдайда), заңды тұлға үшін ұйымның</w:t>
      </w:r>
    </w:p>
    <w:bookmarkEnd w:id="131"/>
    <w:bookmarkStart w:name="z161" w:id="132"/>
    <w:p>
      <w:pPr>
        <w:spacing w:after="0"/>
        <w:ind w:left="0"/>
        <w:jc w:val="both"/>
      </w:pPr>
      <w:r>
        <w:rPr>
          <w:rFonts w:ascii="Times New Roman"/>
          <w:b w:val="false"/>
          <w:i w:val="false"/>
          <w:color w:val="000000"/>
          <w:sz w:val="28"/>
        </w:rPr>
        <w:t>
      атауы, пошталық индексі, облысы, қаласы, ауданы, елді мекені, көше атауы, үй/ғимарат</w:t>
      </w:r>
    </w:p>
    <w:bookmarkEnd w:id="132"/>
    <w:bookmarkStart w:name="z162" w:id="133"/>
    <w:p>
      <w:pPr>
        <w:spacing w:after="0"/>
        <w:ind w:left="0"/>
        <w:jc w:val="both"/>
      </w:pPr>
      <w:r>
        <w:rPr>
          <w:rFonts w:ascii="Times New Roman"/>
          <w:b w:val="false"/>
          <w:i w:val="false"/>
          <w:color w:val="000000"/>
          <w:sz w:val="28"/>
        </w:rPr>
        <w:t>
      (стационарлық үй-жайлар) нөмірі және телефон нөмірі)</w:t>
      </w:r>
    </w:p>
    <w:bookmarkEnd w:id="133"/>
    <w:bookmarkStart w:name="z163" w:id="134"/>
    <w:p>
      <w:pPr>
        <w:spacing w:after="0"/>
        <w:ind w:left="0"/>
        <w:jc w:val="both"/>
      </w:pPr>
      <w:r>
        <w:rPr>
          <w:rFonts w:ascii="Times New Roman"/>
          <w:b w:val="false"/>
          <w:i w:val="false"/>
          <w:color w:val="000000"/>
          <w:sz w:val="28"/>
        </w:rPr>
        <w:t>
      Осымен __________________________________________________________________</w:t>
      </w:r>
    </w:p>
    <w:bookmarkEnd w:id="134"/>
    <w:bookmarkStart w:name="z164" w:id="135"/>
    <w:p>
      <w:pPr>
        <w:spacing w:after="0"/>
        <w:ind w:left="0"/>
        <w:jc w:val="both"/>
      </w:pPr>
      <w:r>
        <w:rPr>
          <w:rFonts w:ascii="Times New Roman"/>
          <w:b w:val="false"/>
          <w:i w:val="false"/>
          <w:color w:val="000000"/>
          <w:sz w:val="28"/>
        </w:rPr>
        <w:t>
      (объектiнiң атауы және орналасқан жері) объектісінде құрылыс-монтаждау</w:t>
      </w:r>
    </w:p>
    <w:bookmarkEnd w:id="135"/>
    <w:bookmarkStart w:name="z165" w:id="136"/>
    <w:p>
      <w:pPr>
        <w:spacing w:after="0"/>
        <w:ind w:left="0"/>
        <w:jc w:val="both"/>
      </w:pPr>
      <w:r>
        <w:rPr>
          <w:rFonts w:ascii="Times New Roman"/>
          <w:b w:val="false"/>
          <w:i w:val="false"/>
          <w:color w:val="000000"/>
          <w:sz w:val="28"/>
        </w:rPr>
        <w:t>
      жұмыстарының басталуы туралы хабарлаймын.</w:t>
      </w:r>
    </w:p>
    <w:bookmarkEnd w:id="136"/>
    <w:bookmarkStart w:name="z166" w:id="137"/>
    <w:p>
      <w:pPr>
        <w:spacing w:after="0"/>
        <w:ind w:left="0"/>
        <w:jc w:val="both"/>
      </w:pPr>
      <w:r>
        <w:rPr>
          <w:rFonts w:ascii="Times New Roman"/>
          <w:b w:val="false"/>
          <w:i w:val="false"/>
          <w:color w:val="000000"/>
          <w:sz w:val="28"/>
        </w:rPr>
        <w:t>
      Құрылыстың басталуы 20__ жылғы "__" _____________</w:t>
      </w:r>
    </w:p>
    <w:bookmarkEnd w:id="137"/>
    <w:bookmarkStart w:name="z167" w:id="138"/>
    <w:p>
      <w:pPr>
        <w:spacing w:after="0"/>
        <w:ind w:left="0"/>
        <w:jc w:val="both"/>
      </w:pPr>
      <w:r>
        <w:rPr>
          <w:rFonts w:ascii="Times New Roman"/>
          <w:b w:val="false"/>
          <w:i w:val="false"/>
          <w:color w:val="000000"/>
          <w:sz w:val="28"/>
        </w:rPr>
        <w:t>
      Пайдалануға беру мерзiмi 20__ жылғы "__"___________</w:t>
      </w:r>
    </w:p>
    <w:bookmarkEnd w:id="138"/>
    <w:bookmarkStart w:name="z168" w:id="139"/>
    <w:p>
      <w:pPr>
        <w:spacing w:after="0"/>
        <w:ind w:left="0"/>
        <w:jc w:val="both"/>
      </w:pPr>
      <w:r>
        <w:rPr>
          <w:rFonts w:ascii="Times New Roman"/>
          <w:b w:val="false"/>
          <w:i w:val="false"/>
          <w:color w:val="000000"/>
          <w:sz w:val="28"/>
        </w:rPr>
        <w:t>
      Қаржыландыру көзі _______________________________</w:t>
      </w:r>
    </w:p>
    <w:bookmarkEnd w:id="139"/>
    <w:bookmarkStart w:name="z169" w:id="140"/>
    <w:p>
      <w:pPr>
        <w:spacing w:after="0"/>
        <w:ind w:left="0"/>
        <w:jc w:val="both"/>
      </w:pPr>
      <w:r>
        <w:rPr>
          <w:rFonts w:ascii="Times New Roman"/>
          <w:b w:val="false"/>
          <w:i w:val="false"/>
          <w:color w:val="000000"/>
          <w:sz w:val="28"/>
        </w:rPr>
        <w:t>
      Бұл ретте мынаны хабарлаймын:</w:t>
      </w:r>
    </w:p>
    <w:bookmarkEnd w:id="140"/>
    <w:bookmarkStart w:name="z170" w:id="141"/>
    <w:p>
      <w:pPr>
        <w:spacing w:after="0"/>
        <w:ind w:left="0"/>
        <w:jc w:val="both"/>
      </w:pPr>
      <w:r>
        <w:rPr>
          <w:rFonts w:ascii="Times New Roman"/>
          <w:b w:val="false"/>
          <w:i w:val="false"/>
          <w:color w:val="000000"/>
          <w:sz w:val="28"/>
        </w:rPr>
        <w:t>
      1. Жерге тиісті құқық беру туралы ____________________________________________</w:t>
      </w:r>
    </w:p>
    <w:bookmarkEnd w:id="141"/>
    <w:bookmarkStart w:name="z171" w:id="142"/>
    <w:p>
      <w:pPr>
        <w:spacing w:after="0"/>
        <w:ind w:left="0"/>
        <w:jc w:val="both"/>
      </w:pPr>
      <w:r>
        <w:rPr>
          <w:rFonts w:ascii="Times New Roman"/>
          <w:b w:val="false"/>
          <w:i w:val="false"/>
          <w:color w:val="000000"/>
          <w:sz w:val="28"/>
        </w:rPr>
        <w:t>
      (жергілікті атқарушы органның атауы)</w:t>
      </w:r>
    </w:p>
    <w:bookmarkEnd w:id="142"/>
    <w:bookmarkStart w:name="z172" w:id="143"/>
    <w:p>
      <w:pPr>
        <w:spacing w:after="0"/>
        <w:ind w:left="0"/>
        <w:jc w:val="both"/>
      </w:pPr>
      <w:r>
        <w:rPr>
          <w:rFonts w:ascii="Times New Roman"/>
          <w:b w:val="false"/>
          <w:i w:val="false"/>
          <w:color w:val="000000"/>
          <w:sz w:val="28"/>
        </w:rPr>
        <w:t>
      20__ жылғы " " ___________ № ______шешімі.</w:t>
      </w:r>
    </w:p>
    <w:bookmarkEnd w:id="143"/>
    <w:bookmarkStart w:name="z173" w:id="144"/>
    <w:p>
      <w:pPr>
        <w:spacing w:after="0"/>
        <w:ind w:left="0"/>
        <w:jc w:val="both"/>
      </w:pPr>
      <w:r>
        <w:rPr>
          <w:rFonts w:ascii="Times New Roman"/>
          <w:b w:val="false"/>
          <w:i w:val="false"/>
          <w:color w:val="000000"/>
          <w:sz w:val="28"/>
        </w:rPr>
        <w:t>
      2. Объектіні салуға арналған жобалық (жобалық-сметалық) құжаттаманы</w:t>
      </w:r>
    </w:p>
    <w:bookmarkEnd w:id="144"/>
    <w:bookmarkStart w:name="z174" w:id="145"/>
    <w:p>
      <w:pPr>
        <w:spacing w:after="0"/>
        <w:ind w:left="0"/>
        <w:jc w:val="both"/>
      </w:pPr>
      <w:r>
        <w:rPr>
          <w:rFonts w:ascii="Times New Roman"/>
          <w:b w:val="false"/>
          <w:i w:val="false"/>
          <w:color w:val="000000"/>
          <w:sz w:val="28"/>
        </w:rPr>
        <w:t>
      _______________________________________________________________</w:t>
      </w:r>
    </w:p>
    <w:bookmarkEnd w:id="145"/>
    <w:bookmarkStart w:name="z175" w:id="146"/>
    <w:p>
      <w:pPr>
        <w:spacing w:after="0"/>
        <w:ind w:left="0"/>
        <w:jc w:val="both"/>
      </w:pPr>
      <w:r>
        <w:rPr>
          <w:rFonts w:ascii="Times New Roman"/>
          <w:b w:val="false"/>
          <w:i w:val="false"/>
          <w:color w:val="000000"/>
          <w:sz w:val="28"/>
        </w:rPr>
        <w:t>
      (жобалау ұйымының атауы, лицензияның №, алынған күні және санаты, жобалаудың</w:t>
      </w:r>
    </w:p>
    <w:bookmarkEnd w:id="146"/>
    <w:bookmarkStart w:name="z176" w:id="147"/>
    <w:p>
      <w:pPr>
        <w:spacing w:after="0"/>
        <w:ind w:left="0"/>
        <w:jc w:val="both"/>
      </w:pPr>
      <w:r>
        <w:rPr>
          <w:rFonts w:ascii="Times New Roman"/>
          <w:b w:val="false"/>
          <w:i w:val="false"/>
          <w:color w:val="000000"/>
          <w:sz w:val="28"/>
        </w:rPr>
        <w:t>
      сатылығы)әзірледі және______________________________________________ бекітті.</w:t>
      </w:r>
    </w:p>
    <w:bookmarkEnd w:id="147"/>
    <w:bookmarkStart w:name="z177" w:id="148"/>
    <w:p>
      <w:pPr>
        <w:spacing w:after="0"/>
        <w:ind w:left="0"/>
        <w:jc w:val="both"/>
      </w:pPr>
      <w:r>
        <w:rPr>
          <w:rFonts w:ascii="Times New Roman"/>
          <w:b w:val="false"/>
          <w:i w:val="false"/>
          <w:color w:val="000000"/>
          <w:sz w:val="28"/>
        </w:rPr>
        <w:t>
      (ұйымның атауы, бұйрықтың № және күні)</w:t>
      </w:r>
    </w:p>
    <w:bookmarkEnd w:id="148"/>
    <w:bookmarkStart w:name="z178" w:id="149"/>
    <w:p>
      <w:pPr>
        <w:spacing w:after="0"/>
        <w:ind w:left="0"/>
        <w:jc w:val="both"/>
      </w:pPr>
      <w:r>
        <w:rPr>
          <w:rFonts w:ascii="Times New Roman"/>
          <w:b w:val="false"/>
          <w:i w:val="false"/>
          <w:color w:val="000000"/>
          <w:sz w:val="28"/>
        </w:rPr>
        <w:t>
      3. Сараптаманың оң қорытындысын (сараптама жүргізу міндетті болған жағдайда)</w:t>
      </w:r>
    </w:p>
    <w:bookmarkEnd w:id="149"/>
    <w:bookmarkStart w:name="z179" w:id="150"/>
    <w:p>
      <w:pPr>
        <w:spacing w:after="0"/>
        <w:ind w:left="0"/>
        <w:jc w:val="both"/>
      </w:pPr>
      <w:r>
        <w:rPr>
          <w:rFonts w:ascii="Times New Roman"/>
          <w:b w:val="false"/>
          <w:i w:val="false"/>
          <w:color w:val="000000"/>
          <w:sz w:val="28"/>
        </w:rPr>
        <w:t>
      ____________________________________________________________________</w:t>
      </w:r>
    </w:p>
    <w:bookmarkEnd w:id="150"/>
    <w:bookmarkStart w:name="z180" w:id="151"/>
    <w:p>
      <w:pPr>
        <w:spacing w:after="0"/>
        <w:ind w:left="0"/>
        <w:jc w:val="both"/>
      </w:pPr>
      <w:r>
        <w:rPr>
          <w:rFonts w:ascii="Times New Roman"/>
          <w:b w:val="false"/>
          <w:i w:val="false"/>
          <w:color w:val="000000"/>
          <w:sz w:val="28"/>
        </w:rPr>
        <w:t>
      (сараптама түрі, сарапшының тегі, аты, әкесінің аты (болған жағдайда), телефоны,</w:t>
      </w:r>
    </w:p>
    <w:bookmarkEnd w:id="151"/>
    <w:bookmarkStart w:name="z181" w:id="152"/>
    <w:p>
      <w:pPr>
        <w:spacing w:after="0"/>
        <w:ind w:left="0"/>
        <w:jc w:val="both"/>
      </w:pPr>
      <w:r>
        <w:rPr>
          <w:rFonts w:ascii="Times New Roman"/>
          <w:b w:val="false"/>
          <w:i w:val="false"/>
          <w:color w:val="000000"/>
          <w:sz w:val="28"/>
        </w:rPr>
        <w:t>
      сарапшы аттестатының №, алған күні және мамандануы)</w:t>
      </w:r>
    </w:p>
    <w:bookmarkEnd w:id="152"/>
    <w:bookmarkStart w:name="z182" w:id="153"/>
    <w:p>
      <w:pPr>
        <w:spacing w:after="0"/>
        <w:ind w:left="0"/>
        <w:jc w:val="both"/>
      </w:pPr>
      <w:r>
        <w:rPr>
          <w:rFonts w:ascii="Times New Roman"/>
          <w:b w:val="false"/>
          <w:i w:val="false"/>
          <w:color w:val="000000"/>
          <w:sz w:val="28"/>
        </w:rPr>
        <w:t>
      20__ жылғы "__" _____________№ ____ берді.</w:t>
      </w:r>
    </w:p>
    <w:bookmarkEnd w:id="153"/>
    <w:bookmarkStart w:name="z183" w:id="154"/>
    <w:p>
      <w:pPr>
        <w:spacing w:after="0"/>
        <w:ind w:left="0"/>
        <w:jc w:val="both"/>
      </w:pPr>
      <w:r>
        <w:rPr>
          <w:rFonts w:ascii="Times New Roman"/>
          <w:b w:val="false"/>
          <w:i w:val="false"/>
          <w:color w:val="000000"/>
          <w:sz w:val="28"/>
        </w:rPr>
        <w:t>
      4. Объект _______________________________________________________</w:t>
      </w:r>
    </w:p>
    <w:bookmarkEnd w:id="154"/>
    <w:bookmarkStart w:name="z184" w:id="155"/>
    <w:p>
      <w:pPr>
        <w:spacing w:after="0"/>
        <w:ind w:left="0"/>
        <w:jc w:val="both"/>
      </w:pPr>
      <w:r>
        <w:rPr>
          <w:rFonts w:ascii="Times New Roman"/>
          <w:b w:val="false"/>
          <w:i w:val="false"/>
          <w:color w:val="000000"/>
          <w:sz w:val="28"/>
        </w:rPr>
        <w:t>
      (бірінші – жоғары, екінші – қалыпты немесе үшінші – төмен) жауапкершілік деңгейіне</w:t>
      </w:r>
    </w:p>
    <w:bookmarkEnd w:id="155"/>
    <w:bookmarkStart w:name="z185" w:id="156"/>
    <w:p>
      <w:pPr>
        <w:spacing w:after="0"/>
        <w:ind w:left="0"/>
        <w:jc w:val="both"/>
      </w:pPr>
      <w:r>
        <w:rPr>
          <w:rFonts w:ascii="Times New Roman"/>
          <w:b w:val="false"/>
          <w:i w:val="false"/>
          <w:color w:val="000000"/>
          <w:sz w:val="28"/>
        </w:rPr>
        <w:t>
      жатады.</w:t>
      </w:r>
    </w:p>
    <w:bookmarkEnd w:id="156"/>
    <w:bookmarkStart w:name="z186" w:id="157"/>
    <w:p>
      <w:pPr>
        <w:spacing w:after="0"/>
        <w:ind w:left="0"/>
        <w:jc w:val="both"/>
      </w:pPr>
      <w:r>
        <w:rPr>
          <w:rFonts w:ascii="Times New Roman"/>
          <w:b w:val="false"/>
          <w:i w:val="false"/>
          <w:color w:val="000000"/>
          <w:sz w:val="28"/>
        </w:rPr>
        <w:t>
      5. Жобалық (жобалық-сметалық) құжаттаманың құрамында бекітілген құрылыстың</w:t>
      </w:r>
    </w:p>
    <w:bookmarkEnd w:id="157"/>
    <w:bookmarkStart w:name="z187" w:id="158"/>
    <w:p>
      <w:pPr>
        <w:spacing w:after="0"/>
        <w:ind w:left="0"/>
        <w:jc w:val="both"/>
      </w:pPr>
      <w:r>
        <w:rPr>
          <w:rFonts w:ascii="Times New Roman"/>
          <w:b w:val="false"/>
          <w:i w:val="false"/>
          <w:color w:val="000000"/>
          <w:sz w:val="28"/>
        </w:rPr>
        <w:t>
      нормативтік ұзақтығының мерзімі ______ ай.</w:t>
      </w:r>
    </w:p>
    <w:bookmarkEnd w:id="158"/>
    <w:bookmarkStart w:name="z188" w:id="159"/>
    <w:p>
      <w:pPr>
        <w:spacing w:after="0"/>
        <w:ind w:left="0"/>
        <w:jc w:val="both"/>
      </w:pPr>
      <w:r>
        <w:rPr>
          <w:rFonts w:ascii="Times New Roman"/>
          <w:b w:val="false"/>
          <w:i w:val="false"/>
          <w:color w:val="000000"/>
          <w:sz w:val="28"/>
        </w:rPr>
        <w:t>
      6. Жұмыстарды мердігерлік тәсілмен__________________________________________</w:t>
      </w:r>
    </w:p>
    <w:bookmarkEnd w:id="159"/>
    <w:bookmarkStart w:name="z189" w:id="160"/>
    <w:p>
      <w:pPr>
        <w:spacing w:after="0"/>
        <w:ind w:left="0"/>
        <w:jc w:val="both"/>
      </w:pPr>
      <w:r>
        <w:rPr>
          <w:rFonts w:ascii="Times New Roman"/>
          <w:b w:val="false"/>
          <w:i w:val="false"/>
          <w:color w:val="000000"/>
          <w:sz w:val="28"/>
        </w:rPr>
        <w:t>
      (құрылысты жүзеге асыратын ұйымның атауы, мекенжайы, телефоны, лицензия №,</w:t>
      </w:r>
    </w:p>
    <w:bookmarkEnd w:id="160"/>
    <w:bookmarkStart w:name="z190" w:id="161"/>
    <w:p>
      <w:pPr>
        <w:spacing w:after="0"/>
        <w:ind w:left="0"/>
        <w:jc w:val="both"/>
      </w:pPr>
      <w:r>
        <w:rPr>
          <w:rFonts w:ascii="Times New Roman"/>
          <w:b w:val="false"/>
          <w:i w:val="false"/>
          <w:color w:val="000000"/>
          <w:sz w:val="28"/>
        </w:rPr>
        <w:t>
      алған күні және санаты) 20__ "__"____________ №____ мердігерлік шарттың негізінде</w:t>
      </w:r>
    </w:p>
    <w:bookmarkEnd w:id="161"/>
    <w:bookmarkStart w:name="z191" w:id="162"/>
    <w:p>
      <w:pPr>
        <w:spacing w:after="0"/>
        <w:ind w:left="0"/>
        <w:jc w:val="both"/>
      </w:pPr>
      <w:r>
        <w:rPr>
          <w:rFonts w:ascii="Times New Roman"/>
          <w:b w:val="false"/>
          <w:i w:val="false"/>
          <w:color w:val="000000"/>
          <w:sz w:val="28"/>
        </w:rPr>
        <w:t>
      жүргізіледі.</w:t>
      </w:r>
    </w:p>
    <w:bookmarkEnd w:id="162"/>
    <w:bookmarkStart w:name="z192" w:id="163"/>
    <w:p>
      <w:pPr>
        <w:spacing w:after="0"/>
        <w:ind w:left="0"/>
        <w:jc w:val="both"/>
      </w:pPr>
      <w:r>
        <w:rPr>
          <w:rFonts w:ascii="Times New Roman"/>
          <w:b w:val="false"/>
          <w:i w:val="false"/>
          <w:color w:val="000000"/>
          <w:sz w:val="28"/>
        </w:rPr>
        <w:t>
      7. Сараптамалық сүйемелдеу режимінде (егер құрылысты кезең-кезеңмен жүргізу</w:t>
      </w:r>
    </w:p>
    <w:bookmarkEnd w:id="163"/>
    <w:bookmarkStart w:name="z193" w:id="164"/>
    <w:p>
      <w:pPr>
        <w:spacing w:after="0"/>
        <w:ind w:left="0"/>
        <w:jc w:val="both"/>
      </w:pPr>
      <w:r>
        <w:rPr>
          <w:rFonts w:ascii="Times New Roman"/>
          <w:b w:val="false"/>
          <w:i w:val="false"/>
          <w:color w:val="000000"/>
          <w:sz w:val="28"/>
        </w:rPr>
        <w:t>
      қарастырылған болса) құрылыстың тиісті кезеңдеріне арналған 20__ "__"____________</w:t>
      </w:r>
    </w:p>
    <w:bookmarkEnd w:id="164"/>
    <w:bookmarkStart w:name="z194" w:id="165"/>
    <w:p>
      <w:pPr>
        <w:spacing w:after="0"/>
        <w:ind w:left="0"/>
        <w:jc w:val="both"/>
      </w:pPr>
      <w:r>
        <w:rPr>
          <w:rFonts w:ascii="Times New Roman"/>
          <w:b w:val="false"/>
          <w:i w:val="false"/>
          <w:color w:val="000000"/>
          <w:sz w:val="28"/>
        </w:rPr>
        <w:t>
      №____ шешім берілді.</w:t>
      </w:r>
    </w:p>
    <w:bookmarkEnd w:id="165"/>
    <w:bookmarkStart w:name="z195" w:id="166"/>
    <w:p>
      <w:pPr>
        <w:spacing w:after="0"/>
        <w:ind w:left="0"/>
        <w:jc w:val="both"/>
      </w:pPr>
      <w:r>
        <w:rPr>
          <w:rFonts w:ascii="Times New Roman"/>
          <w:b w:val="false"/>
          <w:i w:val="false"/>
          <w:color w:val="000000"/>
          <w:sz w:val="28"/>
        </w:rPr>
        <w:t>
      8. Тапсырыс берушінің атынан жауапты тұлға ретінде _______________ оқу орнының</w:t>
      </w:r>
    </w:p>
    <w:bookmarkEnd w:id="166"/>
    <w:bookmarkStart w:name="z196" w:id="167"/>
    <w:p>
      <w:pPr>
        <w:spacing w:after="0"/>
        <w:ind w:left="0"/>
        <w:jc w:val="both"/>
      </w:pPr>
      <w:r>
        <w:rPr>
          <w:rFonts w:ascii="Times New Roman"/>
          <w:b w:val="false"/>
          <w:i w:val="false"/>
          <w:color w:val="000000"/>
          <w:sz w:val="28"/>
        </w:rPr>
        <w:t>
      атауы, бітірген жылы, мамандығы)</w:t>
      </w:r>
    </w:p>
    <w:bookmarkEnd w:id="167"/>
    <w:bookmarkStart w:name="z197" w:id="168"/>
    <w:p>
      <w:pPr>
        <w:spacing w:after="0"/>
        <w:ind w:left="0"/>
        <w:jc w:val="both"/>
      </w:pPr>
      <w:r>
        <w:rPr>
          <w:rFonts w:ascii="Times New Roman"/>
          <w:b w:val="false"/>
          <w:i w:val="false"/>
          <w:color w:val="000000"/>
          <w:sz w:val="28"/>
        </w:rPr>
        <w:t>
      _______________________________________________________</w:t>
      </w:r>
    </w:p>
    <w:bookmarkEnd w:id="168"/>
    <w:bookmarkStart w:name="z198" w:id="169"/>
    <w:p>
      <w:pPr>
        <w:spacing w:after="0"/>
        <w:ind w:left="0"/>
        <w:jc w:val="both"/>
      </w:pPr>
      <w:r>
        <w:rPr>
          <w:rFonts w:ascii="Times New Roman"/>
          <w:b w:val="false"/>
          <w:i w:val="false"/>
          <w:color w:val="000000"/>
          <w:sz w:val="28"/>
        </w:rPr>
        <w:t>
      білімі бар (тегі, аты, әкесінің аты (болған жағдайда), лауазымы)</w:t>
      </w:r>
    </w:p>
    <w:bookmarkEnd w:id="169"/>
    <w:bookmarkStart w:name="z199" w:id="170"/>
    <w:p>
      <w:pPr>
        <w:spacing w:after="0"/>
        <w:ind w:left="0"/>
        <w:jc w:val="both"/>
      </w:pPr>
      <w:r>
        <w:rPr>
          <w:rFonts w:ascii="Times New Roman"/>
          <w:b w:val="false"/>
          <w:i w:val="false"/>
          <w:color w:val="000000"/>
          <w:sz w:val="28"/>
        </w:rPr>
        <w:t>
      20__ "__"____________ №____ бұйрыққа сәйкес тағайындалды.</w:t>
      </w:r>
    </w:p>
    <w:bookmarkEnd w:id="170"/>
    <w:bookmarkStart w:name="z200" w:id="171"/>
    <w:p>
      <w:pPr>
        <w:spacing w:after="0"/>
        <w:ind w:left="0"/>
        <w:jc w:val="both"/>
      </w:pPr>
      <w:r>
        <w:rPr>
          <w:rFonts w:ascii="Times New Roman"/>
          <w:b w:val="false"/>
          <w:i w:val="false"/>
          <w:color w:val="000000"/>
          <w:sz w:val="28"/>
        </w:rPr>
        <w:t>
      9. Бас мердігердің атынан құрылыс бойынша жауапты тұлға ретінде</w:t>
      </w:r>
    </w:p>
    <w:bookmarkEnd w:id="171"/>
    <w:bookmarkStart w:name="z201" w:id="172"/>
    <w:p>
      <w:pPr>
        <w:spacing w:after="0"/>
        <w:ind w:left="0"/>
        <w:jc w:val="both"/>
      </w:pPr>
      <w:r>
        <w:rPr>
          <w:rFonts w:ascii="Times New Roman"/>
          <w:b w:val="false"/>
          <w:i w:val="false"/>
          <w:color w:val="000000"/>
          <w:sz w:val="28"/>
        </w:rPr>
        <w:t>
      _______________________________________________________________</w:t>
      </w:r>
    </w:p>
    <w:bookmarkEnd w:id="172"/>
    <w:bookmarkStart w:name="z202" w:id="173"/>
    <w:p>
      <w:pPr>
        <w:spacing w:after="0"/>
        <w:ind w:left="0"/>
        <w:jc w:val="both"/>
      </w:pPr>
      <w:r>
        <w:rPr>
          <w:rFonts w:ascii="Times New Roman"/>
          <w:b w:val="false"/>
          <w:i w:val="false"/>
          <w:color w:val="000000"/>
          <w:sz w:val="28"/>
        </w:rPr>
        <w:t>
      (оқу орнының атауы, бітірген жылы, мамандығы)</w:t>
      </w:r>
    </w:p>
    <w:bookmarkEnd w:id="173"/>
    <w:bookmarkStart w:name="z203" w:id="174"/>
    <w:p>
      <w:pPr>
        <w:spacing w:after="0"/>
        <w:ind w:left="0"/>
        <w:jc w:val="both"/>
      </w:pPr>
      <w:r>
        <w:rPr>
          <w:rFonts w:ascii="Times New Roman"/>
          <w:b w:val="false"/>
          <w:i w:val="false"/>
          <w:color w:val="000000"/>
          <w:sz w:val="28"/>
        </w:rPr>
        <w:t>
      __________________________________________________________білімі бар</w:t>
      </w:r>
    </w:p>
    <w:bookmarkEnd w:id="174"/>
    <w:bookmarkStart w:name="z204" w:id="175"/>
    <w:p>
      <w:pPr>
        <w:spacing w:after="0"/>
        <w:ind w:left="0"/>
        <w:jc w:val="both"/>
      </w:pPr>
      <w:r>
        <w:rPr>
          <w:rFonts w:ascii="Times New Roman"/>
          <w:b w:val="false"/>
          <w:i w:val="false"/>
          <w:color w:val="000000"/>
          <w:sz w:val="28"/>
        </w:rPr>
        <w:t>
      _______________________________________________________________</w:t>
      </w:r>
    </w:p>
    <w:bookmarkEnd w:id="175"/>
    <w:bookmarkStart w:name="z205" w:id="176"/>
    <w:p>
      <w:pPr>
        <w:spacing w:after="0"/>
        <w:ind w:left="0"/>
        <w:jc w:val="both"/>
      </w:pPr>
      <w:r>
        <w:rPr>
          <w:rFonts w:ascii="Times New Roman"/>
          <w:b w:val="false"/>
          <w:i w:val="false"/>
          <w:color w:val="000000"/>
          <w:sz w:val="28"/>
        </w:rPr>
        <w:t>
      (инженерлік-техникалық жұмыскердің аттестаты, аттестаттың мамандануы, № мен</w:t>
      </w:r>
    </w:p>
    <w:bookmarkEnd w:id="176"/>
    <w:bookmarkStart w:name="z206" w:id="177"/>
    <w:p>
      <w:pPr>
        <w:spacing w:after="0"/>
        <w:ind w:left="0"/>
        <w:jc w:val="both"/>
      </w:pPr>
      <w:r>
        <w:rPr>
          <w:rFonts w:ascii="Times New Roman"/>
          <w:b w:val="false"/>
          <w:i w:val="false"/>
          <w:color w:val="000000"/>
          <w:sz w:val="28"/>
        </w:rPr>
        <w:t>
      күні, телефон нөмірі, пошталық мекенжайы, аттестат берген аттестаттау орталығы</w:t>
      </w:r>
    </w:p>
    <w:bookmarkEnd w:id="177"/>
    <w:bookmarkStart w:name="z207" w:id="178"/>
    <w:p>
      <w:pPr>
        <w:spacing w:after="0"/>
        <w:ind w:left="0"/>
        <w:jc w:val="both"/>
      </w:pPr>
      <w:r>
        <w:rPr>
          <w:rFonts w:ascii="Times New Roman"/>
          <w:b w:val="false"/>
          <w:i w:val="false"/>
          <w:color w:val="000000"/>
          <w:sz w:val="28"/>
        </w:rPr>
        <w:t>
      ұйымының атауы - БСН) және құрылыста ________ жыл еңбек өтілі бар, "Сейсмикаға</w:t>
      </w:r>
    </w:p>
    <w:bookmarkEnd w:id="178"/>
    <w:bookmarkStart w:name="z208" w:id="179"/>
    <w:p>
      <w:pPr>
        <w:spacing w:after="0"/>
        <w:ind w:left="0"/>
        <w:jc w:val="both"/>
      </w:pPr>
      <w:r>
        <w:rPr>
          <w:rFonts w:ascii="Times New Roman"/>
          <w:b w:val="false"/>
          <w:i w:val="false"/>
          <w:color w:val="000000"/>
          <w:sz w:val="28"/>
        </w:rPr>
        <w:t>
      төзiмдi құрылыс" (сейсмикалық аудандарда құрылыс жүргізілген жағдайда) курсы</w:t>
      </w:r>
    </w:p>
    <w:bookmarkEnd w:id="179"/>
    <w:bookmarkStart w:name="z209" w:id="180"/>
    <w:p>
      <w:pPr>
        <w:spacing w:after="0"/>
        <w:ind w:left="0"/>
        <w:jc w:val="both"/>
      </w:pPr>
      <w:r>
        <w:rPr>
          <w:rFonts w:ascii="Times New Roman"/>
          <w:b w:val="false"/>
          <w:i w:val="false"/>
          <w:color w:val="000000"/>
          <w:sz w:val="28"/>
        </w:rPr>
        <w:t>
      бойынша ________________________________________________ жарамды куәлiгi бар</w:t>
      </w:r>
    </w:p>
    <w:bookmarkEnd w:id="180"/>
    <w:bookmarkStart w:name="z210" w:id="181"/>
    <w:p>
      <w:pPr>
        <w:spacing w:after="0"/>
        <w:ind w:left="0"/>
        <w:jc w:val="both"/>
      </w:pPr>
      <w:r>
        <w:rPr>
          <w:rFonts w:ascii="Times New Roman"/>
          <w:b w:val="false"/>
          <w:i w:val="false"/>
          <w:color w:val="000000"/>
          <w:sz w:val="28"/>
        </w:rPr>
        <w:t>
      (куәлік нөмірі, кім берген немесе ұзартқан)</w:t>
      </w:r>
    </w:p>
    <w:bookmarkEnd w:id="181"/>
    <w:bookmarkStart w:name="z211" w:id="182"/>
    <w:p>
      <w:pPr>
        <w:spacing w:after="0"/>
        <w:ind w:left="0"/>
        <w:jc w:val="both"/>
      </w:pPr>
      <w:r>
        <w:rPr>
          <w:rFonts w:ascii="Times New Roman"/>
          <w:b w:val="false"/>
          <w:i w:val="false"/>
          <w:color w:val="000000"/>
          <w:sz w:val="28"/>
        </w:rPr>
        <w:t>
      ____________________________________________________________________</w:t>
      </w:r>
    </w:p>
    <w:bookmarkEnd w:id="182"/>
    <w:bookmarkStart w:name="z212" w:id="183"/>
    <w:p>
      <w:pPr>
        <w:spacing w:after="0"/>
        <w:ind w:left="0"/>
        <w:jc w:val="both"/>
      </w:pPr>
      <w:r>
        <w:rPr>
          <w:rFonts w:ascii="Times New Roman"/>
          <w:b w:val="false"/>
          <w:i w:val="false"/>
          <w:color w:val="000000"/>
          <w:sz w:val="28"/>
        </w:rPr>
        <w:t>
      (тегі, аты, әкесінің аты (болған жағдайда), лауазымы, ұйымның атауы)</w:t>
      </w:r>
    </w:p>
    <w:bookmarkEnd w:id="183"/>
    <w:bookmarkStart w:name="z213" w:id="184"/>
    <w:p>
      <w:pPr>
        <w:spacing w:after="0"/>
        <w:ind w:left="0"/>
        <w:jc w:val="both"/>
      </w:pPr>
      <w:r>
        <w:rPr>
          <w:rFonts w:ascii="Times New Roman"/>
          <w:b w:val="false"/>
          <w:i w:val="false"/>
          <w:color w:val="000000"/>
          <w:sz w:val="28"/>
        </w:rPr>
        <w:t>
      20__ "__"____________ №____ бұйрыққа сәйкес тағайындалды.</w:t>
      </w:r>
    </w:p>
    <w:bookmarkEnd w:id="184"/>
    <w:bookmarkStart w:name="z214" w:id="185"/>
    <w:p>
      <w:pPr>
        <w:spacing w:after="0"/>
        <w:ind w:left="0"/>
        <w:jc w:val="both"/>
      </w:pPr>
      <w:r>
        <w:rPr>
          <w:rFonts w:ascii="Times New Roman"/>
          <w:b w:val="false"/>
          <w:i w:val="false"/>
          <w:color w:val="000000"/>
          <w:sz w:val="28"/>
        </w:rPr>
        <w:t>
      10. Авторлық қадағалауды (қажетті тармақшаларды толтыру қажет) мыналар жүзеге асырады:</w:t>
      </w:r>
    </w:p>
    <w:bookmarkEnd w:id="185"/>
    <w:bookmarkStart w:name="z215" w:id="186"/>
    <w:p>
      <w:pPr>
        <w:spacing w:after="0"/>
        <w:ind w:left="0"/>
        <w:jc w:val="both"/>
      </w:pPr>
      <w:r>
        <w:rPr>
          <w:rFonts w:ascii="Times New Roman"/>
          <w:b w:val="false"/>
          <w:i w:val="false"/>
          <w:color w:val="000000"/>
          <w:sz w:val="28"/>
        </w:rPr>
        <w:t>
      1) 20__ "__"____________ №____ бұйрыққа сәйкес жобаны әзірлеушінің атынан</w:t>
      </w:r>
    </w:p>
    <w:bookmarkEnd w:id="186"/>
    <w:bookmarkStart w:name="z216" w:id="187"/>
    <w:p>
      <w:pPr>
        <w:spacing w:after="0"/>
        <w:ind w:left="0"/>
        <w:jc w:val="both"/>
      </w:pPr>
      <w:r>
        <w:rPr>
          <w:rFonts w:ascii="Times New Roman"/>
          <w:b w:val="false"/>
          <w:i w:val="false"/>
          <w:color w:val="000000"/>
          <w:sz w:val="28"/>
        </w:rPr>
        <w:t>
      ____________________________________________________________________</w:t>
      </w:r>
    </w:p>
    <w:bookmarkEnd w:id="187"/>
    <w:bookmarkStart w:name="z217" w:id="188"/>
    <w:p>
      <w:pPr>
        <w:spacing w:after="0"/>
        <w:ind w:left="0"/>
        <w:jc w:val="both"/>
      </w:pPr>
      <w:r>
        <w:rPr>
          <w:rFonts w:ascii="Times New Roman"/>
          <w:b w:val="false"/>
          <w:i w:val="false"/>
          <w:color w:val="000000"/>
          <w:sz w:val="28"/>
        </w:rPr>
        <w:t>
      (ұйымның атауы, лицензияның №, алған күні және санаты, мекенжайы және телефоны)</w:t>
      </w:r>
    </w:p>
    <w:bookmarkEnd w:id="188"/>
    <w:bookmarkStart w:name="z218" w:id="189"/>
    <w:p>
      <w:pPr>
        <w:spacing w:after="0"/>
        <w:ind w:left="0"/>
        <w:jc w:val="both"/>
      </w:pPr>
      <w:r>
        <w:rPr>
          <w:rFonts w:ascii="Times New Roman"/>
          <w:b w:val="false"/>
          <w:i w:val="false"/>
          <w:color w:val="000000"/>
          <w:sz w:val="28"/>
        </w:rPr>
        <w:t>
      _______________________________________________________________;_____</w:t>
      </w:r>
    </w:p>
    <w:bookmarkEnd w:id="189"/>
    <w:bookmarkStart w:name="z219" w:id="190"/>
    <w:p>
      <w:pPr>
        <w:spacing w:after="0"/>
        <w:ind w:left="0"/>
        <w:jc w:val="both"/>
      </w:pPr>
      <w:r>
        <w:rPr>
          <w:rFonts w:ascii="Times New Roman"/>
          <w:b w:val="false"/>
          <w:i w:val="false"/>
          <w:color w:val="000000"/>
          <w:sz w:val="28"/>
        </w:rPr>
        <w:t>
      (тегі, аты, әкесінің аты (болған жағдайда), лауазымы)</w:t>
      </w:r>
    </w:p>
    <w:bookmarkEnd w:id="190"/>
    <w:bookmarkStart w:name="z220" w:id="191"/>
    <w:p>
      <w:pPr>
        <w:spacing w:after="0"/>
        <w:ind w:left="0"/>
        <w:jc w:val="both"/>
      </w:pPr>
      <w:r>
        <w:rPr>
          <w:rFonts w:ascii="Times New Roman"/>
          <w:b w:val="false"/>
          <w:i w:val="false"/>
          <w:color w:val="000000"/>
          <w:sz w:val="28"/>
        </w:rPr>
        <w:t>
      2) 20__ "__"__________ №____ шартқа сәйкес өз құрамында аттестатталған</w:t>
      </w:r>
    </w:p>
    <w:bookmarkEnd w:id="191"/>
    <w:bookmarkStart w:name="z221" w:id="192"/>
    <w:p>
      <w:pPr>
        <w:spacing w:after="0"/>
        <w:ind w:left="0"/>
        <w:jc w:val="both"/>
      </w:pPr>
      <w:r>
        <w:rPr>
          <w:rFonts w:ascii="Times New Roman"/>
          <w:b w:val="false"/>
          <w:i w:val="false"/>
          <w:color w:val="000000"/>
          <w:sz w:val="28"/>
        </w:rPr>
        <w:t>
      сарапшысы(-лары) бар</w:t>
      </w:r>
    </w:p>
    <w:bookmarkEnd w:id="192"/>
    <w:bookmarkStart w:name="z222" w:id="193"/>
    <w:p>
      <w:pPr>
        <w:spacing w:after="0"/>
        <w:ind w:left="0"/>
        <w:jc w:val="both"/>
      </w:pPr>
      <w:r>
        <w:rPr>
          <w:rFonts w:ascii="Times New Roman"/>
          <w:b w:val="false"/>
          <w:i w:val="false"/>
          <w:color w:val="000000"/>
          <w:sz w:val="28"/>
        </w:rPr>
        <w:t>
      ________________________________________________________ ______</w:t>
      </w:r>
    </w:p>
    <w:bookmarkEnd w:id="193"/>
    <w:bookmarkStart w:name="z223" w:id="194"/>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194"/>
    <w:bookmarkStart w:name="z224" w:id="195"/>
    <w:p>
      <w:pPr>
        <w:spacing w:after="0"/>
        <w:ind w:left="0"/>
        <w:jc w:val="both"/>
      </w:pPr>
      <w:r>
        <w:rPr>
          <w:rFonts w:ascii="Times New Roman"/>
          <w:b w:val="false"/>
          <w:i w:val="false"/>
          <w:color w:val="000000"/>
          <w:sz w:val="28"/>
        </w:rPr>
        <w:t>
      және мамандануы) ұйым;</w:t>
      </w:r>
    </w:p>
    <w:bookmarkEnd w:id="195"/>
    <w:bookmarkStart w:name="z225" w:id="196"/>
    <w:p>
      <w:pPr>
        <w:spacing w:after="0"/>
        <w:ind w:left="0"/>
        <w:jc w:val="both"/>
      </w:pPr>
      <w:r>
        <w:rPr>
          <w:rFonts w:ascii="Times New Roman"/>
          <w:b w:val="false"/>
          <w:i w:val="false"/>
          <w:color w:val="000000"/>
          <w:sz w:val="28"/>
        </w:rPr>
        <w:t>
      _______________________________________________________________</w:t>
      </w:r>
    </w:p>
    <w:bookmarkEnd w:id="196"/>
    <w:bookmarkStart w:name="z226" w:id="197"/>
    <w:p>
      <w:pPr>
        <w:spacing w:after="0"/>
        <w:ind w:left="0"/>
        <w:jc w:val="both"/>
      </w:pPr>
      <w:r>
        <w:rPr>
          <w:rFonts w:ascii="Times New Roman"/>
          <w:b w:val="false"/>
          <w:i w:val="false"/>
          <w:color w:val="000000"/>
          <w:sz w:val="28"/>
        </w:rPr>
        <w:t>
      (ұйымның атауы, мекенжайы және телефоны)</w:t>
      </w:r>
    </w:p>
    <w:bookmarkEnd w:id="197"/>
    <w:bookmarkStart w:name="z227" w:id="198"/>
    <w:p>
      <w:pPr>
        <w:spacing w:after="0"/>
        <w:ind w:left="0"/>
        <w:jc w:val="both"/>
      </w:pPr>
      <w:r>
        <w:rPr>
          <w:rFonts w:ascii="Times New Roman"/>
          <w:b w:val="false"/>
          <w:i w:val="false"/>
          <w:color w:val="000000"/>
          <w:sz w:val="28"/>
        </w:rPr>
        <w:t>
      3) 20__ "__"__________ №____ шартқа сәйкес сарапшы</w:t>
      </w:r>
    </w:p>
    <w:bookmarkEnd w:id="198"/>
    <w:bookmarkStart w:name="z228" w:id="199"/>
    <w:p>
      <w:pPr>
        <w:spacing w:after="0"/>
        <w:ind w:left="0"/>
        <w:jc w:val="both"/>
      </w:pPr>
      <w:r>
        <w:rPr>
          <w:rFonts w:ascii="Times New Roman"/>
          <w:b w:val="false"/>
          <w:i w:val="false"/>
          <w:color w:val="000000"/>
          <w:sz w:val="28"/>
        </w:rPr>
        <w:t>
      ________________________________________________________________________</w:t>
      </w:r>
    </w:p>
    <w:bookmarkEnd w:id="199"/>
    <w:bookmarkStart w:name="z229" w:id="200"/>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200"/>
    <w:bookmarkStart w:name="z230" w:id="201"/>
    <w:p>
      <w:pPr>
        <w:spacing w:after="0"/>
        <w:ind w:left="0"/>
        <w:jc w:val="both"/>
      </w:pPr>
      <w:r>
        <w:rPr>
          <w:rFonts w:ascii="Times New Roman"/>
          <w:b w:val="false"/>
          <w:i w:val="false"/>
          <w:color w:val="000000"/>
          <w:sz w:val="28"/>
        </w:rPr>
        <w:t>
      және мамандануы, мекенжайы және телефоны)</w:t>
      </w:r>
    </w:p>
    <w:bookmarkEnd w:id="201"/>
    <w:bookmarkStart w:name="z231" w:id="202"/>
    <w:p>
      <w:pPr>
        <w:spacing w:after="0"/>
        <w:ind w:left="0"/>
        <w:jc w:val="both"/>
      </w:pPr>
      <w:r>
        <w:rPr>
          <w:rFonts w:ascii="Times New Roman"/>
          <w:b w:val="false"/>
          <w:i w:val="false"/>
          <w:color w:val="000000"/>
          <w:sz w:val="28"/>
        </w:rPr>
        <w:t>
      11. Техникалық қадағалауды (қажетті тармақшаларды толтыру қажет) мыналар жүзеге асырады:</w:t>
      </w:r>
    </w:p>
    <w:bookmarkEnd w:id="202"/>
    <w:bookmarkStart w:name="z232" w:id="203"/>
    <w:p>
      <w:pPr>
        <w:spacing w:after="0"/>
        <w:ind w:left="0"/>
        <w:jc w:val="both"/>
      </w:pPr>
      <w:r>
        <w:rPr>
          <w:rFonts w:ascii="Times New Roman"/>
          <w:b w:val="false"/>
          <w:i w:val="false"/>
          <w:color w:val="000000"/>
          <w:sz w:val="28"/>
        </w:rPr>
        <w:t>
      1) өз штатында 20__ "__"__________ №___ бұйрықпен тағайындалған аттестатталған</w:t>
      </w:r>
    </w:p>
    <w:bookmarkEnd w:id="203"/>
    <w:bookmarkStart w:name="z233" w:id="204"/>
    <w:p>
      <w:pPr>
        <w:spacing w:after="0"/>
        <w:ind w:left="0"/>
        <w:jc w:val="both"/>
      </w:pPr>
      <w:r>
        <w:rPr>
          <w:rFonts w:ascii="Times New Roman"/>
          <w:b w:val="false"/>
          <w:i w:val="false"/>
          <w:color w:val="000000"/>
          <w:sz w:val="28"/>
        </w:rPr>
        <w:t>
      сарапшысы(-лары) бар______________________________________________________</w:t>
      </w:r>
    </w:p>
    <w:bookmarkEnd w:id="204"/>
    <w:bookmarkStart w:name="z234" w:id="205"/>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205"/>
    <w:bookmarkStart w:name="z235" w:id="206"/>
    <w:p>
      <w:pPr>
        <w:spacing w:after="0"/>
        <w:ind w:left="0"/>
        <w:jc w:val="both"/>
      </w:pPr>
      <w:r>
        <w:rPr>
          <w:rFonts w:ascii="Times New Roman"/>
          <w:b w:val="false"/>
          <w:i w:val="false"/>
          <w:color w:val="000000"/>
          <w:sz w:val="28"/>
        </w:rPr>
        <w:t>
      және мамандануы, аккредиттеу туралы куәліктің № және алған күні) (аккредиттеу</w:t>
      </w:r>
    </w:p>
    <w:bookmarkEnd w:id="206"/>
    <w:bookmarkStart w:name="z236" w:id="207"/>
    <w:p>
      <w:pPr>
        <w:spacing w:after="0"/>
        <w:ind w:left="0"/>
        <w:jc w:val="both"/>
      </w:pPr>
      <w:r>
        <w:rPr>
          <w:rFonts w:ascii="Times New Roman"/>
          <w:b w:val="false"/>
          <w:i w:val="false"/>
          <w:color w:val="000000"/>
          <w:sz w:val="28"/>
        </w:rPr>
        <w:t>
      туралы куәлік болған жағдайда) тапсырыс берушінің өзі;</w:t>
      </w:r>
    </w:p>
    <w:bookmarkEnd w:id="207"/>
    <w:bookmarkStart w:name="z237" w:id="208"/>
    <w:p>
      <w:pPr>
        <w:spacing w:after="0"/>
        <w:ind w:left="0"/>
        <w:jc w:val="both"/>
      </w:pPr>
      <w:r>
        <w:rPr>
          <w:rFonts w:ascii="Times New Roman"/>
          <w:b w:val="false"/>
          <w:i w:val="false"/>
          <w:color w:val="000000"/>
          <w:sz w:val="28"/>
        </w:rPr>
        <w:t>
      2) 20____"__"___________№____ шартқа сәйкес өз құрамында аттестатталған</w:t>
      </w:r>
    </w:p>
    <w:bookmarkEnd w:id="208"/>
    <w:bookmarkStart w:name="z238" w:id="209"/>
    <w:p>
      <w:pPr>
        <w:spacing w:after="0"/>
        <w:ind w:left="0"/>
        <w:jc w:val="both"/>
      </w:pPr>
      <w:r>
        <w:rPr>
          <w:rFonts w:ascii="Times New Roman"/>
          <w:b w:val="false"/>
          <w:i w:val="false"/>
          <w:color w:val="000000"/>
          <w:sz w:val="28"/>
        </w:rPr>
        <w:t>
      сарапшысы(-лары) бар_______________________________________________________</w:t>
      </w:r>
    </w:p>
    <w:bookmarkEnd w:id="209"/>
    <w:bookmarkStart w:name="z239" w:id="210"/>
    <w:p>
      <w:pPr>
        <w:spacing w:after="0"/>
        <w:ind w:left="0"/>
        <w:jc w:val="both"/>
      </w:pPr>
      <w:r>
        <w:rPr>
          <w:rFonts w:ascii="Times New Roman"/>
          <w:b w:val="false"/>
          <w:i w:val="false"/>
          <w:color w:val="000000"/>
          <w:sz w:val="28"/>
        </w:rPr>
        <w:t>
      (сарапшының тегі, аты, әкесінің аты (болған жағдайда), аккредиттеу туралы куәліктің</w:t>
      </w:r>
    </w:p>
    <w:bookmarkEnd w:id="210"/>
    <w:bookmarkStart w:name="z240" w:id="211"/>
    <w:p>
      <w:pPr>
        <w:spacing w:after="0"/>
        <w:ind w:left="0"/>
        <w:jc w:val="both"/>
      </w:pPr>
      <w:r>
        <w:rPr>
          <w:rFonts w:ascii="Times New Roman"/>
          <w:b w:val="false"/>
          <w:i w:val="false"/>
          <w:color w:val="000000"/>
          <w:sz w:val="28"/>
        </w:rPr>
        <w:t>
      №, берілген күні) (аккредиттеу туралы куәлік болған жағдайда) ұйым</w:t>
      </w:r>
    </w:p>
    <w:bookmarkEnd w:id="211"/>
    <w:bookmarkStart w:name="z241" w:id="212"/>
    <w:p>
      <w:pPr>
        <w:spacing w:after="0"/>
        <w:ind w:left="0"/>
        <w:jc w:val="both"/>
      </w:pPr>
      <w:r>
        <w:rPr>
          <w:rFonts w:ascii="Times New Roman"/>
          <w:b w:val="false"/>
          <w:i w:val="false"/>
          <w:color w:val="000000"/>
          <w:sz w:val="28"/>
        </w:rPr>
        <w:t>
      _______________________________________________________________;</w:t>
      </w:r>
    </w:p>
    <w:bookmarkEnd w:id="212"/>
    <w:bookmarkStart w:name="z242" w:id="213"/>
    <w:p>
      <w:pPr>
        <w:spacing w:after="0"/>
        <w:ind w:left="0"/>
        <w:jc w:val="both"/>
      </w:pPr>
      <w:r>
        <w:rPr>
          <w:rFonts w:ascii="Times New Roman"/>
          <w:b w:val="false"/>
          <w:i w:val="false"/>
          <w:color w:val="000000"/>
          <w:sz w:val="28"/>
        </w:rPr>
        <w:t>
      (ұйымның атауы, мекенжайы, телефоны)</w:t>
      </w:r>
    </w:p>
    <w:bookmarkEnd w:id="213"/>
    <w:bookmarkStart w:name="z243" w:id="214"/>
    <w:p>
      <w:pPr>
        <w:spacing w:after="0"/>
        <w:ind w:left="0"/>
        <w:jc w:val="both"/>
      </w:pPr>
      <w:r>
        <w:rPr>
          <w:rFonts w:ascii="Times New Roman"/>
          <w:b w:val="false"/>
          <w:i w:val="false"/>
          <w:color w:val="000000"/>
          <w:sz w:val="28"/>
        </w:rPr>
        <w:t>
      3) 20__ "__"__________ №____ шартқа сәйкес сарапшы</w:t>
      </w:r>
    </w:p>
    <w:bookmarkEnd w:id="214"/>
    <w:bookmarkStart w:name="z244" w:id="215"/>
    <w:p>
      <w:pPr>
        <w:spacing w:after="0"/>
        <w:ind w:left="0"/>
        <w:jc w:val="both"/>
      </w:pPr>
      <w:r>
        <w:rPr>
          <w:rFonts w:ascii="Times New Roman"/>
          <w:b w:val="false"/>
          <w:i w:val="false"/>
          <w:color w:val="000000"/>
          <w:sz w:val="28"/>
        </w:rPr>
        <w:t>
      ____________________________________________________________________.</w:t>
      </w:r>
    </w:p>
    <w:bookmarkEnd w:id="215"/>
    <w:bookmarkStart w:name="z245" w:id="216"/>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216"/>
    <w:bookmarkStart w:name="z246" w:id="217"/>
    <w:p>
      <w:pPr>
        <w:spacing w:after="0"/>
        <w:ind w:left="0"/>
        <w:jc w:val="both"/>
      </w:pPr>
      <w:r>
        <w:rPr>
          <w:rFonts w:ascii="Times New Roman"/>
          <w:b w:val="false"/>
          <w:i w:val="false"/>
          <w:color w:val="000000"/>
          <w:sz w:val="28"/>
        </w:rPr>
        <w:t>
      және мамандануы, мекенжайы және телефоны</w:t>
      </w:r>
    </w:p>
    <w:bookmarkEnd w:id="217"/>
    <w:bookmarkStart w:name="z247" w:id="218"/>
    <w:p>
      <w:pPr>
        <w:spacing w:after="0"/>
        <w:ind w:left="0"/>
        <w:jc w:val="both"/>
      </w:pPr>
      <w:r>
        <w:rPr>
          <w:rFonts w:ascii="Times New Roman"/>
          <w:b w:val="false"/>
          <w:i w:val="false"/>
          <w:color w:val="000000"/>
          <w:sz w:val="28"/>
        </w:rPr>
        <w:t>
      12. Осы хабарламада келтірілген мәліметтерге байланысты барлық өзгерістер туралы</w:t>
      </w:r>
    </w:p>
    <w:bookmarkEnd w:id="218"/>
    <w:bookmarkStart w:name="z248" w:id="219"/>
    <w:p>
      <w:pPr>
        <w:spacing w:after="0"/>
        <w:ind w:left="0"/>
        <w:jc w:val="both"/>
      </w:pPr>
      <w:r>
        <w:rPr>
          <w:rFonts w:ascii="Times New Roman"/>
          <w:b w:val="false"/>
          <w:i w:val="false"/>
          <w:color w:val="000000"/>
          <w:sz w:val="28"/>
        </w:rPr>
        <w:t>
      мемлекеттік сәулет-құрылыс бақылау және қадағалау органдарына уақтылы хабарлауға</w:t>
      </w:r>
    </w:p>
    <w:bookmarkEnd w:id="219"/>
    <w:bookmarkStart w:name="z249" w:id="220"/>
    <w:p>
      <w:pPr>
        <w:spacing w:after="0"/>
        <w:ind w:left="0"/>
        <w:jc w:val="both"/>
      </w:pPr>
      <w:r>
        <w:rPr>
          <w:rFonts w:ascii="Times New Roman"/>
          <w:b w:val="false"/>
          <w:i w:val="false"/>
          <w:color w:val="000000"/>
          <w:sz w:val="28"/>
        </w:rPr>
        <w:t>
      міндеттенемін.</w:t>
      </w:r>
    </w:p>
    <w:bookmarkEnd w:id="220"/>
    <w:bookmarkStart w:name="z250" w:id="221"/>
    <w:p>
      <w:pPr>
        <w:spacing w:after="0"/>
        <w:ind w:left="0"/>
        <w:jc w:val="both"/>
      </w:pPr>
      <w:r>
        <w:rPr>
          <w:rFonts w:ascii="Times New Roman"/>
          <w:b w:val="false"/>
          <w:i w:val="false"/>
          <w:color w:val="000000"/>
          <w:sz w:val="28"/>
        </w:rPr>
        <w:t>
      13. Осы хабарламаны бере отырып, мыналарды растаймын:</w:t>
      </w:r>
    </w:p>
    <w:bookmarkEnd w:id="221"/>
    <w:bookmarkStart w:name="z251" w:id="222"/>
    <w:p>
      <w:pPr>
        <w:spacing w:after="0"/>
        <w:ind w:left="0"/>
        <w:jc w:val="both"/>
      </w:pPr>
      <w:r>
        <w:rPr>
          <w:rFonts w:ascii="Times New Roman"/>
          <w:b w:val="false"/>
          <w:i w:val="false"/>
          <w:color w:val="000000"/>
          <w:sz w:val="28"/>
        </w:rPr>
        <w:t>
      1) көрсетілген барлық деректер ресми деректер болып табылады және оларға қызметті</w:t>
      </w:r>
    </w:p>
    <w:bookmarkEnd w:id="222"/>
    <w:bookmarkStart w:name="z252" w:id="223"/>
    <w:p>
      <w:pPr>
        <w:spacing w:after="0"/>
        <w:ind w:left="0"/>
        <w:jc w:val="both"/>
      </w:pPr>
      <w:r>
        <w:rPr>
          <w:rFonts w:ascii="Times New Roman"/>
          <w:b w:val="false"/>
          <w:i w:val="false"/>
          <w:color w:val="000000"/>
          <w:sz w:val="28"/>
        </w:rPr>
        <w:t>
      немесе жекелеген іс-қимылды жүзеге асыру мәселелері бойынша кез келген ақпарат</w:t>
      </w:r>
    </w:p>
    <w:bookmarkEnd w:id="223"/>
    <w:bookmarkStart w:name="z253" w:id="224"/>
    <w:p>
      <w:pPr>
        <w:spacing w:after="0"/>
        <w:ind w:left="0"/>
        <w:jc w:val="both"/>
      </w:pPr>
      <w:r>
        <w:rPr>
          <w:rFonts w:ascii="Times New Roman"/>
          <w:b w:val="false"/>
          <w:i w:val="false"/>
          <w:color w:val="000000"/>
          <w:sz w:val="28"/>
        </w:rPr>
        <w:t>
      жолдануы мүмкін;</w:t>
      </w:r>
    </w:p>
    <w:bookmarkEnd w:id="224"/>
    <w:bookmarkStart w:name="z254" w:id="225"/>
    <w:p>
      <w:pPr>
        <w:spacing w:after="0"/>
        <w:ind w:left="0"/>
        <w:jc w:val="both"/>
      </w:pPr>
      <w:r>
        <w:rPr>
          <w:rFonts w:ascii="Times New Roman"/>
          <w:b w:val="false"/>
          <w:i w:val="false"/>
          <w:color w:val="000000"/>
          <w:sz w:val="28"/>
        </w:rPr>
        <w:t>
      2) қоса берілген құжаттар шындыққа сәйкес келеді және жарамды болып табылады;</w:t>
      </w:r>
    </w:p>
    <w:bookmarkEnd w:id="225"/>
    <w:bookmarkStart w:name="z255" w:id="226"/>
    <w:p>
      <w:pPr>
        <w:spacing w:after="0"/>
        <w:ind w:left="0"/>
        <w:jc w:val="both"/>
      </w:pPr>
      <w:r>
        <w:rPr>
          <w:rFonts w:ascii="Times New Roman"/>
          <w:b w:val="false"/>
          <w:i w:val="false"/>
          <w:color w:val="000000"/>
          <w:sz w:val="28"/>
        </w:rPr>
        <w:t>
      3) құрылыс-монтаждау жұмыстарын жүзеге асыру басталғанға дейін орындалуы</w:t>
      </w:r>
    </w:p>
    <w:bookmarkEnd w:id="226"/>
    <w:bookmarkStart w:name="z256" w:id="227"/>
    <w:p>
      <w:pPr>
        <w:spacing w:after="0"/>
        <w:ind w:left="0"/>
        <w:jc w:val="both"/>
      </w:pPr>
      <w:r>
        <w:rPr>
          <w:rFonts w:ascii="Times New Roman"/>
          <w:b w:val="false"/>
          <w:i w:val="false"/>
          <w:color w:val="000000"/>
          <w:sz w:val="28"/>
        </w:rPr>
        <w:t>
      міндетті Қазақстан Республикасы заңнамасының талаптары сақталады;</w:t>
      </w:r>
    </w:p>
    <w:bookmarkEnd w:id="227"/>
    <w:bookmarkStart w:name="z257" w:id="228"/>
    <w:p>
      <w:pPr>
        <w:spacing w:after="0"/>
        <w:ind w:left="0"/>
        <w:jc w:val="both"/>
      </w:pPr>
      <w:r>
        <w:rPr>
          <w:rFonts w:ascii="Times New Roman"/>
          <w:b w:val="false"/>
          <w:i w:val="false"/>
          <w:color w:val="000000"/>
          <w:sz w:val="28"/>
        </w:rPr>
        <w:t>
      4) хабарламада көрсетілген мәліметтер бойынша цифрлық жүйелерден құжаттар алуға</w:t>
      </w:r>
    </w:p>
    <w:bookmarkEnd w:id="228"/>
    <w:bookmarkStart w:name="z258" w:id="229"/>
    <w:p>
      <w:pPr>
        <w:spacing w:after="0"/>
        <w:ind w:left="0"/>
        <w:jc w:val="both"/>
      </w:pPr>
      <w:r>
        <w:rPr>
          <w:rFonts w:ascii="Times New Roman"/>
          <w:b w:val="false"/>
          <w:i w:val="false"/>
          <w:color w:val="000000"/>
          <w:sz w:val="28"/>
        </w:rPr>
        <w:t>
      өз келісімімді беремін.</w:t>
      </w:r>
    </w:p>
    <w:bookmarkEnd w:id="229"/>
    <w:bookmarkStart w:name="z259" w:id="230"/>
    <w:p>
      <w:pPr>
        <w:spacing w:after="0"/>
        <w:ind w:left="0"/>
        <w:jc w:val="both"/>
      </w:pPr>
      <w:r>
        <w:rPr>
          <w:rFonts w:ascii="Times New Roman"/>
          <w:b w:val="false"/>
          <w:i w:val="false"/>
          <w:color w:val="000000"/>
          <w:sz w:val="28"/>
        </w:rPr>
        <w:t>
      14. Құрылыс-монтаждау жұмыстарын жүзеге асыру кезінде құрылыс нормаларын және</w:t>
      </w:r>
    </w:p>
    <w:bookmarkEnd w:id="230"/>
    <w:bookmarkStart w:name="z260" w:id="231"/>
    <w:p>
      <w:pPr>
        <w:spacing w:after="0"/>
        <w:ind w:left="0"/>
        <w:jc w:val="both"/>
      </w:pPr>
      <w:r>
        <w:rPr>
          <w:rFonts w:ascii="Times New Roman"/>
          <w:b w:val="false"/>
          <w:i w:val="false"/>
          <w:color w:val="000000"/>
          <w:sz w:val="28"/>
        </w:rPr>
        <w:t>
      сәулет, қала құрылысы және құрылыс саласындағы заңнаманың талаптарын және</w:t>
      </w:r>
    </w:p>
    <w:bookmarkEnd w:id="231"/>
    <w:bookmarkStart w:name="z261" w:id="232"/>
    <w:p>
      <w:pPr>
        <w:spacing w:after="0"/>
        <w:ind w:left="0"/>
        <w:jc w:val="both"/>
      </w:pPr>
      <w:r>
        <w:rPr>
          <w:rFonts w:ascii="Times New Roman"/>
          <w:b w:val="false"/>
          <w:i w:val="false"/>
          <w:color w:val="000000"/>
          <w:sz w:val="28"/>
        </w:rPr>
        <w:t>
      бекітілген жобаны бұзғаны үшін Қазақстан Республикасының Әкімшілік құқық</w:t>
      </w:r>
    </w:p>
    <w:bookmarkEnd w:id="232"/>
    <w:bookmarkStart w:name="z262" w:id="233"/>
    <w:p>
      <w:pPr>
        <w:spacing w:after="0"/>
        <w:ind w:left="0"/>
        <w:jc w:val="both"/>
      </w:pPr>
      <w:r>
        <w:rPr>
          <w:rFonts w:ascii="Times New Roman"/>
          <w:b w:val="false"/>
          <w:i w:val="false"/>
          <w:color w:val="000000"/>
          <w:sz w:val="28"/>
        </w:rPr>
        <w:t>
      бұзушылық туралы кодексіне сәйкес жауаптылықта болатынымыз туралы</w:t>
      </w:r>
    </w:p>
    <w:bookmarkEnd w:id="233"/>
    <w:bookmarkStart w:name="z263" w:id="234"/>
    <w:p>
      <w:pPr>
        <w:spacing w:after="0"/>
        <w:ind w:left="0"/>
        <w:jc w:val="both"/>
      </w:pPr>
      <w:r>
        <w:rPr>
          <w:rFonts w:ascii="Times New Roman"/>
          <w:b w:val="false"/>
          <w:i w:val="false"/>
          <w:color w:val="000000"/>
          <w:sz w:val="28"/>
        </w:rPr>
        <w:t>
      хабардармыз.</w:t>
      </w:r>
    </w:p>
    <w:bookmarkEnd w:id="234"/>
    <w:bookmarkStart w:name="z264" w:id="235"/>
    <w:p>
      <w:pPr>
        <w:spacing w:after="0"/>
        <w:ind w:left="0"/>
        <w:jc w:val="both"/>
      </w:pPr>
      <w:r>
        <w:rPr>
          <w:rFonts w:ascii="Times New Roman"/>
          <w:b w:val="false"/>
          <w:i w:val="false"/>
          <w:color w:val="000000"/>
          <w:sz w:val="28"/>
        </w:rPr>
        <w:t>
      Тапсырыс беруші (құрылыс салушы)</w:t>
      </w:r>
    </w:p>
    <w:bookmarkEnd w:id="235"/>
    <w:bookmarkStart w:name="z265" w:id="236"/>
    <w:p>
      <w:pPr>
        <w:spacing w:after="0"/>
        <w:ind w:left="0"/>
        <w:jc w:val="both"/>
      </w:pPr>
      <w:r>
        <w:rPr>
          <w:rFonts w:ascii="Times New Roman"/>
          <w:b w:val="false"/>
          <w:i w:val="false"/>
          <w:color w:val="000000"/>
          <w:sz w:val="28"/>
        </w:rPr>
        <w:t>
      Бас мердігер________________________________ ___________________________</w:t>
      </w:r>
    </w:p>
    <w:bookmarkEnd w:id="236"/>
    <w:bookmarkStart w:name="z266" w:id="237"/>
    <w:p>
      <w:pPr>
        <w:spacing w:after="0"/>
        <w:ind w:left="0"/>
        <w:jc w:val="both"/>
      </w:pPr>
      <w:r>
        <w:rPr>
          <w:rFonts w:ascii="Times New Roman"/>
          <w:b w:val="false"/>
          <w:i w:val="false"/>
          <w:color w:val="000000"/>
          <w:sz w:val="28"/>
        </w:rPr>
        <w:t>
      (тегі, аты, әкесінің аты (болған (тегі, аты, әкесінің аты (болған жағдайда), лауазымы)</w:t>
      </w:r>
    </w:p>
    <w:bookmarkEnd w:id="237"/>
    <w:bookmarkStart w:name="z267" w:id="238"/>
    <w:p>
      <w:pPr>
        <w:spacing w:after="0"/>
        <w:ind w:left="0"/>
        <w:jc w:val="both"/>
      </w:pPr>
      <w:r>
        <w:rPr>
          <w:rFonts w:ascii="Times New Roman"/>
          <w:b w:val="false"/>
          <w:i w:val="false"/>
          <w:color w:val="000000"/>
          <w:sz w:val="28"/>
        </w:rPr>
        <w:t>
      жағдайда), лауазымы)</w:t>
      </w:r>
    </w:p>
    <w:bookmarkEnd w:id="238"/>
    <w:bookmarkStart w:name="z268" w:id="239"/>
    <w:p>
      <w:pPr>
        <w:spacing w:after="0"/>
        <w:ind w:left="0"/>
        <w:jc w:val="both"/>
      </w:pPr>
      <w:r>
        <w:rPr>
          <w:rFonts w:ascii="Times New Roman"/>
          <w:b w:val="false"/>
          <w:i w:val="false"/>
          <w:color w:val="000000"/>
          <w:sz w:val="28"/>
        </w:rPr>
        <w:t>
      ЖСН/БСН_________________ ЖСН/БСН________________________</w:t>
      </w:r>
    </w:p>
    <w:bookmarkEnd w:id="239"/>
    <w:bookmarkStart w:name="z269" w:id="240"/>
    <w:p>
      <w:pPr>
        <w:spacing w:after="0"/>
        <w:ind w:left="0"/>
        <w:jc w:val="both"/>
      </w:pPr>
      <w:r>
        <w:rPr>
          <w:rFonts w:ascii="Times New Roman"/>
          <w:b w:val="false"/>
          <w:i w:val="false"/>
          <w:color w:val="000000"/>
          <w:sz w:val="28"/>
        </w:rPr>
        <w:t>
      (жеке және заңды тұлғалар үшін) (жеке және заңды тұлғалар үшін)</w:t>
      </w:r>
    </w:p>
    <w:bookmarkEnd w:id="240"/>
    <w:bookmarkStart w:name="z270" w:id="241"/>
    <w:p>
      <w:pPr>
        <w:spacing w:after="0"/>
        <w:ind w:left="0"/>
        <w:jc w:val="both"/>
      </w:pPr>
      <w:r>
        <w:rPr>
          <w:rFonts w:ascii="Times New Roman"/>
          <w:b w:val="false"/>
          <w:i w:val="false"/>
          <w:color w:val="000000"/>
          <w:sz w:val="28"/>
        </w:rPr>
        <w:t>
      ______________________________ _______________________________</w:t>
      </w:r>
    </w:p>
    <w:bookmarkEnd w:id="241"/>
    <w:bookmarkStart w:name="z271" w:id="242"/>
    <w:p>
      <w:pPr>
        <w:spacing w:after="0"/>
        <w:ind w:left="0"/>
        <w:jc w:val="both"/>
      </w:pPr>
      <w:r>
        <w:rPr>
          <w:rFonts w:ascii="Times New Roman"/>
          <w:b w:val="false"/>
          <w:i w:val="false"/>
          <w:color w:val="000000"/>
          <w:sz w:val="28"/>
        </w:rPr>
        <w:t>
      (қолтаңбасы, күні) (қолтаңбасы, күні)</w:t>
      </w:r>
    </w:p>
    <w:bookmarkEnd w:id="242"/>
    <w:bookmarkStart w:name="z272" w:id="243"/>
    <w:p>
      <w:pPr>
        <w:spacing w:after="0"/>
        <w:ind w:left="0"/>
        <w:jc w:val="both"/>
      </w:pPr>
      <w:r>
        <w:rPr>
          <w:rFonts w:ascii="Times New Roman"/>
          <w:b w:val="false"/>
          <w:i w:val="false"/>
          <w:color w:val="000000"/>
          <w:sz w:val="28"/>
        </w:rPr>
        <w:t>
      Мөр орны (болған жағдайда) Мөр орны (болған жағдайда)</w:t>
      </w:r>
    </w:p>
    <w:bookmarkEnd w:id="243"/>
    <w:bookmarkStart w:name="z273" w:id="244"/>
    <w:p>
      <w:pPr>
        <w:spacing w:after="0"/>
        <w:ind w:left="0"/>
        <w:jc w:val="both"/>
      </w:pPr>
      <w:r>
        <w:rPr>
          <w:rFonts w:ascii="Times New Roman"/>
          <w:b w:val="false"/>
          <w:i w:val="false"/>
          <w:color w:val="000000"/>
          <w:sz w:val="28"/>
        </w:rPr>
        <w:t>
      Тұлға хабарламаны сенімхат бойынша берген жағдайда: сенім білдірілген</w:t>
      </w:r>
    </w:p>
    <w:bookmarkEnd w:id="244"/>
    <w:bookmarkStart w:name="z274" w:id="245"/>
    <w:p>
      <w:pPr>
        <w:spacing w:after="0"/>
        <w:ind w:left="0"/>
        <w:jc w:val="both"/>
      </w:pPr>
      <w:r>
        <w:rPr>
          <w:rFonts w:ascii="Times New Roman"/>
          <w:b w:val="false"/>
          <w:i w:val="false"/>
          <w:color w:val="000000"/>
          <w:sz w:val="28"/>
        </w:rPr>
        <w:t>
      тұлға________________ __________________________</w:t>
      </w:r>
    </w:p>
    <w:bookmarkEnd w:id="245"/>
    <w:bookmarkStart w:name="z275" w:id="246"/>
    <w:p>
      <w:pPr>
        <w:spacing w:after="0"/>
        <w:ind w:left="0"/>
        <w:jc w:val="both"/>
      </w:pPr>
      <w:r>
        <w:rPr>
          <w:rFonts w:ascii="Times New Roman"/>
          <w:b w:val="false"/>
          <w:i w:val="false"/>
          <w:color w:val="000000"/>
          <w:sz w:val="28"/>
        </w:rPr>
        <w:t>
      (қолтаңбасы) (тегі, аты, әкесінің аты (болған жағдайда)</w:t>
      </w:r>
    </w:p>
    <w:bookmarkEnd w:id="246"/>
    <w:bookmarkStart w:name="z276" w:id="247"/>
    <w:p>
      <w:pPr>
        <w:spacing w:after="0"/>
        <w:ind w:left="0"/>
        <w:jc w:val="both"/>
      </w:pPr>
      <w:r>
        <w:rPr>
          <w:rFonts w:ascii="Times New Roman"/>
          <w:b w:val="false"/>
          <w:i w:val="false"/>
          <w:color w:val="000000"/>
          <w:sz w:val="28"/>
        </w:rPr>
        <w:t>
      Берілген күні: 20__ "__"_____________</w:t>
      </w:r>
    </w:p>
    <w:bookmarkEnd w:id="247"/>
    <w:bookmarkStart w:name="z277" w:id="248"/>
    <w:p>
      <w:pPr>
        <w:spacing w:after="0"/>
        <w:ind w:left="0"/>
        <w:jc w:val="both"/>
      </w:pPr>
      <w:r>
        <w:rPr>
          <w:rFonts w:ascii="Times New Roman"/>
          <w:b w:val="false"/>
          <w:i w:val="false"/>
          <w:color w:val="000000"/>
          <w:sz w:val="28"/>
        </w:rPr>
        <w:t>
      Қолданыстағы ғимараттардың үй-жайларын (жеке бөліктерін) реконструкциялау</w:t>
      </w:r>
    </w:p>
    <w:bookmarkEnd w:id="248"/>
    <w:bookmarkStart w:name="z278" w:id="249"/>
    <w:p>
      <w:pPr>
        <w:spacing w:after="0"/>
        <w:ind w:left="0"/>
        <w:jc w:val="both"/>
      </w:pPr>
      <w:r>
        <w:rPr>
          <w:rFonts w:ascii="Times New Roman"/>
          <w:b w:val="false"/>
          <w:i w:val="false"/>
          <w:color w:val="000000"/>
          <w:sz w:val="28"/>
        </w:rPr>
        <w:t>
      (қайта жоспарлау, қайта жабдықтау) бойынша: Бас мемлекеттiк құрылыс инспекторына</w:t>
      </w:r>
    </w:p>
    <w:bookmarkEnd w:id="249"/>
    <w:bookmarkStart w:name="z279" w:id="250"/>
    <w:p>
      <w:pPr>
        <w:spacing w:after="0"/>
        <w:ind w:left="0"/>
        <w:jc w:val="both"/>
      </w:pPr>
      <w:r>
        <w:rPr>
          <w:rFonts w:ascii="Times New Roman"/>
          <w:b w:val="false"/>
          <w:i w:val="false"/>
          <w:color w:val="000000"/>
          <w:sz w:val="28"/>
        </w:rPr>
        <w:t>
      (облыстың, республикалық маңызы бар қаланың, астананың)</w:t>
      </w:r>
    </w:p>
    <w:bookmarkEnd w:id="250"/>
    <w:bookmarkStart w:name="z280" w:id="251"/>
    <w:p>
      <w:pPr>
        <w:spacing w:after="0"/>
        <w:ind w:left="0"/>
        <w:jc w:val="both"/>
      </w:pPr>
      <w:r>
        <w:rPr>
          <w:rFonts w:ascii="Times New Roman"/>
          <w:b w:val="false"/>
          <w:i w:val="false"/>
          <w:color w:val="000000"/>
          <w:sz w:val="28"/>
        </w:rPr>
        <w:t>
      ____________________________________________________________________</w:t>
      </w:r>
    </w:p>
    <w:bookmarkEnd w:id="251"/>
    <w:bookmarkStart w:name="z281" w:id="252"/>
    <w:p>
      <w:pPr>
        <w:spacing w:after="0"/>
        <w:ind w:left="0"/>
        <w:jc w:val="both"/>
      </w:pPr>
      <w:r>
        <w:rPr>
          <w:rFonts w:ascii="Times New Roman"/>
          <w:b w:val="false"/>
          <w:i w:val="false"/>
          <w:color w:val="000000"/>
          <w:sz w:val="28"/>
        </w:rPr>
        <w:t>
       (тегі, аты, әкесінің аты (болған жағдайда)</w:t>
      </w:r>
    </w:p>
    <w:bookmarkEnd w:id="252"/>
    <w:bookmarkStart w:name="z282" w:id="253"/>
    <w:p>
      <w:pPr>
        <w:spacing w:after="0"/>
        <w:ind w:left="0"/>
        <w:jc w:val="both"/>
      </w:pPr>
      <w:r>
        <w:rPr>
          <w:rFonts w:ascii="Times New Roman"/>
          <w:b w:val="false"/>
          <w:i w:val="false"/>
          <w:color w:val="000000"/>
          <w:sz w:val="28"/>
        </w:rPr>
        <w:t>
      Тапсырыс берушi (құрылыс салушы)</w:t>
      </w:r>
    </w:p>
    <w:bookmarkEnd w:id="253"/>
    <w:bookmarkStart w:name="z283" w:id="254"/>
    <w:p>
      <w:pPr>
        <w:spacing w:after="0"/>
        <w:ind w:left="0"/>
        <w:jc w:val="both"/>
      </w:pPr>
      <w:r>
        <w:rPr>
          <w:rFonts w:ascii="Times New Roman"/>
          <w:b w:val="false"/>
          <w:i w:val="false"/>
          <w:color w:val="000000"/>
          <w:sz w:val="28"/>
        </w:rPr>
        <w:t>
      ________________________________________________________________</w:t>
      </w:r>
    </w:p>
    <w:bookmarkEnd w:id="254"/>
    <w:bookmarkStart w:name="z284" w:id="255"/>
    <w:p>
      <w:pPr>
        <w:spacing w:after="0"/>
        <w:ind w:left="0"/>
        <w:jc w:val="both"/>
      </w:pPr>
      <w:r>
        <w:rPr>
          <w:rFonts w:ascii="Times New Roman"/>
          <w:b w:val="false"/>
          <w:i w:val="false"/>
          <w:color w:val="000000"/>
          <w:sz w:val="28"/>
        </w:rPr>
        <w:t>
      (жеке тұлға үшін – тегі, аты, әкесінің аты (болған жағдайда), заңды тұлға үшін –</w:t>
      </w:r>
    </w:p>
    <w:bookmarkEnd w:id="255"/>
    <w:bookmarkStart w:name="z285" w:id="256"/>
    <w:p>
      <w:pPr>
        <w:spacing w:after="0"/>
        <w:ind w:left="0"/>
        <w:jc w:val="both"/>
      </w:pPr>
      <w:r>
        <w:rPr>
          <w:rFonts w:ascii="Times New Roman"/>
          <w:b w:val="false"/>
          <w:i w:val="false"/>
          <w:color w:val="000000"/>
          <w:sz w:val="28"/>
        </w:rPr>
        <w:t>
      ұйымның атауы, пошталық мекенжайы және телефоны)</w:t>
      </w:r>
    </w:p>
    <w:bookmarkEnd w:id="256"/>
    <w:bookmarkStart w:name="z286" w:id="257"/>
    <w:p>
      <w:pPr>
        <w:spacing w:after="0"/>
        <w:ind w:left="0"/>
        <w:jc w:val="both"/>
      </w:pPr>
      <w:r>
        <w:rPr>
          <w:rFonts w:ascii="Times New Roman"/>
          <w:b w:val="false"/>
          <w:i w:val="false"/>
          <w:color w:val="000000"/>
          <w:sz w:val="28"/>
        </w:rPr>
        <w:t>
      Осымен___________________________________________________________________</w:t>
      </w:r>
    </w:p>
    <w:bookmarkEnd w:id="257"/>
    <w:bookmarkStart w:name="z287" w:id="258"/>
    <w:p>
      <w:pPr>
        <w:spacing w:after="0"/>
        <w:ind w:left="0"/>
        <w:jc w:val="both"/>
      </w:pPr>
      <w:r>
        <w:rPr>
          <w:rFonts w:ascii="Times New Roman"/>
          <w:b w:val="false"/>
          <w:i w:val="false"/>
          <w:color w:val="000000"/>
          <w:sz w:val="28"/>
        </w:rPr>
        <w:t>
      (объектiнiң атауы және орналасқан жері) қолданыстағы ғимараттардың үй-жайларын</w:t>
      </w:r>
    </w:p>
    <w:bookmarkEnd w:id="258"/>
    <w:bookmarkStart w:name="z288" w:id="259"/>
    <w:p>
      <w:pPr>
        <w:spacing w:after="0"/>
        <w:ind w:left="0"/>
        <w:jc w:val="both"/>
      </w:pPr>
      <w:r>
        <w:rPr>
          <w:rFonts w:ascii="Times New Roman"/>
          <w:b w:val="false"/>
          <w:i w:val="false"/>
          <w:color w:val="000000"/>
          <w:sz w:val="28"/>
        </w:rPr>
        <w:t>
      (жеке бөліктерін) реконструкциялау (қайта жоспарлау, қайта жабдықтау) бойынша</w:t>
      </w:r>
    </w:p>
    <w:bookmarkEnd w:id="259"/>
    <w:bookmarkStart w:name="z289" w:id="260"/>
    <w:p>
      <w:pPr>
        <w:spacing w:after="0"/>
        <w:ind w:left="0"/>
        <w:jc w:val="both"/>
      </w:pPr>
      <w:r>
        <w:rPr>
          <w:rFonts w:ascii="Times New Roman"/>
          <w:b w:val="false"/>
          <w:i w:val="false"/>
          <w:color w:val="000000"/>
          <w:sz w:val="28"/>
        </w:rPr>
        <w:t>
      құрылыс-монтаждау жұмыстарының басталуы туралы хабарлаймын.</w:t>
      </w:r>
    </w:p>
    <w:bookmarkEnd w:id="260"/>
    <w:bookmarkStart w:name="z290" w:id="261"/>
    <w:p>
      <w:pPr>
        <w:spacing w:after="0"/>
        <w:ind w:left="0"/>
        <w:jc w:val="both"/>
      </w:pPr>
      <w:r>
        <w:rPr>
          <w:rFonts w:ascii="Times New Roman"/>
          <w:b w:val="false"/>
          <w:i w:val="false"/>
          <w:color w:val="000000"/>
          <w:sz w:val="28"/>
        </w:rPr>
        <w:t>
      Құрылыстың басталуы 20__ "__"___________________________</w:t>
      </w:r>
    </w:p>
    <w:bookmarkEnd w:id="261"/>
    <w:bookmarkStart w:name="z291" w:id="262"/>
    <w:p>
      <w:pPr>
        <w:spacing w:after="0"/>
        <w:ind w:left="0"/>
        <w:jc w:val="both"/>
      </w:pPr>
      <w:r>
        <w:rPr>
          <w:rFonts w:ascii="Times New Roman"/>
          <w:b w:val="false"/>
          <w:i w:val="false"/>
          <w:color w:val="000000"/>
          <w:sz w:val="28"/>
        </w:rPr>
        <w:t>
      Пайдалануға беру мерзiмi 20__ "__"_____________</w:t>
      </w:r>
    </w:p>
    <w:bookmarkEnd w:id="262"/>
    <w:bookmarkStart w:name="z292" w:id="263"/>
    <w:p>
      <w:pPr>
        <w:spacing w:after="0"/>
        <w:ind w:left="0"/>
        <w:jc w:val="both"/>
      </w:pPr>
      <w:r>
        <w:rPr>
          <w:rFonts w:ascii="Times New Roman"/>
          <w:b w:val="false"/>
          <w:i w:val="false"/>
          <w:color w:val="000000"/>
          <w:sz w:val="28"/>
        </w:rPr>
        <w:t>
      Бұл ретте мынаны хабарлаймын:</w:t>
      </w:r>
    </w:p>
    <w:bookmarkEnd w:id="263"/>
    <w:bookmarkStart w:name="z293" w:id="264"/>
    <w:p>
      <w:pPr>
        <w:spacing w:after="0"/>
        <w:ind w:left="0"/>
        <w:jc w:val="both"/>
      </w:pPr>
      <w:r>
        <w:rPr>
          <w:rFonts w:ascii="Times New Roman"/>
          <w:b w:val="false"/>
          <w:i w:val="false"/>
          <w:color w:val="000000"/>
          <w:sz w:val="28"/>
        </w:rPr>
        <w:t>
      1. Сәулет және қала құрылысы саласында функцияларды жүзеге асыратын тиісті</w:t>
      </w:r>
    </w:p>
    <w:bookmarkEnd w:id="264"/>
    <w:bookmarkStart w:name="z294" w:id="265"/>
    <w:p>
      <w:pPr>
        <w:spacing w:after="0"/>
        <w:ind w:left="0"/>
        <w:jc w:val="both"/>
      </w:pPr>
      <w:r>
        <w:rPr>
          <w:rFonts w:ascii="Times New Roman"/>
          <w:b w:val="false"/>
          <w:i w:val="false"/>
          <w:color w:val="000000"/>
          <w:sz w:val="28"/>
        </w:rPr>
        <w:t>
      жергілікті атқарушы органның қолданыстағы ғимараттардың үй-жайларын (жеке</w:t>
      </w:r>
    </w:p>
    <w:bookmarkEnd w:id="265"/>
    <w:bookmarkStart w:name="z295" w:id="266"/>
    <w:p>
      <w:pPr>
        <w:spacing w:after="0"/>
        <w:ind w:left="0"/>
        <w:jc w:val="both"/>
      </w:pPr>
      <w:r>
        <w:rPr>
          <w:rFonts w:ascii="Times New Roman"/>
          <w:b w:val="false"/>
          <w:i w:val="false"/>
          <w:color w:val="000000"/>
          <w:sz w:val="28"/>
        </w:rPr>
        <w:t>
      бөліктерін) реконструкциялау (қайта жоспарлау, қайта жабдықтау) туралы</w:t>
      </w:r>
    </w:p>
    <w:bookmarkEnd w:id="266"/>
    <w:bookmarkStart w:name="z296" w:id="267"/>
    <w:p>
      <w:pPr>
        <w:spacing w:after="0"/>
        <w:ind w:left="0"/>
        <w:jc w:val="both"/>
      </w:pPr>
      <w:r>
        <w:rPr>
          <w:rFonts w:ascii="Times New Roman"/>
          <w:b w:val="false"/>
          <w:i w:val="false"/>
          <w:color w:val="000000"/>
          <w:sz w:val="28"/>
        </w:rPr>
        <w:t>
      ______________________________________________________________</w:t>
      </w:r>
    </w:p>
    <w:bookmarkEnd w:id="267"/>
    <w:bookmarkStart w:name="z297" w:id="268"/>
    <w:p>
      <w:pPr>
        <w:spacing w:after="0"/>
        <w:ind w:left="0"/>
        <w:jc w:val="both"/>
      </w:pPr>
      <w:r>
        <w:rPr>
          <w:rFonts w:ascii="Times New Roman"/>
          <w:b w:val="false"/>
          <w:i w:val="false"/>
          <w:color w:val="000000"/>
          <w:sz w:val="28"/>
        </w:rPr>
        <w:t>
      (жергілікті атқарушы органның атауы)</w:t>
      </w:r>
    </w:p>
    <w:bookmarkEnd w:id="268"/>
    <w:bookmarkStart w:name="z298" w:id="269"/>
    <w:p>
      <w:pPr>
        <w:spacing w:after="0"/>
        <w:ind w:left="0"/>
        <w:jc w:val="both"/>
      </w:pPr>
      <w:r>
        <w:rPr>
          <w:rFonts w:ascii="Times New Roman"/>
          <w:b w:val="false"/>
          <w:i w:val="false"/>
          <w:color w:val="000000"/>
          <w:sz w:val="28"/>
        </w:rPr>
        <w:t>
      20__ "__"__________ №____шешімі.</w:t>
      </w:r>
    </w:p>
    <w:bookmarkEnd w:id="269"/>
    <w:bookmarkStart w:name="z299" w:id="270"/>
    <w:p>
      <w:pPr>
        <w:spacing w:after="0"/>
        <w:ind w:left="0"/>
        <w:jc w:val="both"/>
      </w:pPr>
      <w:r>
        <w:rPr>
          <w:rFonts w:ascii="Times New Roman"/>
          <w:b w:val="false"/>
          <w:i w:val="false"/>
          <w:color w:val="000000"/>
          <w:sz w:val="28"/>
        </w:rPr>
        <w:t>
      2. Өзгертілетін үй-жайға (ғимараттың бір бөлігіне) ___________________</w:t>
      </w:r>
    </w:p>
    <w:bookmarkEnd w:id="270"/>
    <w:bookmarkStart w:name="z300" w:id="271"/>
    <w:p>
      <w:pPr>
        <w:spacing w:after="0"/>
        <w:ind w:left="0"/>
        <w:jc w:val="both"/>
      </w:pPr>
      <w:r>
        <w:rPr>
          <w:rFonts w:ascii="Times New Roman"/>
          <w:b w:val="false"/>
          <w:i w:val="false"/>
          <w:color w:val="000000"/>
          <w:sz w:val="28"/>
        </w:rPr>
        <w:t>
      ____________________________________________________________________</w:t>
      </w:r>
    </w:p>
    <w:bookmarkEnd w:id="271"/>
    <w:bookmarkStart w:name="z301" w:id="272"/>
    <w:p>
      <w:pPr>
        <w:spacing w:after="0"/>
        <w:ind w:left="0"/>
        <w:jc w:val="both"/>
      </w:pPr>
      <w:r>
        <w:rPr>
          <w:rFonts w:ascii="Times New Roman"/>
          <w:b w:val="false"/>
          <w:i w:val="false"/>
          <w:color w:val="000000"/>
          <w:sz w:val="28"/>
        </w:rPr>
        <w:t>
      (құжаттардың атауы, құжаттарды берген органның атауы)</w:t>
      </w:r>
    </w:p>
    <w:bookmarkEnd w:id="272"/>
    <w:bookmarkStart w:name="z302" w:id="273"/>
    <w:p>
      <w:pPr>
        <w:spacing w:after="0"/>
        <w:ind w:left="0"/>
        <w:jc w:val="both"/>
      </w:pPr>
      <w:r>
        <w:rPr>
          <w:rFonts w:ascii="Times New Roman"/>
          <w:b w:val="false"/>
          <w:i w:val="false"/>
          <w:color w:val="000000"/>
          <w:sz w:val="28"/>
        </w:rPr>
        <w:t>
      20__ "__"__________ №____меншік құқығын растайтын құжаттарды берді, не</w:t>
      </w:r>
    </w:p>
    <w:bookmarkEnd w:id="273"/>
    <w:bookmarkStart w:name="z303" w:id="274"/>
    <w:p>
      <w:pPr>
        <w:spacing w:after="0"/>
        <w:ind w:left="0"/>
        <w:jc w:val="both"/>
      </w:pPr>
      <w:r>
        <w:rPr>
          <w:rFonts w:ascii="Times New Roman"/>
          <w:b w:val="false"/>
          <w:i w:val="false"/>
          <w:color w:val="000000"/>
          <w:sz w:val="28"/>
        </w:rPr>
        <w:t>
      ____________________________________________________________________</w:t>
      </w:r>
    </w:p>
    <w:bookmarkEnd w:id="274"/>
    <w:bookmarkStart w:name="z304" w:id="275"/>
    <w:p>
      <w:pPr>
        <w:spacing w:after="0"/>
        <w:ind w:left="0"/>
        <w:jc w:val="both"/>
      </w:pPr>
      <w:r>
        <w:rPr>
          <w:rFonts w:ascii="Times New Roman"/>
          <w:b w:val="false"/>
          <w:i w:val="false"/>
          <w:color w:val="000000"/>
          <w:sz w:val="28"/>
        </w:rPr>
        <w:t>
      (нотариат конторасының мекенжайы, растаған адамның тегі, аты, әкесінің аты (болған</w:t>
      </w:r>
    </w:p>
    <w:bookmarkEnd w:id="275"/>
    <w:bookmarkStart w:name="z305" w:id="276"/>
    <w:p>
      <w:pPr>
        <w:spacing w:after="0"/>
        <w:ind w:left="0"/>
        <w:jc w:val="both"/>
      </w:pPr>
      <w:r>
        <w:rPr>
          <w:rFonts w:ascii="Times New Roman"/>
          <w:b w:val="false"/>
          <w:i w:val="false"/>
          <w:color w:val="000000"/>
          <w:sz w:val="28"/>
        </w:rPr>
        <w:t>
      жағдайда) үй-жайдың немесе ғимараттың бір бөлігінің меншік иесінің (меншік</w:t>
      </w:r>
    </w:p>
    <w:bookmarkEnd w:id="276"/>
    <w:bookmarkStart w:name="z306" w:id="277"/>
    <w:p>
      <w:pPr>
        <w:spacing w:after="0"/>
        <w:ind w:left="0"/>
        <w:jc w:val="both"/>
      </w:pPr>
      <w:r>
        <w:rPr>
          <w:rFonts w:ascii="Times New Roman"/>
          <w:b w:val="false"/>
          <w:i w:val="false"/>
          <w:color w:val="000000"/>
          <w:sz w:val="28"/>
        </w:rPr>
        <w:t>
      иелерінің) оларды өзгертуге нотариат куәландырған жазбаша келісімі бар.</w:t>
      </w:r>
    </w:p>
    <w:bookmarkEnd w:id="277"/>
    <w:bookmarkStart w:name="z307" w:id="278"/>
    <w:p>
      <w:pPr>
        <w:spacing w:after="0"/>
        <w:ind w:left="0"/>
        <w:jc w:val="both"/>
      </w:pPr>
      <w:r>
        <w:rPr>
          <w:rFonts w:ascii="Times New Roman"/>
          <w:b w:val="false"/>
          <w:i w:val="false"/>
          <w:color w:val="000000"/>
          <w:sz w:val="28"/>
        </w:rPr>
        <w:t>
      3. Жерге тиісті құқық беру туралы 20__ "__"__________ №____шешімді (егер</w:t>
      </w:r>
    </w:p>
    <w:bookmarkEnd w:id="278"/>
    <w:bookmarkStart w:name="z308" w:id="279"/>
    <w:p>
      <w:pPr>
        <w:spacing w:after="0"/>
        <w:ind w:left="0"/>
        <w:jc w:val="both"/>
      </w:pPr>
      <w:r>
        <w:rPr>
          <w:rFonts w:ascii="Times New Roman"/>
          <w:b w:val="false"/>
          <w:i w:val="false"/>
          <w:color w:val="000000"/>
          <w:sz w:val="28"/>
        </w:rPr>
        <w:t>
      жоспарланып отырған өзгеріс қосымша жер учаскесін бөлуді (кесіп беруді) көздесе)</w:t>
      </w:r>
    </w:p>
    <w:bookmarkEnd w:id="279"/>
    <w:bookmarkStart w:name="z309" w:id="280"/>
    <w:p>
      <w:pPr>
        <w:spacing w:after="0"/>
        <w:ind w:left="0"/>
        <w:jc w:val="both"/>
      </w:pPr>
      <w:r>
        <w:rPr>
          <w:rFonts w:ascii="Times New Roman"/>
          <w:b w:val="false"/>
          <w:i w:val="false"/>
          <w:color w:val="000000"/>
          <w:sz w:val="28"/>
        </w:rPr>
        <w:t>
      ____________________________________________________________ берді.</w:t>
      </w:r>
    </w:p>
    <w:bookmarkEnd w:id="280"/>
    <w:bookmarkStart w:name="z310" w:id="281"/>
    <w:p>
      <w:pPr>
        <w:spacing w:after="0"/>
        <w:ind w:left="0"/>
        <w:jc w:val="both"/>
      </w:pPr>
      <w:r>
        <w:rPr>
          <w:rFonts w:ascii="Times New Roman"/>
          <w:b w:val="false"/>
          <w:i w:val="false"/>
          <w:color w:val="000000"/>
          <w:sz w:val="28"/>
        </w:rPr>
        <w:t>
      (жергілікті атқарушы органның атауы)</w:t>
      </w:r>
    </w:p>
    <w:bookmarkEnd w:id="281"/>
    <w:bookmarkStart w:name="z311" w:id="282"/>
    <w:p>
      <w:pPr>
        <w:spacing w:after="0"/>
        <w:ind w:left="0"/>
        <w:jc w:val="both"/>
      </w:pPr>
      <w:r>
        <w:rPr>
          <w:rFonts w:ascii="Times New Roman"/>
          <w:b w:val="false"/>
          <w:i w:val="false"/>
          <w:color w:val="000000"/>
          <w:sz w:val="28"/>
        </w:rPr>
        <w:t>
      4. Қолданыстағы ғимараттардың үй-жайларын (жеке бөліктерін) реконструкциялау</w:t>
      </w:r>
    </w:p>
    <w:bookmarkEnd w:id="282"/>
    <w:bookmarkStart w:name="z312" w:id="283"/>
    <w:p>
      <w:pPr>
        <w:spacing w:after="0"/>
        <w:ind w:left="0"/>
        <w:jc w:val="both"/>
      </w:pPr>
      <w:r>
        <w:rPr>
          <w:rFonts w:ascii="Times New Roman"/>
          <w:b w:val="false"/>
          <w:i w:val="false"/>
          <w:color w:val="000000"/>
          <w:sz w:val="28"/>
        </w:rPr>
        <w:t>
      (қайта жоспарлау, қайта жабдықтау) бойынша жобалық (жобалау-сметалық) құжаттама</w:t>
      </w:r>
    </w:p>
    <w:bookmarkEnd w:id="283"/>
    <w:bookmarkStart w:name="z313" w:id="284"/>
    <w:p>
      <w:pPr>
        <w:spacing w:after="0"/>
        <w:ind w:left="0"/>
        <w:jc w:val="both"/>
      </w:pPr>
      <w:r>
        <w:rPr>
          <w:rFonts w:ascii="Times New Roman"/>
          <w:b w:val="false"/>
          <w:i w:val="false"/>
          <w:color w:val="000000"/>
          <w:sz w:val="28"/>
        </w:rPr>
        <w:t>
      ____________________________________________________________</w:t>
      </w:r>
    </w:p>
    <w:bookmarkEnd w:id="284"/>
    <w:bookmarkStart w:name="z314" w:id="285"/>
    <w:p>
      <w:pPr>
        <w:spacing w:after="0"/>
        <w:ind w:left="0"/>
        <w:jc w:val="both"/>
      </w:pPr>
      <w:r>
        <w:rPr>
          <w:rFonts w:ascii="Times New Roman"/>
          <w:b w:val="false"/>
          <w:i w:val="false"/>
          <w:color w:val="000000"/>
          <w:sz w:val="28"/>
        </w:rPr>
        <w:t>
      (жергілікті атқарушы органның атауы)</w:t>
      </w:r>
    </w:p>
    <w:bookmarkEnd w:id="285"/>
    <w:bookmarkStart w:name="z315" w:id="286"/>
    <w:p>
      <w:pPr>
        <w:spacing w:after="0"/>
        <w:ind w:left="0"/>
        <w:jc w:val="both"/>
      </w:pPr>
      <w:r>
        <w:rPr>
          <w:rFonts w:ascii="Times New Roman"/>
          <w:b w:val="false"/>
          <w:i w:val="false"/>
          <w:color w:val="000000"/>
          <w:sz w:val="28"/>
        </w:rPr>
        <w:t>
      берген 20__ "__"__________ №___ сәулет-жоспарлау тапсырмасына сәйкес,</w:t>
      </w:r>
    </w:p>
    <w:bookmarkEnd w:id="286"/>
    <w:bookmarkStart w:name="z316" w:id="287"/>
    <w:p>
      <w:pPr>
        <w:spacing w:after="0"/>
        <w:ind w:left="0"/>
        <w:jc w:val="both"/>
      </w:pPr>
      <w:r>
        <w:rPr>
          <w:rFonts w:ascii="Times New Roman"/>
          <w:b w:val="false"/>
          <w:i w:val="false"/>
          <w:color w:val="000000"/>
          <w:sz w:val="28"/>
        </w:rPr>
        <w:t>
      ___________________________________________________________________</w:t>
      </w:r>
    </w:p>
    <w:bookmarkEnd w:id="287"/>
    <w:bookmarkStart w:name="z317" w:id="288"/>
    <w:p>
      <w:pPr>
        <w:spacing w:after="0"/>
        <w:ind w:left="0"/>
        <w:jc w:val="both"/>
      </w:pPr>
      <w:r>
        <w:rPr>
          <w:rFonts w:ascii="Times New Roman"/>
          <w:b w:val="false"/>
          <w:i w:val="false"/>
          <w:color w:val="000000"/>
          <w:sz w:val="28"/>
        </w:rPr>
        <w:t>
      ____________________________________________________________________</w:t>
      </w:r>
    </w:p>
    <w:bookmarkEnd w:id="288"/>
    <w:bookmarkStart w:name="z318" w:id="289"/>
    <w:p>
      <w:pPr>
        <w:spacing w:after="0"/>
        <w:ind w:left="0"/>
        <w:jc w:val="both"/>
      </w:pPr>
      <w:r>
        <w:rPr>
          <w:rFonts w:ascii="Times New Roman"/>
          <w:b w:val="false"/>
          <w:i w:val="false"/>
          <w:color w:val="000000"/>
          <w:sz w:val="28"/>
        </w:rPr>
        <w:t>
      (жобалау ұйымының атауы, лицензияның №, алған күні және санаты, жобалаудың</w:t>
      </w:r>
    </w:p>
    <w:bookmarkEnd w:id="289"/>
    <w:bookmarkStart w:name="z319" w:id="290"/>
    <w:p>
      <w:pPr>
        <w:spacing w:after="0"/>
        <w:ind w:left="0"/>
        <w:jc w:val="both"/>
      </w:pPr>
      <w:r>
        <w:rPr>
          <w:rFonts w:ascii="Times New Roman"/>
          <w:b w:val="false"/>
          <w:i w:val="false"/>
          <w:color w:val="000000"/>
          <w:sz w:val="28"/>
        </w:rPr>
        <w:t>
      сатылылығы) әзірленді және ________________________________________ бекітілді.</w:t>
      </w:r>
    </w:p>
    <w:bookmarkEnd w:id="290"/>
    <w:bookmarkStart w:name="z320" w:id="291"/>
    <w:p>
      <w:pPr>
        <w:spacing w:after="0"/>
        <w:ind w:left="0"/>
        <w:jc w:val="both"/>
      </w:pPr>
      <w:r>
        <w:rPr>
          <w:rFonts w:ascii="Times New Roman"/>
          <w:b w:val="false"/>
          <w:i w:val="false"/>
          <w:color w:val="000000"/>
          <w:sz w:val="28"/>
        </w:rPr>
        <w:t>
      (тегі, аты, әкесінің аты (болған жағдайда) және (немесе) бұйрықтың № және күні)</w:t>
      </w:r>
    </w:p>
    <w:bookmarkEnd w:id="291"/>
    <w:bookmarkStart w:name="z321" w:id="292"/>
    <w:p>
      <w:pPr>
        <w:spacing w:after="0"/>
        <w:ind w:left="0"/>
        <w:jc w:val="both"/>
      </w:pPr>
      <w:r>
        <w:rPr>
          <w:rFonts w:ascii="Times New Roman"/>
          <w:b w:val="false"/>
          <w:i w:val="false"/>
          <w:color w:val="000000"/>
          <w:sz w:val="28"/>
        </w:rPr>
        <w:t>
      5. Сараптаманың 20__ "__"__________ №___ оң қорытындысын (сараптама жүргізу</w:t>
      </w:r>
    </w:p>
    <w:bookmarkEnd w:id="292"/>
    <w:bookmarkStart w:name="z322" w:id="293"/>
    <w:p>
      <w:pPr>
        <w:spacing w:after="0"/>
        <w:ind w:left="0"/>
        <w:jc w:val="both"/>
      </w:pPr>
      <w:r>
        <w:rPr>
          <w:rFonts w:ascii="Times New Roman"/>
          <w:b w:val="false"/>
          <w:i w:val="false"/>
          <w:color w:val="000000"/>
          <w:sz w:val="28"/>
        </w:rPr>
        <w:t>
      міндетті болған жағдайда)____________________________________________________</w:t>
      </w:r>
    </w:p>
    <w:bookmarkEnd w:id="293"/>
    <w:bookmarkStart w:name="z323" w:id="294"/>
    <w:p>
      <w:pPr>
        <w:spacing w:after="0"/>
        <w:ind w:left="0"/>
        <w:jc w:val="both"/>
      </w:pPr>
      <w:r>
        <w:rPr>
          <w:rFonts w:ascii="Times New Roman"/>
          <w:b w:val="false"/>
          <w:i w:val="false"/>
          <w:color w:val="000000"/>
          <w:sz w:val="28"/>
        </w:rPr>
        <w:t>
      сараптаманың түрі, сарапшының тегі, аты, әкесінің аты (болған жағдайда), телефоны,</w:t>
      </w:r>
    </w:p>
    <w:bookmarkEnd w:id="294"/>
    <w:bookmarkStart w:name="z324" w:id="295"/>
    <w:p>
      <w:pPr>
        <w:spacing w:after="0"/>
        <w:ind w:left="0"/>
        <w:jc w:val="both"/>
      </w:pPr>
      <w:r>
        <w:rPr>
          <w:rFonts w:ascii="Times New Roman"/>
          <w:b w:val="false"/>
          <w:i w:val="false"/>
          <w:color w:val="000000"/>
          <w:sz w:val="28"/>
        </w:rPr>
        <w:t>
      аттестатының №, алған күні және мамандануы) берді.</w:t>
      </w:r>
    </w:p>
    <w:bookmarkEnd w:id="295"/>
    <w:bookmarkStart w:name="z325" w:id="296"/>
    <w:p>
      <w:pPr>
        <w:spacing w:after="0"/>
        <w:ind w:left="0"/>
        <w:jc w:val="both"/>
      </w:pPr>
      <w:r>
        <w:rPr>
          <w:rFonts w:ascii="Times New Roman"/>
          <w:b w:val="false"/>
          <w:i w:val="false"/>
          <w:color w:val="000000"/>
          <w:sz w:val="28"/>
        </w:rPr>
        <w:t>
      6. Өзгертілетін үй-жайлармен (үйдің бөліктерімен) іргелес басқа үй-жайлар (тұрғын үй</w:t>
      </w:r>
    </w:p>
    <w:bookmarkEnd w:id="296"/>
    <w:bookmarkStart w:name="z326" w:id="297"/>
    <w:p>
      <w:pPr>
        <w:spacing w:after="0"/>
        <w:ind w:left="0"/>
        <w:jc w:val="both"/>
      </w:pPr>
      <w:r>
        <w:rPr>
          <w:rFonts w:ascii="Times New Roman"/>
          <w:b w:val="false"/>
          <w:i w:val="false"/>
          <w:color w:val="000000"/>
          <w:sz w:val="28"/>
        </w:rPr>
        <w:t>
      бөліктері) иелерінің (егер үй-жайлардың (тұрғын үй бөліктерінің) жоспарланып</w:t>
      </w:r>
    </w:p>
    <w:bookmarkEnd w:id="297"/>
    <w:bookmarkStart w:name="z327" w:id="298"/>
    <w:p>
      <w:pPr>
        <w:spacing w:after="0"/>
        <w:ind w:left="0"/>
        <w:jc w:val="both"/>
      </w:pPr>
      <w:r>
        <w:rPr>
          <w:rFonts w:ascii="Times New Roman"/>
          <w:b w:val="false"/>
          <w:i w:val="false"/>
          <w:color w:val="000000"/>
          <w:sz w:val="28"/>
        </w:rPr>
        <w:t>
      отырған реконструкциясы (қайта жоспарлануы, қайта жабдықталуы) немесе</w:t>
      </w:r>
    </w:p>
    <w:bookmarkEnd w:id="298"/>
    <w:bookmarkStart w:name="z328" w:id="299"/>
    <w:p>
      <w:pPr>
        <w:spacing w:after="0"/>
        <w:ind w:left="0"/>
        <w:jc w:val="both"/>
      </w:pPr>
      <w:r>
        <w:rPr>
          <w:rFonts w:ascii="Times New Roman"/>
          <w:b w:val="false"/>
          <w:i w:val="false"/>
          <w:color w:val="000000"/>
          <w:sz w:val="28"/>
        </w:rPr>
        <w:t>
      үй-жайлардың шекараларын көшіруі олардың мүдделерін қозғаса)</w:t>
      </w:r>
    </w:p>
    <w:bookmarkEnd w:id="299"/>
    <w:bookmarkStart w:name="z329" w:id="300"/>
    <w:p>
      <w:pPr>
        <w:spacing w:after="0"/>
        <w:ind w:left="0"/>
        <w:jc w:val="both"/>
      </w:pPr>
      <w:r>
        <w:rPr>
          <w:rFonts w:ascii="Times New Roman"/>
          <w:b w:val="false"/>
          <w:i w:val="false"/>
          <w:color w:val="000000"/>
          <w:sz w:val="28"/>
        </w:rPr>
        <w:t>
      ____________________________________________________________________</w:t>
      </w:r>
    </w:p>
    <w:bookmarkEnd w:id="300"/>
    <w:bookmarkStart w:name="z330" w:id="301"/>
    <w:p>
      <w:pPr>
        <w:spacing w:after="0"/>
        <w:ind w:left="0"/>
        <w:jc w:val="both"/>
      </w:pPr>
      <w:r>
        <w:rPr>
          <w:rFonts w:ascii="Times New Roman"/>
          <w:b w:val="false"/>
          <w:i w:val="false"/>
          <w:color w:val="000000"/>
          <w:sz w:val="28"/>
        </w:rPr>
        <w:t>
      (нотариат конторасының мекенжайы, растаған адамның тегі, аты, әкесінің аты (болған</w:t>
      </w:r>
    </w:p>
    <w:bookmarkEnd w:id="301"/>
    <w:bookmarkStart w:name="z331" w:id="302"/>
    <w:p>
      <w:pPr>
        <w:spacing w:after="0"/>
        <w:ind w:left="0"/>
        <w:jc w:val="both"/>
      </w:pPr>
      <w:r>
        <w:rPr>
          <w:rFonts w:ascii="Times New Roman"/>
          <w:b w:val="false"/>
          <w:i w:val="false"/>
          <w:color w:val="000000"/>
          <w:sz w:val="28"/>
        </w:rPr>
        <w:t>
      жағдайда) нотариат куәландырған 20__ "__"__________ №___ жазбаша келісімі бар.</w:t>
      </w:r>
    </w:p>
    <w:bookmarkEnd w:id="302"/>
    <w:bookmarkStart w:name="z332" w:id="303"/>
    <w:p>
      <w:pPr>
        <w:spacing w:after="0"/>
        <w:ind w:left="0"/>
        <w:jc w:val="both"/>
      </w:pPr>
      <w:r>
        <w:rPr>
          <w:rFonts w:ascii="Times New Roman"/>
          <w:b w:val="false"/>
          <w:i w:val="false"/>
          <w:color w:val="000000"/>
          <w:sz w:val="28"/>
        </w:rPr>
        <w:t>
      7. Жұмыстар 20__ "__"__________ №___ мердігерлік шарттың негізінде</w:t>
      </w:r>
    </w:p>
    <w:bookmarkEnd w:id="303"/>
    <w:bookmarkStart w:name="z333" w:id="304"/>
    <w:p>
      <w:pPr>
        <w:spacing w:after="0"/>
        <w:ind w:left="0"/>
        <w:jc w:val="both"/>
      </w:pPr>
      <w:r>
        <w:rPr>
          <w:rFonts w:ascii="Times New Roman"/>
          <w:b w:val="false"/>
          <w:i w:val="false"/>
          <w:color w:val="000000"/>
          <w:sz w:val="28"/>
        </w:rPr>
        <w:t>
      ____________________________________________________________________</w:t>
      </w:r>
    </w:p>
    <w:bookmarkEnd w:id="304"/>
    <w:bookmarkStart w:name="z334" w:id="305"/>
    <w:p>
      <w:pPr>
        <w:spacing w:after="0"/>
        <w:ind w:left="0"/>
        <w:jc w:val="both"/>
      </w:pPr>
      <w:r>
        <w:rPr>
          <w:rFonts w:ascii="Times New Roman"/>
          <w:b w:val="false"/>
          <w:i w:val="false"/>
          <w:color w:val="000000"/>
          <w:sz w:val="28"/>
        </w:rPr>
        <w:t>
      (құрылысты жүзеге асыратын ұйымның атауы, мекенжайы, телефоны, лицензияның</w:t>
      </w:r>
    </w:p>
    <w:bookmarkEnd w:id="305"/>
    <w:bookmarkStart w:name="z335" w:id="306"/>
    <w:p>
      <w:pPr>
        <w:spacing w:after="0"/>
        <w:ind w:left="0"/>
        <w:jc w:val="both"/>
      </w:pPr>
      <w:r>
        <w:rPr>
          <w:rFonts w:ascii="Times New Roman"/>
          <w:b w:val="false"/>
          <w:i w:val="false"/>
          <w:color w:val="000000"/>
          <w:sz w:val="28"/>
        </w:rPr>
        <w:t>
      №, алған күні және санаты) мердігерлік тәсілмен (мердігерлік ұйымды тартқан</w:t>
      </w:r>
    </w:p>
    <w:bookmarkEnd w:id="306"/>
    <w:bookmarkStart w:name="z336" w:id="307"/>
    <w:p>
      <w:pPr>
        <w:spacing w:after="0"/>
        <w:ind w:left="0"/>
        <w:jc w:val="both"/>
      </w:pPr>
      <w:r>
        <w:rPr>
          <w:rFonts w:ascii="Times New Roman"/>
          <w:b w:val="false"/>
          <w:i w:val="false"/>
          <w:color w:val="000000"/>
          <w:sz w:val="28"/>
        </w:rPr>
        <w:t>
      жағдайда) жүргізілетін болады.</w:t>
      </w:r>
    </w:p>
    <w:bookmarkEnd w:id="307"/>
    <w:bookmarkStart w:name="z337" w:id="308"/>
    <w:p>
      <w:pPr>
        <w:spacing w:after="0"/>
        <w:ind w:left="0"/>
        <w:jc w:val="both"/>
      </w:pPr>
      <w:r>
        <w:rPr>
          <w:rFonts w:ascii="Times New Roman"/>
          <w:b w:val="false"/>
          <w:i w:val="false"/>
          <w:color w:val="000000"/>
          <w:sz w:val="28"/>
        </w:rPr>
        <w:t>
      8. Тапсырыс берушінің атынан жауапты тұлға ретінде</w:t>
      </w:r>
    </w:p>
    <w:bookmarkEnd w:id="308"/>
    <w:bookmarkStart w:name="z338" w:id="309"/>
    <w:p>
      <w:pPr>
        <w:spacing w:after="0"/>
        <w:ind w:left="0"/>
        <w:jc w:val="both"/>
      </w:pPr>
      <w:r>
        <w:rPr>
          <w:rFonts w:ascii="Times New Roman"/>
          <w:b w:val="false"/>
          <w:i w:val="false"/>
          <w:color w:val="000000"/>
          <w:sz w:val="28"/>
        </w:rPr>
        <w:t>
      ____________________________________________________________________</w:t>
      </w:r>
    </w:p>
    <w:bookmarkEnd w:id="309"/>
    <w:bookmarkStart w:name="z339" w:id="310"/>
    <w:p>
      <w:pPr>
        <w:spacing w:after="0"/>
        <w:ind w:left="0"/>
        <w:jc w:val="both"/>
      </w:pPr>
      <w:r>
        <w:rPr>
          <w:rFonts w:ascii="Times New Roman"/>
          <w:b w:val="false"/>
          <w:i w:val="false"/>
          <w:color w:val="000000"/>
          <w:sz w:val="28"/>
        </w:rPr>
        <w:t>
      ____________________________________________________________________</w:t>
      </w:r>
    </w:p>
    <w:bookmarkEnd w:id="310"/>
    <w:bookmarkStart w:name="z340" w:id="311"/>
    <w:p>
      <w:pPr>
        <w:spacing w:after="0"/>
        <w:ind w:left="0"/>
        <w:jc w:val="both"/>
      </w:pPr>
      <w:r>
        <w:rPr>
          <w:rFonts w:ascii="Times New Roman"/>
          <w:b w:val="false"/>
          <w:i w:val="false"/>
          <w:color w:val="000000"/>
          <w:sz w:val="28"/>
        </w:rPr>
        <w:t>
      (оқу орнының атауы, бітірген жылы, мамандығы) білімі бар</w:t>
      </w:r>
    </w:p>
    <w:bookmarkEnd w:id="311"/>
    <w:bookmarkStart w:name="z341" w:id="312"/>
    <w:p>
      <w:pPr>
        <w:spacing w:after="0"/>
        <w:ind w:left="0"/>
        <w:jc w:val="both"/>
      </w:pPr>
      <w:r>
        <w:rPr>
          <w:rFonts w:ascii="Times New Roman"/>
          <w:b w:val="false"/>
          <w:i w:val="false"/>
          <w:color w:val="000000"/>
          <w:sz w:val="28"/>
        </w:rPr>
        <w:t>
      ____________________________________________________________________</w:t>
      </w:r>
    </w:p>
    <w:bookmarkEnd w:id="312"/>
    <w:bookmarkStart w:name="z342" w:id="313"/>
    <w:p>
      <w:pPr>
        <w:spacing w:after="0"/>
        <w:ind w:left="0"/>
        <w:jc w:val="both"/>
      </w:pPr>
      <w:r>
        <w:rPr>
          <w:rFonts w:ascii="Times New Roman"/>
          <w:b w:val="false"/>
          <w:i w:val="false"/>
          <w:color w:val="000000"/>
          <w:sz w:val="28"/>
        </w:rPr>
        <w:t>
      тегі, аты, әкесінің аты (болған жағдайда), лауазымы)</w:t>
      </w:r>
    </w:p>
    <w:bookmarkEnd w:id="313"/>
    <w:bookmarkStart w:name="z343" w:id="314"/>
    <w:p>
      <w:pPr>
        <w:spacing w:after="0"/>
        <w:ind w:left="0"/>
        <w:jc w:val="both"/>
      </w:pPr>
      <w:r>
        <w:rPr>
          <w:rFonts w:ascii="Times New Roman"/>
          <w:b w:val="false"/>
          <w:i w:val="false"/>
          <w:color w:val="000000"/>
          <w:sz w:val="28"/>
        </w:rPr>
        <w:t>
      20__ "__"__________ №___ бұйрықпен тағайындалды.</w:t>
      </w:r>
    </w:p>
    <w:bookmarkEnd w:id="314"/>
    <w:bookmarkStart w:name="z344" w:id="315"/>
    <w:p>
      <w:pPr>
        <w:spacing w:after="0"/>
        <w:ind w:left="0"/>
        <w:jc w:val="both"/>
      </w:pPr>
      <w:r>
        <w:rPr>
          <w:rFonts w:ascii="Times New Roman"/>
          <w:b w:val="false"/>
          <w:i w:val="false"/>
          <w:color w:val="000000"/>
          <w:sz w:val="28"/>
        </w:rPr>
        <w:t>
      9. Бас мердігердің атынан құрылыс бойынша жауапты тұлға ретінде</w:t>
      </w:r>
    </w:p>
    <w:bookmarkEnd w:id="315"/>
    <w:bookmarkStart w:name="z345" w:id="316"/>
    <w:p>
      <w:pPr>
        <w:spacing w:after="0"/>
        <w:ind w:left="0"/>
        <w:jc w:val="both"/>
      </w:pPr>
      <w:r>
        <w:rPr>
          <w:rFonts w:ascii="Times New Roman"/>
          <w:b w:val="false"/>
          <w:i w:val="false"/>
          <w:color w:val="000000"/>
          <w:sz w:val="28"/>
        </w:rPr>
        <w:t>
      ____________________________________________________________________</w:t>
      </w:r>
    </w:p>
    <w:bookmarkEnd w:id="316"/>
    <w:bookmarkStart w:name="z346" w:id="317"/>
    <w:p>
      <w:pPr>
        <w:spacing w:after="0"/>
        <w:ind w:left="0"/>
        <w:jc w:val="both"/>
      </w:pPr>
      <w:r>
        <w:rPr>
          <w:rFonts w:ascii="Times New Roman"/>
          <w:b w:val="false"/>
          <w:i w:val="false"/>
          <w:color w:val="000000"/>
          <w:sz w:val="28"/>
        </w:rPr>
        <w:t>
      ____________________________________________________________________</w:t>
      </w:r>
    </w:p>
    <w:bookmarkEnd w:id="317"/>
    <w:bookmarkStart w:name="z347" w:id="318"/>
    <w:p>
      <w:pPr>
        <w:spacing w:after="0"/>
        <w:ind w:left="0"/>
        <w:jc w:val="both"/>
      </w:pPr>
      <w:r>
        <w:rPr>
          <w:rFonts w:ascii="Times New Roman"/>
          <w:b w:val="false"/>
          <w:i w:val="false"/>
          <w:color w:val="000000"/>
          <w:sz w:val="28"/>
        </w:rPr>
        <w:t>
      (оқу орнының атауы, бітірген жылы, мамандығы) білімі бар</w:t>
      </w:r>
    </w:p>
    <w:bookmarkEnd w:id="318"/>
    <w:bookmarkStart w:name="z348" w:id="319"/>
    <w:p>
      <w:pPr>
        <w:spacing w:after="0"/>
        <w:ind w:left="0"/>
        <w:jc w:val="both"/>
      </w:pPr>
      <w:r>
        <w:rPr>
          <w:rFonts w:ascii="Times New Roman"/>
          <w:b w:val="false"/>
          <w:i w:val="false"/>
          <w:color w:val="000000"/>
          <w:sz w:val="28"/>
        </w:rPr>
        <w:t>
      ____________________________________________________________________</w:t>
      </w:r>
    </w:p>
    <w:bookmarkEnd w:id="319"/>
    <w:bookmarkStart w:name="z349" w:id="320"/>
    <w:p>
      <w:pPr>
        <w:spacing w:after="0"/>
        <w:ind w:left="0"/>
        <w:jc w:val="both"/>
      </w:pPr>
      <w:r>
        <w:rPr>
          <w:rFonts w:ascii="Times New Roman"/>
          <w:b w:val="false"/>
          <w:i w:val="false"/>
          <w:color w:val="000000"/>
          <w:sz w:val="28"/>
        </w:rPr>
        <w:t>
      ____________________________________________________________________</w:t>
      </w:r>
    </w:p>
    <w:bookmarkEnd w:id="320"/>
    <w:bookmarkStart w:name="z350" w:id="321"/>
    <w:p>
      <w:pPr>
        <w:spacing w:after="0"/>
        <w:ind w:left="0"/>
        <w:jc w:val="both"/>
      </w:pPr>
      <w:r>
        <w:rPr>
          <w:rFonts w:ascii="Times New Roman"/>
          <w:b w:val="false"/>
          <w:i w:val="false"/>
          <w:color w:val="000000"/>
          <w:sz w:val="28"/>
        </w:rPr>
        <w:t>
      (инженерлік-техникалық жұмыскердің аттестаты, аттестаттың мамандануы,</w:t>
      </w:r>
    </w:p>
    <w:bookmarkEnd w:id="321"/>
    <w:bookmarkStart w:name="z351" w:id="322"/>
    <w:p>
      <w:pPr>
        <w:spacing w:after="0"/>
        <w:ind w:left="0"/>
        <w:jc w:val="both"/>
      </w:pPr>
      <w:r>
        <w:rPr>
          <w:rFonts w:ascii="Times New Roman"/>
          <w:b w:val="false"/>
          <w:i w:val="false"/>
          <w:color w:val="000000"/>
          <w:sz w:val="28"/>
        </w:rPr>
        <w:t>
      № мен күні, телефон нөмірі, пошталық мекенжайы, аттестат берген аттестаттау</w:t>
      </w:r>
    </w:p>
    <w:bookmarkEnd w:id="322"/>
    <w:bookmarkStart w:name="z352" w:id="323"/>
    <w:p>
      <w:pPr>
        <w:spacing w:after="0"/>
        <w:ind w:left="0"/>
        <w:jc w:val="both"/>
      </w:pPr>
      <w:r>
        <w:rPr>
          <w:rFonts w:ascii="Times New Roman"/>
          <w:b w:val="false"/>
          <w:i w:val="false"/>
          <w:color w:val="000000"/>
          <w:sz w:val="28"/>
        </w:rPr>
        <w:t>
      орталығы ұйымының атауы - БСН) және құрылыста ________ жыл еңбек өтілі бар,</w:t>
      </w:r>
    </w:p>
    <w:bookmarkEnd w:id="323"/>
    <w:bookmarkStart w:name="z353" w:id="324"/>
    <w:p>
      <w:pPr>
        <w:spacing w:after="0"/>
        <w:ind w:left="0"/>
        <w:jc w:val="both"/>
      </w:pPr>
      <w:r>
        <w:rPr>
          <w:rFonts w:ascii="Times New Roman"/>
          <w:b w:val="false"/>
          <w:i w:val="false"/>
          <w:color w:val="000000"/>
          <w:sz w:val="28"/>
        </w:rPr>
        <w:t>
      "Сейсмикаға төзiмдi құрылыс" (сейсмикалық аудандарда құрылыс жүргізілген</w:t>
      </w:r>
    </w:p>
    <w:bookmarkEnd w:id="324"/>
    <w:bookmarkStart w:name="z354" w:id="325"/>
    <w:p>
      <w:pPr>
        <w:spacing w:after="0"/>
        <w:ind w:left="0"/>
        <w:jc w:val="both"/>
      </w:pPr>
      <w:r>
        <w:rPr>
          <w:rFonts w:ascii="Times New Roman"/>
          <w:b w:val="false"/>
          <w:i w:val="false"/>
          <w:color w:val="000000"/>
          <w:sz w:val="28"/>
        </w:rPr>
        <w:t>
      жағдайда) курсы бойынша</w:t>
      </w:r>
    </w:p>
    <w:bookmarkEnd w:id="325"/>
    <w:bookmarkStart w:name="z355" w:id="326"/>
    <w:p>
      <w:pPr>
        <w:spacing w:after="0"/>
        <w:ind w:left="0"/>
        <w:jc w:val="both"/>
      </w:pPr>
      <w:r>
        <w:rPr>
          <w:rFonts w:ascii="Times New Roman"/>
          <w:b w:val="false"/>
          <w:i w:val="false"/>
          <w:color w:val="000000"/>
          <w:sz w:val="28"/>
        </w:rPr>
        <w:t>
      __________________________________________________________________</w:t>
      </w:r>
    </w:p>
    <w:bookmarkEnd w:id="326"/>
    <w:bookmarkStart w:name="z356" w:id="327"/>
    <w:p>
      <w:pPr>
        <w:spacing w:after="0"/>
        <w:ind w:left="0"/>
        <w:jc w:val="both"/>
      </w:pPr>
      <w:r>
        <w:rPr>
          <w:rFonts w:ascii="Times New Roman"/>
          <w:b w:val="false"/>
          <w:i w:val="false"/>
          <w:color w:val="000000"/>
          <w:sz w:val="28"/>
        </w:rPr>
        <w:t>
      (куәлік нөмірі, кім берген немесе ұзартқан)</w:t>
      </w:r>
    </w:p>
    <w:bookmarkEnd w:id="327"/>
    <w:bookmarkStart w:name="z357" w:id="328"/>
    <w:p>
      <w:pPr>
        <w:spacing w:after="0"/>
        <w:ind w:left="0"/>
        <w:jc w:val="both"/>
      </w:pPr>
      <w:r>
        <w:rPr>
          <w:rFonts w:ascii="Times New Roman"/>
          <w:b w:val="false"/>
          <w:i w:val="false"/>
          <w:color w:val="000000"/>
          <w:sz w:val="28"/>
        </w:rPr>
        <w:t>
      _______________________________________________________ жарамды куәлiгi бар</w:t>
      </w:r>
    </w:p>
    <w:bookmarkEnd w:id="328"/>
    <w:bookmarkStart w:name="z358" w:id="329"/>
    <w:p>
      <w:pPr>
        <w:spacing w:after="0"/>
        <w:ind w:left="0"/>
        <w:jc w:val="both"/>
      </w:pPr>
      <w:r>
        <w:rPr>
          <w:rFonts w:ascii="Times New Roman"/>
          <w:b w:val="false"/>
          <w:i w:val="false"/>
          <w:color w:val="000000"/>
          <w:sz w:val="28"/>
        </w:rPr>
        <w:t>
      ____________________________________________________________________</w:t>
      </w:r>
    </w:p>
    <w:bookmarkEnd w:id="329"/>
    <w:bookmarkStart w:name="z359" w:id="330"/>
    <w:p>
      <w:pPr>
        <w:spacing w:after="0"/>
        <w:ind w:left="0"/>
        <w:jc w:val="both"/>
      </w:pPr>
      <w:r>
        <w:rPr>
          <w:rFonts w:ascii="Times New Roman"/>
          <w:b w:val="false"/>
          <w:i w:val="false"/>
          <w:color w:val="000000"/>
          <w:sz w:val="28"/>
        </w:rPr>
        <w:t>
      (тегі, аты, әкесінің аты (болған жағдайда), лауазымы, ұйымның атауы)</w:t>
      </w:r>
    </w:p>
    <w:bookmarkEnd w:id="330"/>
    <w:bookmarkStart w:name="z360" w:id="331"/>
    <w:p>
      <w:pPr>
        <w:spacing w:after="0"/>
        <w:ind w:left="0"/>
        <w:jc w:val="both"/>
      </w:pPr>
      <w:r>
        <w:rPr>
          <w:rFonts w:ascii="Times New Roman"/>
          <w:b w:val="false"/>
          <w:i w:val="false"/>
          <w:color w:val="000000"/>
          <w:sz w:val="28"/>
        </w:rPr>
        <w:t>
      20__ "__"__________№___ бұйрықпен тағайындалды.</w:t>
      </w:r>
    </w:p>
    <w:bookmarkEnd w:id="331"/>
    <w:bookmarkStart w:name="z361" w:id="332"/>
    <w:p>
      <w:pPr>
        <w:spacing w:after="0"/>
        <w:ind w:left="0"/>
        <w:jc w:val="both"/>
      </w:pPr>
      <w:r>
        <w:rPr>
          <w:rFonts w:ascii="Times New Roman"/>
          <w:b w:val="false"/>
          <w:i w:val="false"/>
          <w:color w:val="000000"/>
          <w:sz w:val="28"/>
        </w:rPr>
        <w:t>
      10. Авторлық қадағалауды (қажетті тармақшаларды толтыру қажет) мыналар жүзеге асырады:</w:t>
      </w:r>
    </w:p>
    <w:bookmarkEnd w:id="332"/>
    <w:bookmarkStart w:name="z362" w:id="333"/>
    <w:p>
      <w:pPr>
        <w:spacing w:after="0"/>
        <w:ind w:left="0"/>
        <w:jc w:val="both"/>
      </w:pPr>
      <w:r>
        <w:rPr>
          <w:rFonts w:ascii="Times New Roman"/>
          <w:b w:val="false"/>
          <w:i w:val="false"/>
          <w:color w:val="000000"/>
          <w:sz w:val="28"/>
        </w:rPr>
        <w:t>
      1) 20__ "__"__________ №___ бұйрыққа сәйкес жобаны әзірлеушінің атынан</w:t>
      </w:r>
    </w:p>
    <w:bookmarkEnd w:id="333"/>
    <w:bookmarkStart w:name="z363" w:id="334"/>
    <w:p>
      <w:pPr>
        <w:spacing w:after="0"/>
        <w:ind w:left="0"/>
        <w:jc w:val="both"/>
      </w:pPr>
      <w:r>
        <w:rPr>
          <w:rFonts w:ascii="Times New Roman"/>
          <w:b w:val="false"/>
          <w:i w:val="false"/>
          <w:color w:val="000000"/>
          <w:sz w:val="28"/>
        </w:rPr>
        <w:t>
      ____________________________________________________________________</w:t>
      </w:r>
    </w:p>
    <w:bookmarkEnd w:id="334"/>
    <w:bookmarkStart w:name="z364" w:id="335"/>
    <w:p>
      <w:pPr>
        <w:spacing w:after="0"/>
        <w:ind w:left="0"/>
        <w:jc w:val="both"/>
      </w:pPr>
      <w:r>
        <w:rPr>
          <w:rFonts w:ascii="Times New Roman"/>
          <w:b w:val="false"/>
          <w:i w:val="false"/>
          <w:color w:val="000000"/>
          <w:sz w:val="28"/>
        </w:rPr>
        <w:t>
      (ұйымның атауы, лицензияның №, алған күні және санаты, мекенжайы және телефоны)</w:t>
      </w:r>
    </w:p>
    <w:bookmarkEnd w:id="335"/>
    <w:bookmarkStart w:name="z365" w:id="336"/>
    <w:p>
      <w:pPr>
        <w:spacing w:after="0"/>
        <w:ind w:left="0"/>
        <w:jc w:val="both"/>
      </w:pPr>
      <w:r>
        <w:rPr>
          <w:rFonts w:ascii="Times New Roman"/>
          <w:b w:val="false"/>
          <w:i w:val="false"/>
          <w:color w:val="000000"/>
          <w:sz w:val="28"/>
        </w:rPr>
        <w:t>
      ____________________________________________________________________;</w:t>
      </w:r>
    </w:p>
    <w:bookmarkEnd w:id="336"/>
    <w:bookmarkStart w:name="z366" w:id="337"/>
    <w:p>
      <w:pPr>
        <w:spacing w:after="0"/>
        <w:ind w:left="0"/>
        <w:jc w:val="both"/>
      </w:pPr>
      <w:r>
        <w:rPr>
          <w:rFonts w:ascii="Times New Roman"/>
          <w:b w:val="false"/>
          <w:i w:val="false"/>
          <w:color w:val="000000"/>
          <w:sz w:val="28"/>
        </w:rPr>
        <w:t>
      (тегі, аты, әкесінің аты (болған жағдайда), лауазымы)</w:t>
      </w:r>
    </w:p>
    <w:bookmarkEnd w:id="337"/>
    <w:bookmarkStart w:name="z367" w:id="338"/>
    <w:p>
      <w:pPr>
        <w:spacing w:after="0"/>
        <w:ind w:left="0"/>
        <w:jc w:val="both"/>
      </w:pPr>
      <w:r>
        <w:rPr>
          <w:rFonts w:ascii="Times New Roman"/>
          <w:b w:val="false"/>
          <w:i w:val="false"/>
          <w:color w:val="000000"/>
          <w:sz w:val="28"/>
        </w:rPr>
        <w:t>
      2) 20__ "__"__________ №___ шартқа сәйкес өз құрамында аттестатталған</w:t>
      </w:r>
    </w:p>
    <w:bookmarkEnd w:id="338"/>
    <w:bookmarkStart w:name="z368" w:id="339"/>
    <w:p>
      <w:pPr>
        <w:spacing w:after="0"/>
        <w:ind w:left="0"/>
        <w:jc w:val="both"/>
      </w:pPr>
      <w:r>
        <w:rPr>
          <w:rFonts w:ascii="Times New Roman"/>
          <w:b w:val="false"/>
          <w:i w:val="false"/>
          <w:color w:val="000000"/>
          <w:sz w:val="28"/>
        </w:rPr>
        <w:t>
      сарапшысы(-лары) бар ______________________________________________________</w:t>
      </w:r>
    </w:p>
    <w:bookmarkEnd w:id="339"/>
    <w:bookmarkStart w:name="z369" w:id="340"/>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340"/>
    <w:bookmarkStart w:name="z370" w:id="341"/>
    <w:p>
      <w:pPr>
        <w:spacing w:after="0"/>
        <w:ind w:left="0"/>
        <w:jc w:val="both"/>
      </w:pPr>
      <w:r>
        <w:rPr>
          <w:rFonts w:ascii="Times New Roman"/>
          <w:b w:val="false"/>
          <w:i w:val="false"/>
          <w:color w:val="000000"/>
          <w:sz w:val="28"/>
        </w:rPr>
        <w:t>
      және мамандануы) ұйым_____________________________________________________</w:t>
      </w:r>
    </w:p>
    <w:bookmarkEnd w:id="341"/>
    <w:bookmarkStart w:name="z371" w:id="342"/>
    <w:p>
      <w:pPr>
        <w:spacing w:after="0"/>
        <w:ind w:left="0"/>
        <w:jc w:val="both"/>
      </w:pPr>
      <w:r>
        <w:rPr>
          <w:rFonts w:ascii="Times New Roman"/>
          <w:b w:val="false"/>
          <w:i w:val="false"/>
          <w:color w:val="000000"/>
          <w:sz w:val="28"/>
        </w:rPr>
        <w:t>
      (ұйымның атауы, мекенжайы және телефоны)</w:t>
      </w:r>
    </w:p>
    <w:bookmarkEnd w:id="342"/>
    <w:bookmarkStart w:name="z372" w:id="343"/>
    <w:p>
      <w:pPr>
        <w:spacing w:after="0"/>
        <w:ind w:left="0"/>
        <w:jc w:val="both"/>
      </w:pPr>
      <w:r>
        <w:rPr>
          <w:rFonts w:ascii="Times New Roman"/>
          <w:b w:val="false"/>
          <w:i w:val="false"/>
          <w:color w:val="000000"/>
          <w:sz w:val="28"/>
        </w:rPr>
        <w:t>
      3) 20__ "__"__________ №___ шартқа сәйкес сарапшы</w:t>
      </w:r>
    </w:p>
    <w:bookmarkEnd w:id="343"/>
    <w:bookmarkStart w:name="z373" w:id="344"/>
    <w:p>
      <w:pPr>
        <w:spacing w:after="0"/>
        <w:ind w:left="0"/>
        <w:jc w:val="both"/>
      </w:pPr>
      <w:r>
        <w:rPr>
          <w:rFonts w:ascii="Times New Roman"/>
          <w:b w:val="false"/>
          <w:i w:val="false"/>
          <w:color w:val="000000"/>
          <w:sz w:val="28"/>
        </w:rPr>
        <w:t>
      ____________________________________________________________________</w:t>
      </w:r>
    </w:p>
    <w:bookmarkEnd w:id="344"/>
    <w:bookmarkStart w:name="z374" w:id="345"/>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345"/>
    <w:bookmarkStart w:name="z375" w:id="346"/>
    <w:p>
      <w:pPr>
        <w:spacing w:after="0"/>
        <w:ind w:left="0"/>
        <w:jc w:val="both"/>
      </w:pPr>
      <w:r>
        <w:rPr>
          <w:rFonts w:ascii="Times New Roman"/>
          <w:b w:val="false"/>
          <w:i w:val="false"/>
          <w:color w:val="000000"/>
          <w:sz w:val="28"/>
        </w:rPr>
        <w:t>
      және мамандануы, мекенжайы және телефоны)</w:t>
      </w:r>
    </w:p>
    <w:bookmarkEnd w:id="346"/>
    <w:bookmarkStart w:name="z376" w:id="347"/>
    <w:p>
      <w:pPr>
        <w:spacing w:after="0"/>
        <w:ind w:left="0"/>
        <w:jc w:val="both"/>
      </w:pPr>
      <w:r>
        <w:rPr>
          <w:rFonts w:ascii="Times New Roman"/>
          <w:b w:val="false"/>
          <w:i w:val="false"/>
          <w:color w:val="000000"/>
          <w:sz w:val="28"/>
        </w:rPr>
        <w:t>
      11. Техникалық қадағалауды (қажетті тармақшаларды толтыру қажет) мыналар жүзеге</w:t>
      </w:r>
    </w:p>
    <w:bookmarkEnd w:id="347"/>
    <w:bookmarkStart w:name="z377" w:id="348"/>
    <w:p>
      <w:pPr>
        <w:spacing w:after="0"/>
        <w:ind w:left="0"/>
        <w:jc w:val="both"/>
      </w:pPr>
      <w:r>
        <w:rPr>
          <w:rFonts w:ascii="Times New Roman"/>
          <w:b w:val="false"/>
          <w:i w:val="false"/>
          <w:color w:val="000000"/>
          <w:sz w:val="28"/>
        </w:rPr>
        <w:t>
      асырады:</w:t>
      </w:r>
    </w:p>
    <w:bookmarkEnd w:id="348"/>
    <w:bookmarkStart w:name="z378" w:id="349"/>
    <w:p>
      <w:pPr>
        <w:spacing w:after="0"/>
        <w:ind w:left="0"/>
        <w:jc w:val="both"/>
      </w:pPr>
      <w:r>
        <w:rPr>
          <w:rFonts w:ascii="Times New Roman"/>
          <w:b w:val="false"/>
          <w:i w:val="false"/>
          <w:color w:val="000000"/>
          <w:sz w:val="28"/>
        </w:rPr>
        <w:t>
      1) өз штатында 20__ "__"__________ №___ бұйрықпен тағайындалған аттестатталған</w:t>
      </w:r>
    </w:p>
    <w:bookmarkEnd w:id="349"/>
    <w:bookmarkStart w:name="z379" w:id="350"/>
    <w:p>
      <w:pPr>
        <w:spacing w:after="0"/>
        <w:ind w:left="0"/>
        <w:jc w:val="both"/>
      </w:pPr>
      <w:r>
        <w:rPr>
          <w:rFonts w:ascii="Times New Roman"/>
          <w:b w:val="false"/>
          <w:i w:val="false"/>
          <w:color w:val="000000"/>
          <w:sz w:val="28"/>
        </w:rPr>
        <w:t>
      сарапшысы(-лары) бар</w:t>
      </w:r>
    </w:p>
    <w:bookmarkEnd w:id="350"/>
    <w:bookmarkStart w:name="z380" w:id="351"/>
    <w:p>
      <w:pPr>
        <w:spacing w:after="0"/>
        <w:ind w:left="0"/>
        <w:jc w:val="both"/>
      </w:pPr>
      <w:r>
        <w:rPr>
          <w:rFonts w:ascii="Times New Roman"/>
          <w:b w:val="false"/>
          <w:i w:val="false"/>
          <w:color w:val="000000"/>
          <w:sz w:val="28"/>
        </w:rPr>
        <w:t>
      ____________________________________________________________________</w:t>
      </w:r>
    </w:p>
    <w:bookmarkEnd w:id="351"/>
    <w:bookmarkStart w:name="z381" w:id="352"/>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352"/>
    <w:bookmarkStart w:name="z382" w:id="353"/>
    <w:p>
      <w:pPr>
        <w:spacing w:after="0"/>
        <w:ind w:left="0"/>
        <w:jc w:val="both"/>
      </w:pPr>
      <w:r>
        <w:rPr>
          <w:rFonts w:ascii="Times New Roman"/>
          <w:b w:val="false"/>
          <w:i w:val="false"/>
          <w:color w:val="000000"/>
          <w:sz w:val="28"/>
        </w:rPr>
        <w:t>
      және мамандануы, аккредиттеу туралы куәліктің № және алған күні) (аккредиттеу</w:t>
      </w:r>
    </w:p>
    <w:bookmarkEnd w:id="353"/>
    <w:bookmarkStart w:name="z383" w:id="354"/>
    <w:p>
      <w:pPr>
        <w:spacing w:after="0"/>
        <w:ind w:left="0"/>
        <w:jc w:val="both"/>
      </w:pPr>
      <w:r>
        <w:rPr>
          <w:rFonts w:ascii="Times New Roman"/>
          <w:b w:val="false"/>
          <w:i w:val="false"/>
          <w:color w:val="000000"/>
          <w:sz w:val="28"/>
        </w:rPr>
        <w:t xml:space="preserve">
      туралы куәлік болған жағдайда) тапсырыс берушінің өзі; </w:t>
      </w:r>
    </w:p>
    <w:bookmarkEnd w:id="354"/>
    <w:bookmarkStart w:name="z384" w:id="355"/>
    <w:p>
      <w:pPr>
        <w:spacing w:after="0"/>
        <w:ind w:left="0"/>
        <w:jc w:val="both"/>
      </w:pPr>
      <w:r>
        <w:rPr>
          <w:rFonts w:ascii="Times New Roman"/>
          <w:b w:val="false"/>
          <w:i w:val="false"/>
          <w:color w:val="000000"/>
          <w:sz w:val="28"/>
        </w:rPr>
        <w:t>
      2) 20__ "__"__________ №___ шартқа сәйкес өз құрамында аттестатталған</w:t>
      </w:r>
    </w:p>
    <w:bookmarkEnd w:id="355"/>
    <w:bookmarkStart w:name="z385" w:id="356"/>
    <w:p>
      <w:pPr>
        <w:spacing w:after="0"/>
        <w:ind w:left="0"/>
        <w:jc w:val="both"/>
      </w:pPr>
      <w:r>
        <w:rPr>
          <w:rFonts w:ascii="Times New Roman"/>
          <w:b w:val="false"/>
          <w:i w:val="false"/>
          <w:color w:val="000000"/>
          <w:sz w:val="28"/>
        </w:rPr>
        <w:t>
      сарапшысы(-лары) бар</w:t>
      </w:r>
    </w:p>
    <w:bookmarkEnd w:id="356"/>
    <w:bookmarkStart w:name="z386" w:id="357"/>
    <w:p>
      <w:pPr>
        <w:spacing w:after="0"/>
        <w:ind w:left="0"/>
        <w:jc w:val="both"/>
      </w:pPr>
      <w:r>
        <w:rPr>
          <w:rFonts w:ascii="Times New Roman"/>
          <w:b w:val="false"/>
          <w:i w:val="false"/>
          <w:color w:val="000000"/>
          <w:sz w:val="28"/>
        </w:rPr>
        <w:t>
      ____________________________________________________________________</w:t>
      </w:r>
    </w:p>
    <w:bookmarkEnd w:id="357"/>
    <w:bookmarkStart w:name="z387" w:id="358"/>
    <w:p>
      <w:pPr>
        <w:spacing w:after="0"/>
        <w:ind w:left="0"/>
        <w:jc w:val="both"/>
      </w:pPr>
      <w:r>
        <w:rPr>
          <w:rFonts w:ascii="Times New Roman"/>
          <w:b w:val="false"/>
          <w:i w:val="false"/>
          <w:color w:val="000000"/>
          <w:sz w:val="28"/>
        </w:rPr>
        <w:t>
      ____________________________________________________________________</w:t>
      </w:r>
    </w:p>
    <w:bookmarkEnd w:id="358"/>
    <w:bookmarkStart w:name="z388" w:id="359"/>
    <w:p>
      <w:pPr>
        <w:spacing w:after="0"/>
        <w:ind w:left="0"/>
        <w:jc w:val="both"/>
      </w:pPr>
      <w:r>
        <w:rPr>
          <w:rFonts w:ascii="Times New Roman"/>
          <w:b w:val="false"/>
          <w:i w:val="false"/>
          <w:color w:val="000000"/>
          <w:sz w:val="28"/>
        </w:rPr>
        <w:t>
      (сарапшының тегі, аты, әкесінің аты (болған жағдайда), аккредиттеу туралы куәліктің</w:t>
      </w:r>
    </w:p>
    <w:bookmarkEnd w:id="359"/>
    <w:bookmarkStart w:name="z389" w:id="360"/>
    <w:p>
      <w:pPr>
        <w:spacing w:after="0"/>
        <w:ind w:left="0"/>
        <w:jc w:val="both"/>
      </w:pPr>
      <w:r>
        <w:rPr>
          <w:rFonts w:ascii="Times New Roman"/>
          <w:b w:val="false"/>
          <w:i w:val="false"/>
          <w:color w:val="000000"/>
          <w:sz w:val="28"/>
        </w:rPr>
        <w:t>
      №, берілген күні) (аккредиттеу туралы куәлік болған жағдайда) ұйым</w:t>
      </w:r>
    </w:p>
    <w:bookmarkEnd w:id="360"/>
    <w:bookmarkStart w:name="z390" w:id="361"/>
    <w:p>
      <w:pPr>
        <w:spacing w:after="0"/>
        <w:ind w:left="0"/>
        <w:jc w:val="both"/>
      </w:pPr>
      <w:r>
        <w:rPr>
          <w:rFonts w:ascii="Times New Roman"/>
          <w:b w:val="false"/>
          <w:i w:val="false"/>
          <w:color w:val="000000"/>
          <w:sz w:val="28"/>
        </w:rPr>
        <w:t>
      _______________________________________________________________;</w:t>
      </w:r>
    </w:p>
    <w:bookmarkEnd w:id="361"/>
    <w:bookmarkStart w:name="z391" w:id="362"/>
    <w:p>
      <w:pPr>
        <w:spacing w:after="0"/>
        <w:ind w:left="0"/>
        <w:jc w:val="both"/>
      </w:pPr>
      <w:r>
        <w:rPr>
          <w:rFonts w:ascii="Times New Roman"/>
          <w:b w:val="false"/>
          <w:i w:val="false"/>
          <w:color w:val="000000"/>
          <w:sz w:val="28"/>
        </w:rPr>
        <w:t>
      (ұйымның атауы, мекенжайы, телефоны)</w:t>
      </w:r>
    </w:p>
    <w:bookmarkEnd w:id="362"/>
    <w:bookmarkStart w:name="z392" w:id="363"/>
    <w:p>
      <w:pPr>
        <w:spacing w:after="0"/>
        <w:ind w:left="0"/>
        <w:jc w:val="both"/>
      </w:pPr>
      <w:r>
        <w:rPr>
          <w:rFonts w:ascii="Times New Roman"/>
          <w:b w:val="false"/>
          <w:i w:val="false"/>
          <w:color w:val="000000"/>
          <w:sz w:val="28"/>
        </w:rPr>
        <w:t>
      3) 20__ "__"__________ №___ шартқа сәйкес сарапшы</w:t>
      </w:r>
    </w:p>
    <w:bookmarkEnd w:id="363"/>
    <w:bookmarkStart w:name="z393" w:id="364"/>
    <w:p>
      <w:pPr>
        <w:spacing w:after="0"/>
        <w:ind w:left="0"/>
        <w:jc w:val="both"/>
      </w:pPr>
      <w:r>
        <w:rPr>
          <w:rFonts w:ascii="Times New Roman"/>
          <w:b w:val="false"/>
          <w:i w:val="false"/>
          <w:color w:val="000000"/>
          <w:sz w:val="28"/>
        </w:rPr>
        <w:t>
      __________________________________________________________________.</w:t>
      </w:r>
    </w:p>
    <w:bookmarkEnd w:id="364"/>
    <w:bookmarkStart w:name="z394" w:id="365"/>
    <w:p>
      <w:pPr>
        <w:spacing w:after="0"/>
        <w:ind w:left="0"/>
        <w:jc w:val="both"/>
      </w:pPr>
      <w:r>
        <w:rPr>
          <w:rFonts w:ascii="Times New Roman"/>
          <w:b w:val="false"/>
          <w:i w:val="false"/>
          <w:color w:val="000000"/>
          <w:sz w:val="28"/>
        </w:rPr>
        <w:t>
      (сарапшының тегі, аты, әкесінің аты (болған жағдайда), аттестатының №, алған күні</w:t>
      </w:r>
    </w:p>
    <w:bookmarkEnd w:id="365"/>
    <w:bookmarkStart w:name="z395" w:id="366"/>
    <w:p>
      <w:pPr>
        <w:spacing w:after="0"/>
        <w:ind w:left="0"/>
        <w:jc w:val="both"/>
      </w:pPr>
      <w:r>
        <w:rPr>
          <w:rFonts w:ascii="Times New Roman"/>
          <w:b w:val="false"/>
          <w:i w:val="false"/>
          <w:color w:val="000000"/>
          <w:sz w:val="28"/>
        </w:rPr>
        <w:t>
      және мамандануы, мекенжайы және телефоны)</w:t>
      </w:r>
    </w:p>
    <w:bookmarkEnd w:id="366"/>
    <w:bookmarkStart w:name="z396" w:id="367"/>
    <w:p>
      <w:pPr>
        <w:spacing w:after="0"/>
        <w:ind w:left="0"/>
        <w:jc w:val="both"/>
      </w:pPr>
      <w:r>
        <w:rPr>
          <w:rFonts w:ascii="Times New Roman"/>
          <w:b w:val="false"/>
          <w:i w:val="false"/>
          <w:color w:val="000000"/>
          <w:sz w:val="28"/>
        </w:rPr>
        <w:t>
      12. Осы хабарламада келтірілген мәліметтерге байланысты барлық өзгерістер туралы</w:t>
      </w:r>
    </w:p>
    <w:bookmarkEnd w:id="367"/>
    <w:bookmarkStart w:name="z397" w:id="368"/>
    <w:p>
      <w:pPr>
        <w:spacing w:after="0"/>
        <w:ind w:left="0"/>
        <w:jc w:val="both"/>
      </w:pPr>
      <w:r>
        <w:rPr>
          <w:rFonts w:ascii="Times New Roman"/>
          <w:b w:val="false"/>
          <w:i w:val="false"/>
          <w:color w:val="000000"/>
          <w:sz w:val="28"/>
        </w:rPr>
        <w:t>
      мемлекеттік сәулет-құрылыс бақылау және қадағалау органдарына уақтылы хабарлауға</w:t>
      </w:r>
    </w:p>
    <w:bookmarkEnd w:id="368"/>
    <w:bookmarkStart w:name="z398" w:id="369"/>
    <w:p>
      <w:pPr>
        <w:spacing w:after="0"/>
        <w:ind w:left="0"/>
        <w:jc w:val="both"/>
      </w:pPr>
      <w:r>
        <w:rPr>
          <w:rFonts w:ascii="Times New Roman"/>
          <w:b w:val="false"/>
          <w:i w:val="false"/>
          <w:color w:val="000000"/>
          <w:sz w:val="28"/>
        </w:rPr>
        <w:t>
      міндеттенемін.</w:t>
      </w:r>
    </w:p>
    <w:bookmarkEnd w:id="369"/>
    <w:bookmarkStart w:name="z399" w:id="370"/>
    <w:p>
      <w:pPr>
        <w:spacing w:after="0"/>
        <w:ind w:left="0"/>
        <w:jc w:val="both"/>
      </w:pPr>
      <w:r>
        <w:rPr>
          <w:rFonts w:ascii="Times New Roman"/>
          <w:b w:val="false"/>
          <w:i w:val="false"/>
          <w:color w:val="000000"/>
          <w:sz w:val="28"/>
        </w:rPr>
        <w:t>
      13. Осы хабарламаны бере отырып, мыналарды растаймын:</w:t>
      </w:r>
    </w:p>
    <w:bookmarkEnd w:id="370"/>
    <w:bookmarkStart w:name="z400" w:id="371"/>
    <w:p>
      <w:pPr>
        <w:spacing w:after="0"/>
        <w:ind w:left="0"/>
        <w:jc w:val="both"/>
      </w:pPr>
      <w:r>
        <w:rPr>
          <w:rFonts w:ascii="Times New Roman"/>
          <w:b w:val="false"/>
          <w:i w:val="false"/>
          <w:color w:val="000000"/>
          <w:sz w:val="28"/>
        </w:rPr>
        <w:t>
      1) көрсетілген барлық деректер ресми деректер болып табылады және оларға қызметті</w:t>
      </w:r>
    </w:p>
    <w:bookmarkEnd w:id="371"/>
    <w:bookmarkStart w:name="z401" w:id="372"/>
    <w:p>
      <w:pPr>
        <w:spacing w:after="0"/>
        <w:ind w:left="0"/>
        <w:jc w:val="both"/>
      </w:pPr>
      <w:r>
        <w:rPr>
          <w:rFonts w:ascii="Times New Roman"/>
          <w:b w:val="false"/>
          <w:i w:val="false"/>
          <w:color w:val="000000"/>
          <w:sz w:val="28"/>
        </w:rPr>
        <w:t>
      немесе жекелеген іс-қимылды жүзеге асыру мәселелері бойынша кез келген ақпарат</w:t>
      </w:r>
    </w:p>
    <w:bookmarkEnd w:id="372"/>
    <w:bookmarkStart w:name="z402" w:id="373"/>
    <w:p>
      <w:pPr>
        <w:spacing w:after="0"/>
        <w:ind w:left="0"/>
        <w:jc w:val="both"/>
      </w:pPr>
      <w:r>
        <w:rPr>
          <w:rFonts w:ascii="Times New Roman"/>
          <w:b w:val="false"/>
          <w:i w:val="false"/>
          <w:color w:val="000000"/>
          <w:sz w:val="28"/>
        </w:rPr>
        <w:t>
      жолдануы мүмкін;</w:t>
      </w:r>
    </w:p>
    <w:bookmarkEnd w:id="373"/>
    <w:bookmarkStart w:name="z403" w:id="374"/>
    <w:p>
      <w:pPr>
        <w:spacing w:after="0"/>
        <w:ind w:left="0"/>
        <w:jc w:val="both"/>
      </w:pPr>
      <w:r>
        <w:rPr>
          <w:rFonts w:ascii="Times New Roman"/>
          <w:b w:val="false"/>
          <w:i w:val="false"/>
          <w:color w:val="000000"/>
          <w:sz w:val="28"/>
        </w:rPr>
        <w:t>
      2) қоса берілген құжаттар шындыққа сәйкес келеді және жарамды болып табылады;</w:t>
      </w:r>
    </w:p>
    <w:bookmarkEnd w:id="374"/>
    <w:bookmarkStart w:name="z404" w:id="375"/>
    <w:p>
      <w:pPr>
        <w:spacing w:after="0"/>
        <w:ind w:left="0"/>
        <w:jc w:val="both"/>
      </w:pPr>
      <w:r>
        <w:rPr>
          <w:rFonts w:ascii="Times New Roman"/>
          <w:b w:val="false"/>
          <w:i w:val="false"/>
          <w:color w:val="000000"/>
          <w:sz w:val="28"/>
        </w:rPr>
        <w:t>
      3) құрылыс-монтаждау жұмыстарын жүзеге асыру басталғанға дейін орындалуы</w:t>
      </w:r>
    </w:p>
    <w:bookmarkEnd w:id="375"/>
    <w:bookmarkStart w:name="z405" w:id="376"/>
    <w:p>
      <w:pPr>
        <w:spacing w:after="0"/>
        <w:ind w:left="0"/>
        <w:jc w:val="both"/>
      </w:pPr>
      <w:r>
        <w:rPr>
          <w:rFonts w:ascii="Times New Roman"/>
          <w:b w:val="false"/>
          <w:i w:val="false"/>
          <w:color w:val="000000"/>
          <w:sz w:val="28"/>
        </w:rPr>
        <w:t>
      міндетті Қазақстан Республикасы заңнамасының талаптары сақталады;</w:t>
      </w:r>
    </w:p>
    <w:bookmarkEnd w:id="376"/>
    <w:bookmarkStart w:name="z406" w:id="377"/>
    <w:p>
      <w:pPr>
        <w:spacing w:after="0"/>
        <w:ind w:left="0"/>
        <w:jc w:val="both"/>
      </w:pPr>
      <w:r>
        <w:rPr>
          <w:rFonts w:ascii="Times New Roman"/>
          <w:b w:val="false"/>
          <w:i w:val="false"/>
          <w:color w:val="000000"/>
          <w:sz w:val="28"/>
        </w:rPr>
        <w:t>
      4) хабарламада көрсетілген мәліметтер бойынша цифрлық жүйелерден құжаттар алуға</w:t>
      </w:r>
    </w:p>
    <w:bookmarkEnd w:id="377"/>
    <w:bookmarkStart w:name="z407" w:id="378"/>
    <w:p>
      <w:pPr>
        <w:spacing w:after="0"/>
        <w:ind w:left="0"/>
        <w:jc w:val="both"/>
      </w:pPr>
      <w:r>
        <w:rPr>
          <w:rFonts w:ascii="Times New Roman"/>
          <w:b w:val="false"/>
          <w:i w:val="false"/>
          <w:color w:val="000000"/>
          <w:sz w:val="28"/>
        </w:rPr>
        <w:t>
      өз келісімімді беремін.</w:t>
      </w:r>
    </w:p>
    <w:bookmarkEnd w:id="378"/>
    <w:bookmarkStart w:name="z408" w:id="379"/>
    <w:p>
      <w:pPr>
        <w:spacing w:after="0"/>
        <w:ind w:left="0"/>
        <w:jc w:val="both"/>
      </w:pPr>
      <w:r>
        <w:rPr>
          <w:rFonts w:ascii="Times New Roman"/>
          <w:b w:val="false"/>
          <w:i w:val="false"/>
          <w:color w:val="000000"/>
          <w:sz w:val="28"/>
        </w:rPr>
        <w:t>
      14. Құрылыс-монтаждау жұмыстарын жүзеге асыру кезінде құрылыс нормаларын және</w:t>
      </w:r>
    </w:p>
    <w:bookmarkEnd w:id="379"/>
    <w:bookmarkStart w:name="z409" w:id="380"/>
    <w:p>
      <w:pPr>
        <w:spacing w:after="0"/>
        <w:ind w:left="0"/>
        <w:jc w:val="both"/>
      </w:pPr>
      <w:r>
        <w:rPr>
          <w:rFonts w:ascii="Times New Roman"/>
          <w:b w:val="false"/>
          <w:i w:val="false"/>
          <w:color w:val="000000"/>
          <w:sz w:val="28"/>
        </w:rPr>
        <w:t>
      сәулет, қала құрылысы және құрылыс саласындағы заңнаманың талаптарын және</w:t>
      </w:r>
    </w:p>
    <w:bookmarkEnd w:id="380"/>
    <w:bookmarkStart w:name="z410" w:id="381"/>
    <w:p>
      <w:pPr>
        <w:spacing w:after="0"/>
        <w:ind w:left="0"/>
        <w:jc w:val="both"/>
      </w:pPr>
      <w:r>
        <w:rPr>
          <w:rFonts w:ascii="Times New Roman"/>
          <w:b w:val="false"/>
          <w:i w:val="false"/>
          <w:color w:val="000000"/>
          <w:sz w:val="28"/>
        </w:rPr>
        <w:t>
      бекітілген жобаны бұзғаны үшін Қазақстан Республикасының Әкімшілік құқық</w:t>
      </w:r>
    </w:p>
    <w:bookmarkEnd w:id="381"/>
    <w:bookmarkStart w:name="z411" w:id="382"/>
    <w:p>
      <w:pPr>
        <w:spacing w:after="0"/>
        <w:ind w:left="0"/>
        <w:jc w:val="both"/>
      </w:pPr>
      <w:r>
        <w:rPr>
          <w:rFonts w:ascii="Times New Roman"/>
          <w:b w:val="false"/>
          <w:i w:val="false"/>
          <w:color w:val="000000"/>
          <w:sz w:val="28"/>
        </w:rPr>
        <w:t>
      бұзушылық туралы кодексіне сәйкес жауаптылықта болатынымыз туралы</w:t>
      </w:r>
    </w:p>
    <w:bookmarkEnd w:id="382"/>
    <w:bookmarkStart w:name="z412" w:id="383"/>
    <w:p>
      <w:pPr>
        <w:spacing w:after="0"/>
        <w:ind w:left="0"/>
        <w:jc w:val="both"/>
      </w:pPr>
      <w:r>
        <w:rPr>
          <w:rFonts w:ascii="Times New Roman"/>
          <w:b w:val="false"/>
          <w:i w:val="false"/>
          <w:color w:val="000000"/>
          <w:sz w:val="28"/>
        </w:rPr>
        <w:t>
      хабардармыз.</w:t>
      </w:r>
    </w:p>
    <w:bookmarkEnd w:id="38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13" w:id="384"/>
          <w:p>
            <w:pPr>
              <w:spacing w:after="20"/>
              <w:ind w:left="20"/>
              <w:jc w:val="both"/>
            </w:pPr>
            <w:r>
              <w:rPr>
                <w:rFonts w:ascii="Times New Roman"/>
                <w:b w:val="false"/>
                <w:i w:val="false"/>
                <w:color w:val="000000"/>
                <w:sz w:val="20"/>
              </w:rPr>
              <w:t>
Тапсырыс беруші</w:t>
            </w:r>
          </w:p>
          <w:bookmarkEnd w:id="384"/>
          <w:p>
            <w:pPr>
              <w:spacing w:after="20"/>
              <w:ind w:left="20"/>
              <w:jc w:val="both"/>
            </w:pPr>
            <w:r>
              <w:rPr>
                <w:rFonts w:ascii="Times New Roman"/>
                <w:b w:val="false"/>
                <w:i w:val="false"/>
                <w:color w:val="000000"/>
                <w:sz w:val="20"/>
              </w:rPr>
              <w:t>
</w:t>
            </w:r>
            <w:r>
              <w:rPr>
                <w:rFonts w:ascii="Times New Roman"/>
                <w:b w:val="false"/>
                <w:i w:val="false"/>
                <w:color w:val="000000"/>
                <w:sz w:val="20"/>
              </w:rPr>
              <w:t>(құрылыс салушы)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(болған жағдайда), лауазымы </w:t>
            </w:r>
          </w:p>
          <w:p>
            <w:pPr>
              <w:spacing w:after="20"/>
              <w:ind w:left="20"/>
              <w:jc w:val="both"/>
            </w:pPr>
            <w:r>
              <w:rPr>
                <w:rFonts w:ascii="Times New Roman"/>
                <w:b w:val="false"/>
                <w:i w:val="false"/>
                <w:color w:val="000000"/>
                <w:sz w:val="20"/>
              </w:rPr>
              <w:t>
</w:t>
            </w:r>
            <w:r>
              <w:rPr>
                <w:rFonts w:ascii="Times New Roman"/>
                <w:b w:val="false"/>
                <w:i w:val="false"/>
                <w:color w:val="000000"/>
                <w:sz w:val="20"/>
              </w:rPr>
              <w:t>ЖСН/БСН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(қолтаңбасы, күні)</w:t>
            </w:r>
          </w:p>
          <w:p>
            <w:pPr>
              <w:spacing w:after="20"/>
              <w:ind w:left="20"/>
              <w:jc w:val="both"/>
            </w:pPr>
            <w:r>
              <w:rPr>
                <w:rFonts w:ascii="Times New Roman"/>
                <w:b w:val="false"/>
                <w:i w:val="false"/>
                <w:color w:val="000000"/>
                <w:sz w:val="20"/>
              </w:rPr>
              <w:t xml:space="preserve">
Мөр орны (болған жағдайда) </w:t>
            </w:r>
          </w:p>
        </w:tc>
        <w:tc>
          <w:tcPr>
            <w:tcW w:w="6150" w:type="dxa"/>
            <w:tcBorders/>
            <w:tcMar>
              <w:top w:w="15" w:type="dxa"/>
              <w:left w:w="15" w:type="dxa"/>
              <w:bottom w:w="15" w:type="dxa"/>
              <w:right w:w="15" w:type="dxa"/>
            </w:tcMar>
            <w:vAlign w:val="center"/>
          </w:tcPr>
          <w:bookmarkStart w:name="z422" w:id="385"/>
          <w:p>
            <w:pPr>
              <w:spacing w:after="20"/>
              <w:ind w:left="20"/>
              <w:jc w:val="both"/>
            </w:pPr>
            <w:r>
              <w:rPr>
                <w:rFonts w:ascii="Times New Roman"/>
                <w:b w:val="false"/>
                <w:i w:val="false"/>
                <w:color w:val="000000"/>
                <w:sz w:val="20"/>
              </w:rPr>
              <w:t>
Бас мердігер (мердігерлік ұйымды тартқан жағдайда)</w:t>
            </w:r>
          </w:p>
          <w:bookmarkEnd w:id="385"/>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 аты, әкесінің 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(болған жағдайда), лауазымы </w:t>
            </w:r>
          </w:p>
          <w:p>
            <w:pPr>
              <w:spacing w:after="20"/>
              <w:ind w:left="20"/>
              <w:jc w:val="both"/>
            </w:pPr>
            <w:r>
              <w:rPr>
                <w:rFonts w:ascii="Times New Roman"/>
                <w:b w:val="false"/>
                <w:i w:val="false"/>
                <w:color w:val="000000"/>
                <w:sz w:val="20"/>
              </w:rPr>
              <w:t>
</w:t>
            </w:r>
            <w:r>
              <w:rPr>
                <w:rFonts w:ascii="Times New Roman"/>
                <w:b w:val="false"/>
                <w:i w:val="false"/>
                <w:color w:val="000000"/>
                <w:sz w:val="20"/>
              </w:rPr>
              <w:t>ЖСН/БСН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және 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_____________________________ </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(қолтаңбасы, күні)</w:t>
            </w:r>
          </w:p>
          <w:p>
            <w:pPr>
              <w:spacing w:after="20"/>
              <w:ind w:left="20"/>
              <w:jc w:val="both"/>
            </w:pPr>
            <w:r>
              <w:rPr>
                <w:rFonts w:ascii="Times New Roman"/>
                <w:b w:val="false"/>
                <w:i w:val="false"/>
                <w:color w:val="000000"/>
                <w:sz w:val="20"/>
              </w:rPr>
              <w:t>
Мөр орны (болған жағдайда)</w:t>
            </w:r>
          </w:p>
        </w:tc>
      </w:tr>
    </w:tbl>
    <w:bookmarkStart w:name="z430" w:id="386"/>
    <w:p>
      <w:pPr>
        <w:spacing w:after="0"/>
        <w:ind w:left="0"/>
        <w:jc w:val="both"/>
      </w:pPr>
      <w:r>
        <w:rPr>
          <w:rFonts w:ascii="Times New Roman"/>
          <w:b w:val="false"/>
          <w:i w:val="false"/>
          <w:color w:val="000000"/>
          <w:sz w:val="28"/>
        </w:rPr>
        <w:t>
      ___________________________ ______________________</w:t>
      </w:r>
    </w:p>
    <w:bookmarkEnd w:id="386"/>
    <w:bookmarkStart w:name="z431" w:id="387"/>
    <w:p>
      <w:pPr>
        <w:spacing w:after="0"/>
        <w:ind w:left="0"/>
        <w:jc w:val="both"/>
      </w:pPr>
      <w:r>
        <w:rPr>
          <w:rFonts w:ascii="Times New Roman"/>
          <w:b w:val="false"/>
          <w:i w:val="false"/>
          <w:color w:val="000000"/>
          <w:sz w:val="28"/>
        </w:rPr>
        <w:t>
      Тұлға хабарламаны сенімхат бойынша берген жағдайда:</w:t>
      </w:r>
    </w:p>
    <w:bookmarkEnd w:id="387"/>
    <w:bookmarkStart w:name="z432" w:id="388"/>
    <w:p>
      <w:pPr>
        <w:spacing w:after="0"/>
        <w:ind w:left="0"/>
        <w:jc w:val="both"/>
      </w:pPr>
      <w:r>
        <w:rPr>
          <w:rFonts w:ascii="Times New Roman"/>
          <w:b w:val="false"/>
          <w:i w:val="false"/>
          <w:color w:val="000000"/>
          <w:sz w:val="28"/>
        </w:rPr>
        <w:t>
      Сенім білдірілген тұлға _____________ (қолтаңбасы)</w:t>
      </w:r>
    </w:p>
    <w:bookmarkEnd w:id="388"/>
    <w:bookmarkStart w:name="z433" w:id="389"/>
    <w:p>
      <w:pPr>
        <w:spacing w:after="0"/>
        <w:ind w:left="0"/>
        <w:jc w:val="both"/>
      </w:pPr>
      <w:r>
        <w:rPr>
          <w:rFonts w:ascii="Times New Roman"/>
          <w:b w:val="false"/>
          <w:i w:val="false"/>
          <w:color w:val="000000"/>
          <w:sz w:val="28"/>
        </w:rPr>
        <w:t>
      (тегі, аты, әкесінің аты (болған жағдайда)</w:t>
      </w:r>
    </w:p>
    <w:bookmarkEnd w:id="389"/>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Берілген күні: 20__ жылғы "__" _______</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Өзін-өзі реттейтін ұйымның қызметті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3-1-қосымшамен толықтырылды - ҚР Ұлттық экономика министрінің 27.01.2016 </w:t>
      </w:r>
      <w:r>
        <w:rPr>
          <w:rFonts w:ascii="Times New Roman"/>
          <w:b w:val="false"/>
          <w:i w:val="false"/>
          <w:color w:val="ff0000"/>
          <w:sz w:val="28"/>
        </w:rPr>
        <w:t>№ 32</w:t>
      </w:r>
      <w:r>
        <w:rPr>
          <w:rFonts w:ascii="Times New Roman"/>
          <w:b w:val="false"/>
          <w:i w:val="false"/>
          <w:color w:val="ff0000"/>
          <w:sz w:val="28"/>
        </w:rPr>
        <w:t xml:space="preserve"> (15.05.2016 бастап қолданысқа енгізіледі) бұйрығымен; жаңа редакцияда - ҚР Ұлттық экономика министрінің 20.10.2020 </w:t>
      </w:r>
      <w:r>
        <w:rPr>
          <w:rFonts w:ascii="Times New Roman"/>
          <w:b w:val="false"/>
          <w:i w:val="false"/>
          <w:color w:val="ff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1" w:id="390"/>
    <w:p>
      <w:pPr>
        <w:spacing w:after="0"/>
        <w:ind w:left="0"/>
        <w:jc w:val="both"/>
      </w:pPr>
      <w:r>
        <w:rPr>
          <w:rFonts w:ascii="Times New Roman"/>
          <w:b w:val="false"/>
          <w:i w:val="false"/>
          <w:color w:val="000000"/>
          <w:sz w:val="28"/>
        </w:rPr>
        <w:t>
      1. __________________________________________________________ (мемлекеттік органның толық атауы)</w:t>
      </w:r>
    </w:p>
    <w:bookmarkEnd w:id="390"/>
    <w:bookmarkStart w:name="z62" w:id="391"/>
    <w:p>
      <w:pPr>
        <w:spacing w:after="0"/>
        <w:ind w:left="0"/>
        <w:jc w:val="both"/>
      </w:pPr>
      <w:r>
        <w:rPr>
          <w:rFonts w:ascii="Times New Roman"/>
          <w:b w:val="false"/>
          <w:i w:val="false"/>
          <w:color w:val="000000"/>
          <w:sz w:val="28"/>
        </w:rPr>
        <w:t>
      2. Осымен __________________________________________________ (заңды тұлғаның толық атауы, бизнес-сәйкестендіру нөмірі, экономикалық қызмет түрлерінің жалпы жіктеуішіне сәйкес экономикалық қызмет түрінің коды</w:t>
      </w:r>
    </w:p>
    <w:bookmarkEnd w:id="391"/>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өзін-өзі реттейтін ұйымның қызметті бастағаны_________________</w:t>
      </w:r>
    </w:p>
    <w:p>
      <w:pPr>
        <w:spacing w:after="0"/>
        <w:ind w:left="0"/>
        <w:jc w:val="both"/>
      </w:pPr>
      <w:r>
        <w:rPr>
          <w:rFonts w:ascii="Times New Roman"/>
          <w:b w:val="false"/>
          <w:i w:val="false"/>
          <w:color w:val="000000"/>
          <w:sz w:val="28"/>
        </w:rPr>
        <w:t>
      өзін-өзі реттейтін ұйымның қызметті тоқтатқаны ____________</w:t>
      </w:r>
    </w:p>
    <w:p>
      <w:pPr>
        <w:spacing w:after="0"/>
        <w:ind w:left="0"/>
        <w:jc w:val="both"/>
      </w:pPr>
      <w:r>
        <w:rPr>
          <w:rFonts w:ascii="Times New Roman"/>
          <w:b w:val="false"/>
          <w:i w:val="false"/>
          <w:color w:val="000000"/>
          <w:sz w:val="28"/>
        </w:rPr>
        <w:t xml:space="preserve">
      мыналардың: </w:t>
      </w:r>
    </w:p>
    <w:p>
      <w:pPr>
        <w:spacing w:after="0"/>
        <w:ind w:left="0"/>
        <w:jc w:val="both"/>
      </w:pPr>
      <w:r>
        <w:rPr>
          <w:rFonts w:ascii="Times New Roman"/>
          <w:b w:val="false"/>
          <w:i w:val="false"/>
          <w:color w:val="000000"/>
          <w:sz w:val="28"/>
        </w:rPr>
        <w:t>
      заңды тұлғаның орналасқан орнының______________________________</w:t>
      </w:r>
    </w:p>
    <w:p>
      <w:pPr>
        <w:spacing w:after="0"/>
        <w:ind w:left="0"/>
        <w:jc w:val="both"/>
      </w:pPr>
      <w:r>
        <w:rPr>
          <w:rFonts w:ascii="Times New Roman"/>
          <w:b w:val="false"/>
          <w:i w:val="false"/>
          <w:color w:val="000000"/>
          <w:sz w:val="28"/>
        </w:rPr>
        <w:t>
      жеке тұлғаның заңды мекенжайының ______________________________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хабарламада көрсетілген деректердің* ______________________________ өзгергені туралы хабарлайды</w:t>
      </w:r>
    </w:p>
    <w:bookmarkStart w:name="z63" w:id="392"/>
    <w:p>
      <w:pPr>
        <w:spacing w:after="0"/>
        <w:ind w:left="0"/>
        <w:jc w:val="both"/>
      </w:pPr>
      <w:r>
        <w:rPr>
          <w:rFonts w:ascii="Times New Roman"/>
          <w:b w:val="false"/>
          <w:i w:val="false"/>
          <w:color w:val="000000"/>
          <w:sz w:val="28"/>
        </w:rPr>
        <w:t xml:space="preserve">
      3. Заңды тұлғаның орналасқан орнының мекенжайы </w:t>
      </w:r>
    </w:p>
    <w:bookmarkEnd w:id="392"/>
    <w:p>
      <w:pPr>
        <w:spacing w:after="0"/>
        <w:ind w:left="0"/>
        <w:jc w:val="both"/>
      </w:pPr>
      <w:r>
        <w:rPr>
          <w:rFonts w:ascii="Times New Roman"/>
          <w:b w:val="false"/>
          <w:i w:val="false"/>
          <w:color w:val="000000"/>
          <w:sz w:val="28"/>
        </w:rPr>
        <w:t>
      _______________________________________________________________ (пошта индексі, облыс, қала, аудан, елді мекен, көше атауы, үй/ғимарат (стационарлық үй-жай) нөмірі)</w:t>
      </w:r>
    </w:p>
    <w:bookmarkStart w:name="z64" w:id="393"/>
    <w:p>
      <w:pPr>
        <w:spacing w:after="0"/>
        <w:ind w:left="0"/>
        <w:jc w:val="both"/>
      </w:pPr>
      <w:r>
        <w:rPr>
          <w:rFonts w:ascii="Times New Roman"/>
          <w:b w:val="false"/>
          <w:i w:val="false"/>
          <w:color w:val="000000"/>
          <w:sz w:val="28"/>
        </w:rPr>
        <w:t>
      4. Интернет-ресурс мекенжайы (болған жағдайда) ________________</w:t>
      </w:r>
    </w:p>
    <w:bookmarkEnd w:id="393"/>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Хабарламада көрсетілген тіркеу деректері өзгерген кезде толтырылады. Осы жолда заңды тұлғаның бұрынғы толық атауы, бизнес-сәйкестендіру нөмірі немесе жеке тұлғаның аты, әкесінің аты (болған жағдайда), тегі, салық төлеушінің сәйкестендіру нөмірі (болған жағдайда), экономикалық қызмет түрлерінің жалпы жіктеуішіне сәйкес экономикалық қызмет түрінің коды көрсетіледі.</w:t>
      </w:r>
    </w:p>
    <w:bookmarkStart w:name="z65" w:id="394"/>
    <w:p>
      <w:pPr>
        <w:spacing w:after="0"/>
        <w:ind w:left="0"/>
        <w:jc w:val="both"/>
      </w:pPr>
      <w:r>
        <w:rPr>
          <w:rFonts w:ascii="Times New Roman"/>
          <w:b w:val="false"/>
          <w:i w:val="false"/>
          <w:color w:val="000000"/>
          <w:sz w:val="28"/>
        </w:rPr>
        <w:t>
      5. Электрондық пошта___________________________</w:t>
      </w:r>
    </w:p>
    <w:bookmarkEnd w:id="394"/>
    <w:bookmarkStart w:name="z66" w:id="395"/>
    <w:p>
      <w:pPr>
        <w:spacing w:after="0"/>
        <w:ind w:left="0"/>
        <w:jc w:val="both"/>
      </w:pPr>
      <w:r>
        <w:rPr>
          <w:rFonts w:ascii="Times New Roman"/>
          <w:b w:val="false"/>
          <w:i w:val="false"/>
          <w:color w:val="000000"/>
          <w:sz w:val="28"/>
        </w:rPr>
        <w:t>
      6.Телефондар ___________________________________________________</w:t>
      </w:r>
    </w:p>
    <w:bookmarkEnd w:id="395"/>
    <w:bookmarkStart w:name="z67" w:id="396"/>
    <w:p>
      <w:pPr>
        <w:spacing w:after="0"/>
        <w:ind w:left="0"/>
        <w:jc w:val="both"/>
      </w:pPr>
      <w:r>
        <w:rPr>
          <w:rFonts w:ascii="Times New Roman"/>
          <w:b w:val="false"/>
          <w:i w:val="false"/>
          <w:color w:val="000000"/>
          <w:sz w:val="28"/>
        </w:rPr>
        <w:t>
      7. Факс _______________________________________________________</w:t>
      </w:r>
    </w:p>
    <w:bookmarkEnd w:id="396"/>
    <w:bookmarkStart w:name="z68" w:id="397"/>
    <w:p>
      <w:pPr>
        <w:spacing w:after="0"/>
        <w:ind w:left="0"/>
        <w:jc w:val="both"/>
      </w:pPr>
      <w:r>
        <w:rPr>
          <w:rFonts w:ascii="Times New Roman"/>
          <w:b w:val="false"/>
          <w:i w:val="false"/>
          <w:color w:val="000000"/>
          <w:sz w:val="28"/>
        </w:rPr>
        <w:t>
      8. Қызметті жүзеге асыру мекенжайы (лары) _____________ (пошта индексі, облыс, қала, аудан, елді мекен, көше атауы, үй/ғимарат (стационарлық үй-жай) нөмірі)</w:t>
      </w:r>
    </w:p>
    <w:bookmarkEnd w:id="397"/>
    <w:bookmarkStart w:name="z69" w:id="398"/>
    <w:p>
      <w:pPr>
        <w:spacing w:after="0"/>
        <w:ind w:left="0"/>
        <w:jc w:val="both"/>
      </w:pPr>
      <w:r>
        <w:rPr>
          <w:rFonts w:ascii="Times New Roman"/>
          <w:b w:val="false"/>
          <w:i w:val="false"/>
          <w:color w:val="000000"/>
          <w:sz w:val="28"/>
        </w:rPr>
        <w:t>
      9. Кәсіпкерлік немесе кәсіптік қызмет субъектілерінің өзін-өзі реттейтін ұйымға мүшелігі (қатысуы) туралы мәліметтер:</w:t>
      </w:r>
    </w:p>
    <w:bookmarkEnd w:id="398"/>
    <w:p>
      <w:pPr>
        <w:spacing w:after="0"/>
        <w:ind w:left="0"/>
        <w:jc w:val="both"/>
      </w:pPr>
      <w:r>
        <w:rPr>
          <w:rFonts w:ascii="Times New Roman"/>
          <w:b w:val="false"/>
          <w:i w:val="false"/>
          <w:color w:val="000000"/>
          <w:sz w:val="28"/>
        </w:rPr>
        <w:t>
      ерікті __________________________________________________</w:t>
      </w:r>
    </w:p>
    <w:p>
      <w:pPr>
        <w:spacing w:after="0"/>
        <w:ind w:left="0"/>
        <w:jc w:val="both"/>
      </w:pPr>
      <w:r>
        <w:rPr>
          <w:rFonts w:ascii="Times New Roman"/>
          <w:b w:val="false"/>
          <w:i w:val="false"/>
          <w:color w:val="000000"/>
          <w:sz w:val="28"/>
        </w:rPr>
        <w:t>
      міндетті __________________________________________________</w:t>
      </w:r>
    </w:p>
    <w:p>
      <w:pPr>
        <w:spacing w:after="0"/>
        <w:ind w:left="0"/>
        <w:jc w:val="both"/>
      </w:pPr>
      <w:r>
        <w:rPr>
          <w:rFonts w:ascii="Times New Roman"/>
          <w:b w:val="false"/>
          <w:i w:val="false"/>
          <w:color w:val="000000"/>
          <w:sz w:val="28"/>
        </w:rPr>
        <w:t>
      (тиісті жолда Х белгісі қойылады)</w:t>
      </w:r>
    </w:p>
    <w:bookmarkStart w:name="z70" w:id="399"/>
    <w:p>
      <w:pPr>
        <w:spacing w:after="0"/>
        <w:ind w:left="0"/>
        <w:jc w:val="both"/>
      </w:pPr>
      <w:r>
        <w:rPr>
          <w:rFonts w:ascii="Times New Roman"/>
          <w:b w:val="false"/>
          <w:i w:val="false"/>
          <w:color w:val="000000"/>
          <w:sz w:val="28"/>
        </w:rPr>
        <w:t>
      10. Өзін-өзі реттеуге берілген мемлекеттік функцияның атауы ___________________________________________________</w:t>
      </w:r>
    </w:p>
    <w:bookmarkEnd w:id="399"/>
    <w:bookmarkStart w:name="z71" w:id="400"/>
    <w:p>
      <w:pPr>
        <w:spacing w:after="0"/>
        <w:ind w:left="0"/>
        <w:jc w:val="both"/>
      </w:pPr>
      <w:r>
        <w:rPr>
          <w:rFonts w:ascii="Times New Roman"/>
          <w:b w:val="false"/>
          <w:i w:val="false"/>
          <w:color w:val="000000"/>
          <w:sz w:val="28"/>
        </w:rPr>
        <w:t xml:space="preserve">
      11. Коммерциялық емес ұйымның мүшелері (қатысушылары): </w:t>
      </w:r>
    </w:p>
    <w:bookmarkEnd w:id="400"/>
    <w:bookmarkStart w:name="z72" w:id="401"/>
    <w:p>
      <w:pPr>
        <w:spacing w:after="0"/>
        <w:ind w:left="0"/>
        <w:jc w:val="both"/>
      </w:pPr>
      <w:r>
        <w:rPr>
          <w:rFonts w:ascii="Times New Roman"/>
          <w:b w:val="false"/>
          <w:i w:val="false"/>
          <w:color w:val="000000"/>
          <w:sz w:val="28"/>
        </w:rPr>
        <w:t>
      1. ____________________________________________________________</w:t>
      </w:r>
    </w:p>
    <w:bookmarkEnd w:id="401"/>
    <w:bookmarkStart w:name="z73" w:id="402"/>
    <w:p>
      <w:pPr>
        <w:spacing w:after="0"/>
        <w:ind w:left="0"/>
        <w:jc w:val="both"/>
      </w:pPr>
      <w:r>
        <w:rPr>
          <w:rFonts w:ascii="Times New Roman"/>
          <w:b w:val="false"/>
          <w:i w:val="false"/>
          <w:color w:val="000000"/>
          <w:sz w:val="28"/>
        </w:rPr>
        <w:t>
      2. ____________________________________________________________ (жеке тұлға үшін салық төлеушінің сәйкестендіру нөмірі (болған жағдайда), сондай-ақ заңды тұлға үшін ұйымдық-құқықтық нысаны, бизнес-сәйкестендіру нөмірі және орналасқан орны көрсетіле отырып, коммерциялық емес ұйымның әрбір мүшесінің (қатысушысының) толық атауы көрсетіледі)</w:t>
      </w:r>
    </w:p>
    <w:bookmarkEnd w:id="402"/>
    <w:bookmarkStart w:name="z74" w:id="403"/>
    <w:p>
      <w:pPr>
        <w:spacing w:after="0"/>
        <w:ind w:left="0"/>
        <w:jc w:val="both"/>
      </w:pPr>
      <w:r>
        <w:rPr>
          <w:rFonts w:ascii="Times New Roman"/>
          <w:b w:val="false"/>
          <w:i w:val="false"/>
          <w:color w:val="000000"/>
          <w:sz w:val="28"/>
        </w:rPr>
        <w:t>
      12. Қосымша мәліметтер __________________________________ (кәсіпкерлік және кәсіптік қызмет субъектілерін өзін-өзі реттеумен байланысты қоғамдық қатынастарды реттейтін Қазақстан Республикасының заңнамасында көзделген жағдайларда ақпарат көрсетіледі)</w:t>
      </w:r>
    </w:p>
    <w:bookmarkEnd w:id="403"/>
    <w:bookmarkStart w:name="z75" w:id="404"/>
    <w:p>
      <w:pPr>
        <w:spacing w:after="0"/>
        <w:ind w:left="0"/>
        <w:jc w:val="both"/>
      </w:pPr>
      <w:r>
        <w:rPr>
          <w:rFonts w:ascii="Times New Roman"/>
          <w:b w:val="false"/>
          <w:i w:val="false"/>
          <w:color w:val="000000"/>
          <w:sz w:val="28"/>
        </w:rPr>
        <w:t>
      13. Қызметті тоқтатуға арналған хабарламаға:</w:t>
      </w:r>
    </w:p>
    <w:bookmarkEnd w:id="404"/>
    <w:p>
      <w:pPr>
        <w:spacing w:after="0"/>
        <w:ind w:left="0"/>
        <w:jc w:val="both"/>
      </w:pPr>
      <w:r>
        <w:rPr>
          <w:rFonts w:ascii="Times New Roman"/>
          <w:b w:val="false"/>
          <w:i w:val="false"/>
          <w:color w:val="000000"/>
          <w:sz w:val="28"/>
        </w:rPr>
        <w:t>
      ӨРҰ мүшелерінің (қатысушыларының) жалпы жиналысының ӨРҰ қайта ұйымдастыру немесе тарату туралы шешімінің көшірмесі___________________</w:t>
      </w:r>
    </w:p>
    <w:p>
      <w:pPr>
        <w:spacing w:after="0"/>
        <w:ind w:left="0"/>
        <w:jc w:val="both"/>
      </w:pPr>
      <w:r>
        <w:rPr>
          <w:rFonts w:ascii="Times New Roman"/>
          <w:b w:val="false"/>
          <w:i w:val="false"/>
          <w:color w:val="000000"/>
          <w:sz w:val="28"/>
        </w:rPr>
        <w:t>
      заңды күшіне енген сот шешімінің көшірмесі ___________________ (құжаттардың атауы және парақтар саны көрсетіледі) қоса беріледі.</w:t>
      </w:r>
    </w:p>
    <w:bookmarkStart w:name="z76" w:id="405"/>
    <w:p>
      <w:pPr>
        <w:spacing w:after="0"/>
        <w:ind w:left="0"/>
        <w:jc w:val="both"/>
      </w:pPr>
      <w:r>
        <w:rPr>
          <w:rFonts w:ascii="Times New Roman"/>
          <w:b w:val="false"/>
          <w:i w:val="false"/>
          <w:color w:val="000000"/>
          <w:sz w:val="28"/>
        </w:rPr>
        <w:t xml:space="preserve">
      14. Қызметті немесе белгілі бір іс-қимылдарды жүзеге асыру _________ (уақыты және күні) басталады </w:t>
      </w:r>
    </w:p>
    <w:bookmarkEnd w:id="405"/>
    <w:bookmarkStart w:name="z77" w:id="406"/>
    <w:p>
      <w:pPr>
        <w:spacing w:after="0"/>
        <w:ind w:left="0"/>
        <w:jc w:val="both"/>
      </w:pPr>
      <w:r>
        <w:rPr>
          <w:rFonts w:ascii="Times New Roman"/>
          <w:b w:val="false"/>
          <w:i w:val="false"/>
          <w:color w:val="000000"/>
          <w:sz w:val="28"/>
        </w:rPr>
        <w:t>
      15. Қызметті немесе белгілі бір іс-қимылды жүзеге асыру</w:t>
      </w:r>
    </w:p>
    <w:bookmarkEnd w:id="406"/>
    <w:p>
      <w:pPr>
        <w:spacing w:after="0"/>
        <w:ind w:left="0"/>
        <w:jc w:val="both"/>
      </w:pPr>
      <w:r>
        <w:rPr>
          <w:rFonts w:ascii="Times New Roman"/>
          <w:b w:val="false"/>
          <w:i w:val="false"/>
          <w:color w:val="000000"/>
          <w:sz w:val="28"/>
        </w:rPr>
        <w:t>
      ________ (уақыты және күні) тоқтатылады**</w:t>
      </w:r>
    </w:p>
    <w:p>
      <w:pPr>
        <w:spacing w:after="0"/>
        <w:ind w:left="0"/>
        <w:jc w:val="both"/>
      </w:pPr>
      <w:r>
        <w:rPr>
          <w:rFonts w:ascii="Times New Roman"/>
          <w:b w:val="false"/>
          <w:i w:val="false"/>
          <w:color w:val="000000"/>
          <w:sz w:val="28"/>
        </w:rPr>
        <w:t xml:space="preserve">
      Осы хабарламаны бере отырып, өтінім беруші төмендегілерді қамтамасыз етеді: </w:t>
      </w:r>
    </w:p>
    <w:p>
      <w:pPr>
        <w:spacing w:after="0"/>
        <w:ind w:left="0"/>
        <w:jc w:val="both"/>
      </w:pPr>
      <w:r>
        <w:rPr>
          <w:rFonts w:ascii="Times New Roman"/>
          <w:b w:val="false"/>
          <w:i w:val="false"/>
          <w:color w:val="000000"/>
          <w:sz w:val="28"/>
        </w:rPr>
        <w:t xml:space="preserve">
      көрсетілген барлық деректер ресми болып табылады және оларға қызметті немесе іс-қимылды жүзеге асыру мәселелері бойынша кез келген ақпарат бағытталуы мүмкін; </w:t>
      </w:r>
    </w:p>
    <w:p>
      <w:pPr>
        <w:spacing w:after="0"/>
        <w:ind w:left="0"/>
        <w:jc w:val="both"/>
      </w:pPr>
      <w:r>
        <w:rPr>
          <w:rFonts w:ascii="Times New Roman"/>
          <w:b w:val="false"/>
          <w:i w:val="false"/>
          <w:color w:val="000000"/>
          <w:sz w:val="28"/>
        </w:rPr>
        <w:t>
      өтінім берушіге мәлімделген қызмет түрімен немесе жекелеген іс-қимылдармен айналысуға сот тыйым салмаған;</w:t>
      </w:r>
    </w:p>
    <w:p>
      <w:pPr>
        <w:spacing w:after="0"/>
        <w:ind w:left="0"/>
        <w:jc w:val="both"/>
      </w:pPr>
      <w:r>
        <w:rPr>
          <w:rFonts w:ascii="Times New Roman"/>
          <w:b w:val="false"/>
          <w:i w:val="false"/>
          <w:color w:val="000000"/>
          <w:sz w:val="28"/>
        </w:rPr>
        <w:t>
      барлық қоса берілген құжаттар түпнұсқаларға сәйкес келеді және жарамды болып табылады;</w:t>
      </w:r>
    </w:p>
    <w:p>
      <w:pPr>
        <w:spacing w:after="0"/>
        <w:ind w:left="0"/>
        <w:jc w:val="both"/>
      </w:pPr>
      <w:r>
        <w:rPr>
          <w:rFonts w:ascii="Times New Roman"/>
          <w:b w:val="false"/>
          <w:i w:val="false"/>
          <w:color w:val="000000"/>
          <w:sz w:val="28"/>
        </w:rPr>
        <w:t>
      өтінім беруші кәсіпкерлік және кәсіби қызмет субъектілерінің өзін-өзі реттеуіне байланысты, қызметті немесе іс-қимылды жүзеге асыру басталғанға дейін және кейіннен орындауға міндетті қоғамдық қатынастарды реттейтін Қазақстан Республикасының заңнамасы талаптарының сақталуын қамтамасыз етеді.</w:t>
      </w:r>
    </w:p>
    <w:bookmarkStart w:name="z78" w:id="407"/>
    <w:p>
      <w:pPr>
        <w:spacing w:after="0"/>
        <w:ind w:left="0"/>
        <w:jc w:val="both"/>
      </w:pPr>
      <w:r>
        <w:rPr>
          <w:rFonts w:ascii="Times New Roman"/>
          <w:b w:val="false"/>
          <w:i w:val="false"/>
          <w:color w:val="000000"/>
          <w:sz w:val="28"/>
        </w:rPr>
        <w:t xml:space="preserve">
      Ескертпе: </w:t>
      </w:r>
    </w:p>
    <w:bookmarkEnd w:id="407"/>
    <w:p>
      <w:pPr>
        <w:spacing w:after="0"/>
        <w:ind w:left="0"/>
        <w:jc w:val="both"/>
      </w:pPr>
      <w:r>
        <w:rPr>
          <w:rFonts w:ascii="Times New Roman"/>
          <w:b w:val="false"/>
          <w:i w:val="false"/>
          <w:color w:val="000000"/>
          <w:sz w:val="28"/>
        </w:rPr>
        <w:t>
      ** бұл жол егер Қазақстан Республикасының заңдарында хабарлама беру кезінде қызметті немесе іс-қимылдарды жүзеге асыруды тоқтату уақыты және күні туралы ақпарат ұсыну белгіленген жағдайда ғана толтырылады.</w:t>
      </w:r>
    </w:p>
    <w:p>
      <w:pPr>
        <w:spacing w:after="0"/>
        <w:ind w:left="0"/>
        <w:jc w:val="both"/>
      </w:pPr>
      <w:r>
        <w:rPr>
          <w:rFonts w:ascii="Times New Roman"/>
          <w:b w:val="false"/>
          <w:i w:val="false"/>
          <w:color w:val="000000"/>
          <w:sz w:val="28"/>
        </w:rPr>
        <w:t>
      Аталған хабарламаны бере отырып, өтінім беруші ӨРҰ қызметті жүзеге асыруды бастағаны туралы қабылданған хабарлама туралы үзінді көшірмені алғаннан кейін екі ай ішінде реттеуші мемлекеттік органға мүліктік жауапкершілікті қамтамасыз ету тәсілдері туралы мәліметтерді мынадай құжаттардың:</w:t>
      </w:r>
    </w:p>
    <w:p>
      <w:pPr>
        <w:spacing w:after="0"/>
        <w:ind w:left="0"/>
        <w:jc w:val="both"/>
      </w:pPr>
      <w:r>
        <w:rPr>
          <w:rFonts w:ascii="Times New Roman"/>
          <w:b w:val="false"/>
          <w:i w:val="false"/>
          <w:color w:val="000000"/>
          <w:sz w:val="28"/>
        </w:rPr>
        <w:t>
      Заңда көзделген мәліметтерді қамтитын ӨРҰ жарғысының;</w:t>
      </w:r>
    </w:p>
    <w:p>
      <w:pPr>
        <w:spacing w:after="0"/>
        <w:ind w:left="0"/>
        <w:jc w:val="both"/>
      </w:pPr>
      <w:r>
        <w:rPr>
          <w:rFonts w:ascii="Times New Roman"/>
          <w:b w:val="false"/>
          <w:i w:val="false"/>
          <w:color w:val="000000"/>
          <w:sz w:val="28"/>
        </w:rPr>
        <w:t>
      уәкілетті және реттеуші мемлекеттік органмен келісілген ӨРҰ мүшелерінің (қатысушыларының) жалпы жиналысында бекітілген ӨРҰ қағидалары мен стандарттарының;</w:t>
      </w:r>
    </w:p>
    <w:p>
      <w:pPr>
        <w:spacing w:after="0"/>
        <w:ind w:left="0"/>
        <w:jc w:val="both"/>
      </w:pPr>
      <w:r>
        <w:rPr>
          <w:rFonts w:ascii="Times New Roman"/>
          <w:b w:val="false"/>
          <w:i w:val="false"/>
          <w:color w:val="000000"/>
          <w:sz w:val="28"/>
        </w:rPr>
        <w:t>
      коммерциялық емес ұйымның өздері өндірген тауарлар (жұмыстар, көрсетілетін қызметтер) тұтынушылары және басқа адамдар алдындағы мүліктік жауапкершілігін қамтамасыз етудің бір немесе бірнеше тәсілінің болуын растайтын құжаттардың;</w:t>
      </w:r>
    </w:p>
    <w:p>
      <w:pPr>
        <w:spacing w:after="0"/>
        <w:ind w:left="0"/>
        <w:jc w:val="both"/>
      </w:pPr>
      <w:r>
        <w:rPr>
          <w:rFonts w:ascii="Times New Roman"/>
          <w:b w:val="false"/>
          <w:i w:val="false"/>
          <w:color w:val="000000"/>
          <w:sz w:val="28"/>
        </w:rPr>
        <w:t>
      кәсіпкерлік қызмет саласында міндетті мүшелікке (қатысуға) негізделген ӨРҰ қызметті бастағаны туралы хабарлама жолданған жағдайда, Қазақстан Республикасының Ұлттық кәсіпкерлер палатасының ӨРҰ қағидаларына және стандарттарына берген қорытындысының көшірмелерін қоса бере отырып, ӨРҰ мүшелерінің (қатысушыларының) міндетті жарналарының түрлері және мөлшері туралы мәліметтерді ұсынуға міндеттенеді.</w:t>
      </w:r>
    </w:p>
    <w:bookmarkStart w:name="z79" w:id="408"/>
    <w:p>
      <w:pPr>
        <w:spacing w:after="0"/>
        <w:ind w:left="0"/>
        <w:jc w:val="both"/>
      </w:pPr>
      <w:r>
        <w:rPr>
          <w:rFonts w:ascii="Times New Roman"/>
          <w:b w:val="false"/>
          <w:i w:val="false"/>
          <w:color w:val="000000"/>
          <w:sz w:val="28"/>
        </w:rPr>
        <w:t>
      16. Өтінім беруші________________________________________________ (қолы) (аты, әкесінің аты (болған жағдайда), тегі</w:t>
      </w:r>
    </w:p>
    <w:bookmarkEnd w:id="408"/>
    <w:p>
      <w:pPr>
        <w:spacing w:after="0"/>
        <w:ind w:left="0"/>
        <w:jc w:val="both"/>
      </w:pPr>
      <w:r>
        <w:rPr>
          <w:rFonts w:ascii="Times New Roman"/>
          <w:b w:val="false"/>
          <w:i w:val="false"/>
          <w:color w:val="000000"/>
          <w:sz w:val="28"/>
        </w:rPr>
        <w:t>
      Мөрдің орны (болған жағдайда)</w:t>
      </w:r>
    </w:p>
    <w:p>
      <w:pPr>
        <w:spacing w:after="0"/>
        <w:ind w:left="0"/>
        <w:jc w:val="both"/>
      </w:pPr>
      <w:r>
        <w:rPr>
          <w:rFonts w:ascii="Times New Roman"/>
          <w:b w:val="false"/>
          <w:i w:val="false"/>
          <w:color w:val="000000"/>
          <w:sz w:val="28"/>
        </w:rPr>
        <w:t>
      Беру күні және уақыты: 20__ жылғы "__" ______ "__" сағат "__" минут.</w:t>
      </w:r>
    </w:p>
    <w:bookmarkStart w:name="z80" w:id="409"/>
    <w:p>
      <w:pPr>
        <w:spacing w:after="0"/>
        <w:ind w:left="0"/>
        <w:jc w:val="both"/>
      </w:pPr>
      <w:r>
        <w:rPr>
          <w:rFonts w:ascii="Times New Roman"/>
          <w:b w:val="false"/>
          <w:i w:val="false"/>
          <w:color w:val="000000"/>
          <w:sz w:val="28"/>
        </w:rPr>
        <w:t>
      17. Тұлға хабарламаны сенімхат бойынша берген жағдайда:</w:t>
      </w:r>
    </w:p>
    <w:bookmarkEnd w:id="409"/>
    <w:p>
      <w:pPr>
        <w:spacing w:after="0"/>
        <w:ind w:left="0"/>
        <w:jc w:val="both"/>
      </w:pPr>
      <w:r>
        <w:rPr>
          <w:rFonts w:ascii="Times New Roman"/>
          <w:b w:val="false"/>
          <w:i w:val="false"/>
          <w:color w:val="000000"/>
          <w:sz w:val="28"/>
        </w:rPr>
        <w:t>
      Сенім білдірілген тұлға_________________________________________ (аты, әкесінің аты (болған жағдайда), тегі (қолы)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Сенімхаттың нөмірі және күні </w:t>
      </w:r>
    </w:p>
    <w:p>
      <w:pPr>
        <w:spacing w:after="0"/>
        <w:ind w:left="0"/>
        <w:jc w:val="both"/>
      </w:pPr>
      <w:r>
        <w:rPr>
          <w:rFonts w:ascii="Times New Roman"/>
          <w:b w:val="false"/>
          <w:i w:val="false"/>
          <w:color w:val="000000"/>
          <w:sz w:val="28"/>
        </w:rPr>
        <w:t>
      Берілген күні және уақыты: 20__ жылғы "__" ______ "__" сағат "___"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бұйрығына 3-2-қосымша</w:t>
            </w:r>
          </w:p>
        </w:tc>
      </w:tr>
    </w:tbl>
    <w:bookmarkStart w:name="z29" w:id="410"/>
    <w:p>
      <w:pPr>
        <w:spacing w:after="0"/>
        <w:ind w:left="0"/>
        <w:jc w:val="both"/>
      </w:pPr>
      <w:r>
        <w:rPr>
          <w:rFonts w:ascii="Times New Roman"/>
          <w:b w:val="false"/>
          <w:i w:val="false"/>
          <w:color w:val="000000"/>
          <w:sz w:val="28"/>
        </w:rPr>
        <w:t>
      Нысан</w:t>
      </w:r>
    </w:p>
    <w:bookmarkEnd w:id="410"/>
    <w:p>
      <w:pPr>
        <w:spacing w:after="0"/>
        <w:ind w:left="0"/>
        <w:jc w:val="left"/>
      </w:pPr>
      <w:r>
        <w:rPr>
          <w:rFonts w:ascii="Times New Roman"/>
          <w:b/>
          <w:i w:val="false"/>
          <w:color w:val="000000"/>
        </w:rPr>
        <w:t xml:space="preserve">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w:t>
      </w:r>
    </w:p>
    <w:p>
      <w:pPr>
        <w:spacing w:after="0"/>
        <w:ind w:left="0"/>
        <w:jc w:val="both"/>
      </w:pPr>
      <w:r>
        <w:rPr>
          <w:rFonts w:ascii="Times New Roman"/>
          <w:b w:val="false"/>
          <w:i w:val="false"/>
          <w:color w:val="ff0000"/>
          <w:sz w:val="28"/>
        </w:rPr>
        <w:t xml:space="preserve">
      Ескерту. Бұйрық 3-2-қосымшамен толықтырылды - ҚР Ұлттық экономика министрінің 01.06.2016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жиырма бір күн өткен соң күшіне енеді) бұйрығымен.</w:t>
      </w:r>
    </w:p>
    <w:p>
      <w:pPr>
        <w:spacing w:after="0"/>
        <w:ind w:left="0"/>
        <w:jc w:val="both"/>
      </w:pPr>
      <w:r>
        <w:rPr>
          <w:rFonts w:ascii="Times New Roman"/>
          <w:b w:val="false"/>
          <w:i w:val="false"/>
          <w:color w:val="000000"/>
          <w:sz w:val="28"/>
        </w:rPr>
        <w:t>
       1._____________________________________________________________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2. Осымен 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w:t>
      </w:r>
    </w:p>
    <w:p>
      <w:pPr>
        <w:spacing w:after="0"/>
        <w:ind w:left="0"/>
        <w:jc w:val="both"/>
      </w:pPr>
      <w:r>
        <w:rPr>
          <w:rFonts w:ascii="Times New Roman"/>
          <w:b w:val="false"/>
          <w:i w:val="false"/>
          <w:color w:val="000000"/>
          <w:sz w:val="28"/>
        </w:rPr>
        <w:t>
      атауы, бизнес-сәйкестендіру нөмірі, шетелдік заңда тұлға филиалының</w:t>
      </w:r>
    </w:p>
    <w:p>
      <w:pPr>
        <w:spacing w:after="0"/>
        <w:ind w:left="0"/>
        <w:jc w:val="both"/>
      </w:pPr>
      <w:r>
        <w:rPr>
          <w:rFonts w:ascii="Times New Roman"/>
          <w:b w:val="false"/>
          <w:i w:val="false"/>
          <w:color w:val="000000"/>
          <w:sz w:val="28"/>
        </w:rPr>
        <w:t>
      немесе өкілдігінің бизнес-сәйкестендіру нөмірі - заңды тұлғаның</w:t>
      </w:r>
    </w:p>
    <w:p>
      <w:pPr>
        <w:spacing w:after="0"/>
        <w:ind w:left="0"/>
        <w:jc w:val="both"/>
      </w:pPr>
      <w:r>
        <w:rPr>
          <w:rFonts w:ascii="Times New Roman"/>
          <w:b w:val="false"/>
          <w:i w:val="false"/>
          <w:color w:val="000000"/>
          <w:sz w:val="28"/>
        </w:rPr>
        <w:t>
      бизнес-сәйкестендіру нөмірі болмаған жағдайда/толық тегі, аты,</w:t>
      </w:r>
    </w:p>
    <w:p>
      <w:pPr>
        <w:spacing w:after="0"/>
        <w:ind w:left="0"/>
        <w:jc w:val="both"/>
      </w:pPr>
      <w:r>
        <w:rPr>
          <w:rFonts w:ascii="Times New Roman"/>
          <w:b w:val="false"/>
          <w:i w:val="false"/>
          <w:color w:val="000000"/>
          <w:sz w:val="28"/>
        </w:rPr>
        <w:t>
      әкесінің аты (болған жағдайда) жеке тұлғаның, жеке сәйкестендіру</w:t>
      </w:r>
    </w:p>
    <w:p>
      <w:pPr>
        <w:spacing w:after="0"/>
        <w:ind w:left="0"/>
        <w:jc w:val="both"/>
      </w:pPr>
      <w:r>
        <w:rPr>
          <w:rFonts w:ascii="Times New Roman"/>
          <w:b w:val="false"/>
          <w:i w:val="false"/>
          <w:color w:val="000000"/>
          <w:sz w:val="28"/>
        </w:rPr>
        <w:t>
      нөмірі)</w:t>
      </w:r>
    </w:p>
    <w:p>
      <w:pPr>
        <w:spacing w:after="0"/>
        <w:ind w:left="0"/>
        <w:jc w:val="both"/>
      </w:pPr>
      <w:r>
        <w:rPr>
          <w:rFonts w:ascii="Times New Roman"/>
          <w:b w:val="false"/>
          <w:i w:val="false"/>
          <w:color w:val="000000"/>
          <w:sz w:val="28"/>
        </w:rPr>
        <w:t>
      __________________________________ жөніндегі қызметті жүзеге асырудың</w:t>
      </w:r>
    </w:p>
    <w:p>
      <w:pPr>
        <w:spacing w:after="0"/>
        <w:ind w:left="0"/>
        <w:jc w:val="both"/>
      </w:pPr>
      <w:r>
        <w:rPr>
          <w:rFonts w:ascii="Times New Roman"/>
          <w:b w:val="false"/>
          <w:i w:val="false"/>
          <w:color w:val="000000"/>
          <w:sz w:val="28"/>
        </w:rPr>
        <w:t>
      басталғаны</w:t>
      </w:r>
    </w:p>
    <w:p>
      <w:pPr>
        <w:spacing w:after="0"/>
        <w:ind w:left="0"/>
        <w:jc w:val="both"/>
      </w:pPr>
      <w:r>
        <w:rPr>
          <w:rFonts w:ascii="Times New Roman"/>
          <w:b w:val="false"/>
          <w:i w:val="false"/>
          <w:color w:val="000000"/>
          <w:sz w:val="28"/>
        </w:rPr>
        <w:t>
      __________________________________ жөніндегі қызметті жүзеге асырудың</w:t>
      </w:r>
    </w:p>
    <w:p>
      <w:pPr>
        <w:spacing w:after="0"/>
        <w:ind w:left="0"/>
        <w:jc w:val="both"/>
      </w:pPr>
      <w:r>
        <w:rPr>
          <w:rFonts w:ascii="Times New Roman"/>
          <w:b w:val="false"/>
          <w:i w:val="false"/>
          <w:color w:val="000000"/>
          <w:sz w:val="28"/>
        </w:rPr>
        <w:t>
      тоқтатылғаны (қызметтің атауы көрсетіледі) туралы хабарлайды.</w:t>
      </w:r>
    </w:p>
    <w:p>
      <w:pPr>
        <w:spacing w:after="0"/>
        <w:ind w:left="0"/>
        <w:jc w:val="both"/>
      </w:pPr>
      <w:r>
        <w:rPr>
          <w:rFonts w:ascii="Times New Roman"/>
          <w:b w:val="false"/>
          <w:i w:val="false"/>
          <w:color w:val="000000"/>
          <w:sz w:val="28"/>
        </w:rPr>
        <w:t>
      3. Заңды тұлғаның орналасқан мекенжайы/жеке тұлғаның бизнес</w:t>
      </w:r>
    </w:p>
    <w:p>
      <w:pPr>
        <w:spacing w:after="0"/>
        <w:ind w:left="0"/>
        <w:jc w:val="both"/>
      </w:pPr>
      <w:r>
        <w:rPr>
          <w:rFonts w:ascii="Times New Roman"/>
          <w:b w:val="false"/>
          <w:i w:val="false"/>
          <w:color w:val="000000"/>
          <w:sz w:val="28"/>
        </w:rPr>
        <w:t xml:space="preserve">
      сәйкестендіру нөмірі болмаған жағдайда заңды мекенжайы </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w:t>
      </w:r>
    </w:p>
    <w:p>
      <w:pPr>
        <w:spacing w:after="0"/>
        <w:ind w:left="0"/>
        <w:jc w:val="both"/>
      </w:pPr>
      <w:r>
        <w:rPr>
          <w:rFonts w:ascii="Times New Roman"/>
          <w:b w:val="false"/>
          <w:i w:val="false"/>
          <w:color w:val="000000"/>
          <w:sz w:val="28"/>
        </w:rPr>
        <w:t>
      атауы, үй/ғимарат (станционарлық үй-жай) нөмірі</w:t>
      </w:r>
    </w:p>
    <w:p>
      <w:pPr>
        <w:spacing w:after="0"/>
        <w:ind w:left="0"/>
        <w:jc w:val="both"/>
      </w:pPr>
      <w:r>
        <w:rPr>
          <w:rFonts w:ascii="Times New Roman"/>
          <w:b w:val="false"/>
          <w:i w:val="false"/>
          <w:color w:val="000000"/>
          <w:sz w:val="28"/>
        </w:rPr>
        <w:t>
      4. Электрондық пошта __________________________________________</w:t>
      </w:r>
    </w:p>
    <w:p>
      <w:pPr>
        <w:spacing w:after="0"/>
        <w:ind w:left="0"/>
        <w:jc w:val="both"/>
      </w:pPr>
      <w:r>
        <w:rPr>
          <w:rFonts w:ascii="Times New Roman"/>
          <w:b w:val="false"/>
          <w:i w:val="false"/>
          <w:color w:val="000000"/>
          <w:sz w:val="28"/>
        </w:rPr>
        <w:t>
      5. Телефондар _________________________________________________</w:t>
      </w:r>
    </w:p>
    <w:p>
      <w:pPr>
        <w:spacing w:after="0"/>
        <w:ind w:left="0"/>
        <w:jc w:val="both"/>
      </w:pPr>
      <w:r>
        <w:rPr>
          <w:rFonts w:ascii="Times New Roman"/>
          <w:b w:val="false"/>
          <w:i w:val="false"/>
          <w:color w:val="000000"/>
          <w:sz w:val="28"/>
        </w:rPr>
        <w:t>
      6. Факс _______________________________________________________</w:t>
      </w:r>
    </w:p>
    <w:p>
      <w:pPr>
        <w:spacing w:after="0"/>
        <w:ind w:left="0"/>
        <w:jc w:val="both"/>
      </w:pPr>
      <w:r>
        <w:rPr>
          <w:rFonts w:ascii="Times New Roman"/>
          <w:b w:val="false"/>
          <w:i w:val="false"/>
          <w:color w:val="000000"/>
          <w:sz w:val="28"/>
        </w:rPr>
        <w:t>
      7. Қызметті жүзеге асыру мекенжайы(лары)_______________________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w:t>
      </w:r>
    </w:p>
    <w:p>
      <w:pPr>
        <w:spacing w:after="0"/>
        <w:ind w:left="0"/>
        <w:jc w:val="both"/>
      </w:pPr>
      <w:r>
        <w:rPr>
          <w:rFonts w:ascii="Times New Roman"/>
          <w:b w:val="false"/>
          <w:i w:val="false"/>
          <w:color w:val="000000"/>
          <w:sz w:val="28"/>
        </w:rPr>
        <w:t>
      атауы, үй/ғимарат (станционарлық үй-жай) нөмірі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түрлерінің саны, жасы және жынысы (жынысы – жыныс мүшелері жетілген балықтар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Жабайы флора мен фаунаның құрып кету қаупі төнген түрлерімен халықаралық сауда туралы конвенция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Әкімшілік органның шеттен әкелуге берілген рұқсатының нөмірі</w:t>
      </w:r>
    </w:p>
    <w:p>
      <w:pPr>
        <w:spacing w:after="0"/>
        <w:ind w:left="0"/>
        <w:jc w:val="both"/>
      </w:pPr>
      <w:r>
        <w:rPr>
          <w:rFonts w:ascii="Times New Roman"/>
          <w:b w:val="false"/>
          <w:i w:val="false"/>
          <w:color w:val="000000"/>
          <w:sz w:val="28"/>
        </w:rPr>
        <w:t>
      және күні (жануарлар импорты жағдайында)_____________________________</w:t>
      </w:r>
    </w:p>
    <w:p>
      <w:pPr>
        <w:spacing w:after="0"/>
        <w:ind w:left="0"/>
        <w:jc w:val="both"/>
      </w:pPr>
      <w:r>
        <w:rPr>
          <w:rFonts w:ascii="Times New Roman"/>
          <w:b w:val="false"/>
          <w:i w:val="false"/>
          <w:color w:val="000000"/>
          <w:sz w:val="28"/>
        </w:rPr>
        <w:t>
      9. Ауланған жері жөніндегі анықтаманың нөмірі және күні</w:t>
      </w:r>
    </w:p>
    <w:p>
      <w:pPr>
        <w:spacing w:after="0"/>
        <w:ind w:left="0"/>
        <w:jc w:val="both"/>
      </w:pPr>
      <w:r>
        <w:rPr>
          <w:rFonts w:ascii="Times New Roman"/>
          <w:b w:val="false"/>
          <w:i w:val="false"/>
          <w:color w:val="000000"/>
          <w:sz w:val="28"/>
        </w:rPr>
        <w:t>
      (балықтар немесе өзге су жануарларының табиғи-отандық шығу тегі</w:t>
      </w:r>
    </w:p>
    <w:p>
      <w:pPr>
        <w:spacing w:after="0"/>
        <w:ind w:left="0"/>
        <w:jc w:val="both"/>
      </w:pPr>
      <w:r>
        <w:rPr>
          <w:rFonts w:ascii="Times New Roman"/>
          <w:b w:val="false"/>
          <w:i w:val="false"/>
          <w:color w:val="000000"/>
          <w:sz w:val="28"/>
        </w:rPr>
        <w:t>
      жағдайында)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10. Бұрынғы иесінің әкімшілік органдағы нөмірі және тіркелген</w:t>
      </w:r>
    </w:p>
    <w:p>
      <w:pPr>
        <w:spacing w:after="0"/>
        <w:ind w:left="0"/>
        <w:jc w:val="both"/>
      </w:pPr>
      <w:r>
        <w:rPr>
          <w:rFonts w:ascii="Times New Roman"/>
          <w:b w:val="false"/>
          <w:i w:val="false"/>
          <w:color w:val="000000"/>
          <w:sz w:val="28"/>
        </w:rPr>
        <w:t>
      күні (Қазақстан Республикасы аумағында еріксіз өсірілген</w:t>
      </w:r>
    </w:p>
    <w:p>
      <w:pPr>
        <w:spacing w:after="0"/>
        <w:ind w:left="0"/>
        <w:jc w:val="both"/>
      </w:pPr>
      <w:r>
        <w:rPr>
          <w:rFonts w:ascii="Times New Roman"/>
          <w:b w:val="false"/>
          <w:i w:val="false"/>
          <w:color w:val="000000"/>
          <w:sz w:val="28"/>
        </w:rPr>
        <w:t>
      жануарларды сатып алу жағдайында)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11. Жануарлар әлемін пайдалануға берілген рұқсаттың нөмірі және</w:t>
      </w:r>
    </w:p>
    <w:p>
      <w:pPr>
        <w:spacing w:after="0"/>
        <w:ind w:left="0"/>
        <w:jc w:val="both"/>
      </w:pPr>
      <w:r>
        <w:rPr>
          <w:rFonts w:ascii="Times New Roman"/>
          <w:b w:val="false"/>
          <w:i w:val="false"/>
          <w:color w:val="000000"/>
          <w:sz w:val="28"/>
        </w:rPr>
        <w:t>
      күні (Қазақстан Республикасы аумағында табиғи ортадан айыру</w:t>
      </w:r>
    </w:p>
    <w:p>
      <w:pPr>
        <w:spacing w:after="0"/>
        <w:ind w:left="0"/>
        <w:jc w:val="both"/>
      </w:pPr>
      <w:r>
        <w:rPr>
          <w:rFonts w:ascii="Times New Roman"/>
          <w:b w:val="false"/>
          <w:i w:val="false"/>
          <w:color w:val="000000"/>
          <w:sz w:val="28"/>
        </w:rPr>
        <w:t>
      жағдайындағы жердегі жануарлар мен құстардың түрлері үшін)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12. Қазақстан Республикасы Үкіметі қаулысының нөмірі және күні</w:t>
      </w:r>
    </w:p>
    <w:p>
      <w:pPr>
        <w:spacing w:after="0"/>
        <w:ind w:left="0"/>
        <w:jc w:val="both"/>
      </w:pPr>
      <w:r>
        <w:rPr>
          <w:rFonts w:ascii="Times New Roman"/>
          <w:b w:val="false"/>
          <w:i w:val="false"/>
          <w:color w:val="000000"/>
          <w:sz w:val="28"/>
        </w:rPr>
        <w:t>
      (Конвенцияның I және II қосымшасына енгізілген Қазақстан Республикасы</w:t>
      </w:r>
    </w:p>
    <w:p>
      <w:pPr>
        <w:spacing w:after="0"/>
        <w:ind w:left="0"/>
        <w:jc w:val="both"/>
      </w:pPr>
      <w:r>
        <w:rPr>
          <w:rFonts w:ascii="Times New Roman"/>
          <w:b w:val="false"/>
          <w:i w:val="false"/>
          <w:color w:val="000000"/>
          <w:sz w:val="28"/>
        </w:rPr>
        <w:t>
      аумағындағы жануарлар түрлерін табиғи ортадан айыру</w:t>
      </w:r>
    </w:p>
    <w:p>
      <w:pPr>
        <w:spacing w:after="0"/>
        <w:ind w:left="0"/>
        <w:jc w:val="both"/>
      </w:pPr>
      <w:r>
        <w:rPr>
          <w:rFonts w:ascii="Times New Roman"/>
          <w:b w:val="false"/>
          <w:i w:val="false"/>
          <w:color w:val="000000"/>
          <w:sz w:val="28"/>
        </w:rPr>
        <w:t>
      жағдайында)__________________________________________________________</w:t>
      </w:r>
    </w:p>
    <w:p>
      <w:pPr>
        <w:spacing w:after="0"/>
        <w:ind w:left="0"/>
        <w:jc w:val="both"/>
      </w:pPr>
      <w:r>
        <w:rPr>
          <w:rFonts w:ascii="Times New Roman"/>
          <w:b w:val="false"/>
          <w:i w:val="false"/>
          <w:color w:val="000000"/>
          <w:sz w:val="28"/>
        </w:rPr>
        <w:t>
      13. Хабарламаға сатып алу-сату шарты немесе сыйлыққа беру шарты</w:t>
      </w:r>
    </w:p>
    <w:p>
      <w:pPr>
        <w:spacing w:after="0"/>
        <w:ind w:left="0"/>
        <w:jc w:val="both"/>
      </w:pPr>
      <w:r>
        <w:rPr>
          <w:rFonts w:ascii="Times New Roman"/>
          <w:b w:val="false"/>
          <w:i w:val="false"/>
          <w:color w:val="000000"/>
          <w:sz w:val="28"/>
        </w:rPr>
        <w:t>
      қоса тіркелген (жануарларды сатып алу жағдайында):</w:t>
      </w:r>
    </w:p>
    <w:p>
      <w:pPr>
        <w:spacing w:after="0"/>
        <w:ind w:left="0"/>
        <w:jc w:val="both"/>
      </w:pPr>
      <w:r>
        <w:rPr>
          <w:rFonts w:ascii="Times New Roman"/>
          <w:b w:val="false"/>
          <w:i w:val="false"/>
          <w:color w:val="000000"/>
          <w:sz w:val="28"/>
        </w:rPr>
        <w:t>
      ______________________________________(құжаттың атауы және парақ саны</w:t>
      </w:r>
    </w:p>
    <w:p>
      <w:pPr>
        <w:spacing w:after="0"/>
        <w:ind w:left="0"/>
        <w:jc w:val="both"/>
      </w:pPr>
      <w:r>
        <w:rPr>
          <w:rFonts w:ascii="Times New Roman"/>
          <w:b w:val="false"/>
          <w:i w:val="false"/>
          <w:color w:val="000000"/>
          <w:sz w:val="28"/>
        </w:rPr>
        <w:t>
      көрсетіледі)</w:t>
      </w:r>
    </w:p>
    <w:p>
      <w:pPr>
        <w:spacing w:after="0"/>
        <w:ind w:left="0"/>
        <w:jc w:val="both"/>
      </w:pPr>
      <w:r>
        <w:rPr>
          <w:rFonts w:ascii="Times New Roman"/>
          <w:b w:val="false"/>
          <w:i w:val="false"/>
          <w:color w:val="000000"/>
          <w:sz w:val="28"/>
        </w:rPr>
        <w:t>
      14. Қызметті немесе белгілі бір әрекеттерді жүзеге асыру ______</w:t>
      </w:r>
    </w:p>
    <w:p>
      <w:pPr>
        <w:spacing w:after="0"/>
        <w:ind w:left="0"/>
        <w:jc w:val="both"/>
      </w:pPr>
      <w:r>
        <w:rPr>
          <w:rFonts w:ascii="Times New Roman"/>
          <w:b w:val="false"/>
          <w:i w:val="false"/>
          <w:color w:val="000000"/>
          <w:sz w:val="28"/>
        </w:rPr>
        <w:t>
      басталады (уақыты және күні)</w:t>
      </w:r>
    </w:p>
    <w:p>
      <w:pPr>
        <w:spacing w:after="0"/>
        <w:ind w:left="0"/>
        <w:jc w:val="both"/>
      </w:pPr>
      <w:r>
        <w:rPr>
          <w:rFonts w:ascii="Times New Roman"/>
          <w:b w:val="false"/>
          <w:i w:val="false"/>
          <w:color w:val="000000"/>
          <w:sz w:val="28"/>
        </w:rPr>
        <w:t>
      15. Қызметті немесе белгілі бір әрекеттерді жүзеге асыру</w:t>
      </w:r>
    </w:p>
    <w:p>
      <w:pPr>
        <w:spacing w:after="0"/>
        <w:ind w:left="0"/>
        <w:jc w:val="both"/>
      </w:pPr>
      <w:r>
        <w:rPr>
          <w:rFonts w:ascii="Times New Roman"/>
          <w:b w:val="false"/>
          <w:i w:val="false"/>
          <w:color w:val="000000"/>
          <w:sz w:val="28"/>
        </w:rPr>
        <w:t>
      ________________ тоқтатылады (уақыты және күні)</w:t>
      </w:r>
    </w:p>
    <w:p>
      <w:pPr>
        <w:spacing w:after="0"/>
        <w:ind w:left="0"/>
        <w:jc w:val="both"/>
      </w:pPr>
      <w:r>
        <w:rPr>
          <w:rFonts w:ascii="Times New Roman"/>
          <w:b w:val="false"/>
          <w:i w:val="false"/>
          <w:color w:val="000000"/>
          <w:sz w:val="28"/>
        </w:rPr>
        <w:t>
      Осы хабарламаны бере отырып, өтініш беруші төменде</w:t>
      </w:r>
    </w:p>
    <w:p>
      <w:pPr>
        <w:spacing w:after="0"/>
        <w:ind w:left="0"/>
        <w:jc w:val="both"/>
      </w:pPr>
      <w:r>
        <w:rPr>
          <w:rFonts w:ascii="Times New Roman"/>
          <w:b w:val="false"/>
          <w:i w:val="false"/>
          <w:color w:val="000000"/>
          <w:sz w:val="28"/>
        </w:rPr>
        <w:t xml:space="preserve">
      айтылғандарды куәландырады: </w:t>
      </w:r>
    </w:p>
    <w:p>
      <w:pPr>
        <w:spacing w:after="0"/>
        <w:ind w:left="0"/>
        <w:jc w:val="both"/>
      </w:pPr>
      <w:r>
        <w:rPr>
          <w:rFonts w:ascii="Times New Roman"/>
          <w:b w:val="false"/>
          <w:i w:val="false"/>
          <w:color w:val="000000"/>
          <w:sz w:val="28"/>
        </w:rPr>
        <w:t>
      барлық көрсетілген деректер ресми болып табылады және оларға</w:t>
      </w:r>
    </w:p>
    <w:p>
      <w:pPr>
        <w:spacing w:after="0"/>
        <w:ind w:left="0"/>
        <w:jc w:val="both"/>
      </w:pPr>
      <w:r>
        <w:rPr>
          <w:rFonts w:ascii="Times New Roman"/>
          <w:b w:val="false"/>
          <w:i w:val="false"/>
          <w:color w:val="000000"/>
          <w:sz w:val="28"/>
        </w:rPr>
        <w:t>
      қызметті немесе әрекеттерді жүзеге асыру мәселелері жөнінде кез</w:t>
      </w:r>
    </w:p>
    <w:p>
      <w:pPr>
        <w:spacing w:after="0"/>
        <w:ind w:left="0"/>
        <w:jc w:val="both"/>
      </w:pPr>
      <w:r>
        <w:rPr>
          <w:rFonts w:ascii="Times New Roman"/>
          <w:b w:val="false"/>
          <w:i w:val="false"/>
          <w:color w:val="000000"/>
          <w:sz w:val="28"/>
        </w:rPr>
        <w:t>
      келген ақпарат жіберілуі мүмкін;</w:t>
      </w:r>
    </w:p>
    <w:p>
      <w:pPr>
        <w:spacing w:after="0"/>
        <w:ind w:left="0"/>
        <w:jc w:val="both"/>
      </w:pPr>
      <w:r>
        <w:rPr>
          <w:rFonts w:ascii="Times New Roman"/>
          <w:b w:val="false"/>
          <w:i w:val="false"/>
          <w:color w:val="000000"/>
          <w:sz w:val="28"/>
        </w:rPr>
        <w:t>
      өтініш берушіге сотпен мәлімделген қызмет түрімен немесе жеке</w:t>
      </w:r>
    </w:p>
    <w:p>
      <w:pPr>
        <w:spacing w:after="0"/>
        <w:ind w:left="0"/>
        <w:jc w:val="both"/>
      </w:pPr>
      <w:r>
        <w:rPr>
          <w:rFonts w:ascii="Times New Roman"/>
          <w:b w:val="false"/>
          <w:i w:val="false"/>
          <w:color w:val="000000"/>
          <w:sz w:val="28"/>
        </w:rPr>
        <w:t xml:space="preserve">
      әрекеттермен айналысуға тыйым салынбайды; </w:t>
      </w:r>
    </w:p>
    <w:p>
      <w:pPr>
        <w:spacing w:after="0"/>
        <w:ind w:left="0"/>
        <w:jc w:val="both"/>
      </w:pPr>
      <w:r>
        <w:rPr>
          <w:rFonts w:ascii="Times New Roman"/>
          <w:b w:val="false"/>
          <w:i w:val="false"/>
          <w:color w:val="000000"/>
          <w:sz w:val="28"/>
        </w:rPr>
        <w:t>
      қоса берілетін барлық құжаттар шындыққа сәйкес келеді және</w:t>
      </w:r>
    </w:p>
    <w:p>
      <w:pPr>
        <w:spacing w:after="0"/>
        <w:ind w:left="0"/>
        <w:jc w:val="both"/>
      </w:pPr>
      <w:r>
        <w:rPr>
          <w:rFonts w:ascii="Times New Roman"/>
          <w:b w:val="false"/>
          <w:i w:val="false"/>
          <w:color w:val="000000"/>
          <w:sz w:val="28"/>
        </w:rPr>
        <w:t xml:space="preserve">
      жарамды болып табылады; </w:t>
      </w:r>
    </w:p>
    <w:p>
      <w:pPr>
        <w:spacing w:after="0"/>
        <w:ind w:left="0"/>
        <w:jc w:val="both"/>
      </w:pPr>
      <w:r>
        <w:rPr>
          <w:rFonts w:ascii="Times New Roman"/>
          <w:b w:val="false"/>
          <w:i w:val="false"/>
          <w:color w:val="000000"/>
          <w:sz w:val="28"/>
        </w:rPr>
        <w:t>
      өтініш беруші қызметті жүзеге асыруды бастағанға дейін немесе</w:t>
      </w:r>
    </w:p>
    <w:p>
      <w:pPr>
        <w:spacing w:after="0"/>
        <w:ind w:left="0"/>
        <w:jc w:val="both"/>
      </w:pPr>
      <w:r>
        <w:rPr>
          <w:rFonts w:ascii="Times New Roman"/>
          <w:b w:val="false"/>
          <w:i w:val="false"/>
          <w:color w:val="000000"/>
          <w:sz w:val="28"/>
        </w:rPr>
        <w:t>
      одан кейінгі әрекеттерді орындауға міндетті болатын, Қазақстан</w:t>
      </w:r>
    </w:p>
    <w:p>
      <w:pPr>
        <w:spacing w:after="0"/>
        <w:ind w:left="0"/>
        <w:jc w:val="both"/>
      </w:pPr>
      <w:r>
        <w:rPr>
          <w:rFonts w:ascii="Times New Roman"/>
          <w:b w:val="false"/>
          <w:i w:val="false"/>
          <w:color w:val="000000"/>
          <w:sz w:val="28"/>
        </w:rPr>
        <w:t xml:space="preserve">
      Республикасы заңнамасының талаптарын сақтауды қамтамасыз етеді. </w:t>
      </w:r>
    </w:p>
    <w:p>
      <w:pPr>
        <w:spacing w:after="0"/>
        <w:ind w:left="0"/>
        <w:jc w:val="both"/>
      </w:pPr>
      <w:r>
        <w:rPr>
          <w:rFonts w:ascii="Times New Roman"/>
          <w:b w:val="false"/>
          <w:i w:val="false"/>
          <w:color w:val="000000"/>
          <w:sz w:val="28"/>
        </w:rPr>
        <w:t>
      16. Өтініш беруші 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Берілген күні және уақыты: "__"____20__жылы "__" сағат "_" мин</w:t>
      </w:r>
    </w:p>
    <w:p>
      <w:pPr>
        <w:spacing w:after="0"/>
        <w:ind w:left="0"/>
        <w:jc w:val="both"/>
      </w:pPr>
      <w:r>
        <w:rPr>
          <w:rFonts w:ascii="Times New Roman"/>
          <w:b w:val="false"/>
          <w:i w:val="false"/>
          <w:color w:val="000000"/>
          <w:sz w:val="28"/>
        </w:rPr>
        <w:t>
      17. Сенімхат бойынша тұлға хабарлама берген жағдайда:</w:t>
      </w:r>
    </w:p>
    <w:p>
      <w:pPr>
        <w:spacing w:after="0"/>
        <w:ind w:left="0"/>
        <w:jc w:val="both"/>
      </w:pPr>
      <w:r>
        <w:rPr>
          <w:rFonts w:ascii="Times New Roman"/>
          <w:b w:val="false"/>
          <w:i w:val="false"/>
          <w:color w:val="000000"/>
          <w:sz w:val="28"/>
        </w:rPr>
        <w:t>
      Сенімді тұлға 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Сенімхат нөмірі және күні</w:t>
      </w:r>
    </w:p>
    <w:p>
      <w:pPr>
        <w:spacing w:after="0"/>
        <w:ind w:left="0"/>
        <w:jc w:val="both"/>
      </w:pPr>
      <w:r>
        <w:rPr>
          <w:rFonts w:ascii="Times New Roman"/>
          <w:b w:val="false"/>
          <w:i w:val="false"/>
          <w:color w:val="000000"/>
          <w:sz w:val="28"/>
        </w:rPr>
        <w:t>
      Берілген күні және уақыты: "___" _________20__ жылы</w:t>
      </w:r>
    </w:p>
    <w:p>
      <w:pPr>
        <w:spacing w:after="0"/>
        <w:ind w:left="0"/>
        <w:jc w:val="both"/>
      </w:pPr>
      <w:r>
        <w:rPr>
          <w:rFonts w:ascii="Times New Roman"/>
          <w:b w:val="false"/>
          <w:i w:val="false"/>
          <w:color w:val="000000"/>
          <w:sz w:val="28"/>
        </w:rPr>
        <w:t>
      "___" сағат "___" мин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бұйрығына 3-3-қосымша</w:t>
            </w:r>
          </w:p>
        </w:tc>
      </w:tr>
    </w:tbl>
    <w:bookmarkStart w:name="z30" w:id="411"/>
    <w:p>
      <w:pPr>
        <w:spacing w:after="0"/>
        <w:ind w:left="0"/>
        <w:jc w:val="both"/>
      </w:pPr>
      <w:r>
        <w:rPr>
          <w:rFonts w:ascii="Times New Roman"/>
          <w:b w:val="false"/>
          <w:i w:val="false"/>
          <w:color w:val="000000"/>
          <w:sz w:val="28"/>
        </w:rPr>
        <w:t>
      Нысан</w:t>
      </w:r>
    </w:p>
    <w:bookmarkEnd w:id="411"/>
    <w:p>
      <w:pPr>
        <w:spacing w:after="0"/>
        <w:ind w:left="0"/>
        <w:jc w:val="left"/>
      </w:pPr>
      <w:r>
        <w:rPr>
          <w:rFonts w:ascii="Times New Roman"/>
          <w:b/>
          <w:i w:val="false"/>
          <w:color w:val="000000"/>
        </w:rPr>
        <w:t xml:space="preserve"> Энергетикалық сараптама жөніндегі қызметтің басталғаны немесе тоқтатылғаны туралы хабарлама</w:t>
      </w:r>
    </w:p>
    <w:p>
      <w:pPr>
        <w:spacing w:after="0"/>
        <w:ind w:left="0"/>
        <w:jc w:val="both"/>
      </w:pPr>
      <w:r>
        <w:rPr>
          <w:rFonts w:ascii="Times New Roman"/>
          <w:b w:val="false"/>
          <w:i w:val="false"/>
          <w:color w:val="ff0000"/>
          <w:sz w:val="28"/>
        </w:rPr>
        <w:t xml:space="preserve">
      Ескерту. Бұйрық 3-3-қосымшамен толықтырылды - ҚР Ұлттық экономика министрінің 01.06.2016 </w:t>
      </w:r>
      <w:r>
        <w:rPr>
          <w:rFonts w:ascii="Times New Roman"/>
          <w:b w:val="false"/>
          <w:i w:val="false"/>
          <w:color w:val="ff0000"/>
          <w:sz w:val="28"/>
        </w:rPr>
        <w:t>№ 232</w:t>
      </w:r>
      <w:r>
        <w:rPr>
          <w:rFonts w:ascii="Times New Roman"/>
          <w:b w:val="false"/>
          <w:i w:val="false"/>
          <w:color w:val="ff0000"/>
          <w:sz w:val="28"/>
        </w:rPr>
        <w:t xml:space="preserve"> (алғашқы ресми жарияланған күнінен кейін күнтізбелік жиырма бір күн өткен соң күшіне енеді) бұйрығымен.</w:t>
      </w:r>
    </w:p>
    <w:p>
      <w:pPr>
        <w:spacing w:after="0"/>
        <w:ind w:left="0"/>
        <w:jc w:val="both"/>
      </w:pPr>
      <w:r>
        <w:rPr>
          <w:rFonts w:ascii="Times New Roman"/>
          <w:b w:val="false"/>
          <w:i w:val="false"/>
          <w:color w:val="000000"/>
          <w:sz w:val="28"/>
        </w:rPr>
        <w:t>
       1._____________________________________________________________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2. Осымен _____________________________________________________</w:t>
      </w:r>
    </w:p>
    <w:p>
      <w:pPr>
        <w:spacing w:after="0"/>
        <w:ind w:left="0"/>
        <w:jc w:val="both"/>
      </w:pPr>
      <w:r>
        <w:rPr>
          <w:rFonts w:ascii="Times New Roman"/>
          <w:b w:val="false"/>
          <w:i w:val="false"/>
          <w:color w:val="000000"/>
          <w:sz w:val="28"/>
        </w:rPr>
        <w:t>
                   (заңды тұлғаның толық атауы, бизнес-сәйкестендіру нөмірі)</w:t>
      </w:r>
    </w:p>
    <w:p>
      <w:pPr>
        <w:spacing w:after="0"/>
        <w:ind w:left="0"/>
        <w:jc w:val="both"/>
      </w:pPr>
      <w:r>
        <w:rPr>
          <w:rFonts w:ascii="Times New Roman"/>
          <w:b w:val="false"/>
          <w:i w:val="false"/>
          <w:color w:val="000000"/>
          <w:sz w:val="28"/>
        </w:rPr>
        <w:t>
      Төмендегілер жөнінде хабарлайды:</w:t>
      </w:r>
    </w:p>
    <w:p>
      <w:pPr>
        <w:spacing w:after="0"/>
        <w:ind w:left="0"/>
        <w:jc w:val="both"/>
      </w:pPr>
      <w:r>
        <w:rPr>
          <w:rFonts w:ascii="Times New Roman"/>
          <w:b w:val="false"/>
          <w:i w:val="false"/>
          <w:color w:val="000000"/>
          <w:sz w:val="28"/>
        </w:rPr>
        <w:t>
      _____санаты бойынша энергетикалық сараптама жүргізуге арналған</w:t>
      </w:r>
    </w:p>
    <w:p>
      <w:pPr>
        <w:spacing w:after="0"/>
        <w:ind w:left="0"/>
        <w:jc w:val="both"/>
      </w:pPr>
      <w:r>
        <w:rPr>
          <w:rFonts w:ascii="Times New Roman"/>
          <w:b w:val="false"/>
          <w:i w:val="false"/>
          <w:color w:val="000000"/>
          <w:sz w:val="28"/>
        </w:rPr>
        <w:t xml:space="preserve">
      қызметті жүзеге асырудың басталғаны туралы хабарлайды. </w:t>
      </w:r>
    </w:p>
    <w:p>
      <w:pPr>
        <w:spacing w:after="0"/>
        <w:ind w:left="0"/>
        <w:jc w:val="both"/>
      </w:pPr>
      <w:r>
        <w:rPr>
          <w:rFonts w:ascii="Times New Roman"/>
          <w:b w:val="false"/>
          <w:i w:val="false"/>
          <w:color w:val="000000"/>
          <w:sz w:val="28"/>
        </w:rPr>
        <w:t>
      _____бойынша энергетикалық сараптама жүргізуге арналған</w:t>
      </w:r>
    </w:p>
    <w:p>
      <w:pPr>
        <w:spacing w:after="0"/>
        <w:ind w:left="0"/>
        <w:jc w:val="both"/>
      </w:pPr>
      <w:r>
        <w:rPr>
          <w:rFonts w:ascii="Times New Roman"/>
          <w:b w:val="false"/>
          <w:i w:val="false"/>
          <w:color w:val="000000"/>
          <w:sz w:val="28"/>
        </w:rPr>
        <w:t>
      қызметті жүзеге асырудың тоқтатылғаны туралы хабарлайды.</w:t>
      </w:r>
    </w:p>
    <w:p>
      <w:pPr>
        <w:spacing w:after="0"/>
        <w:ind w:left="0"/>
        <w:jc w:val="both"/>
      </w:pPr>
      <w:r>
        <w:rPr>
          <w:rFonts w:ascii="Times New Roman"/>
          <w:b w:val="false"/>
          <w:i w:val="false"/>
          <w:color w:val="000000"/>
          <w:sz w:val="28"/>
        </w:rPr>
        <w:t>
      _____ хабарламасында толтыру үшін олардың ақпараттары міндетті</w:t>
      </w:r>
    </w:p>
    <w:p>
      <w:pPr>
        <w:spacing w:after="0"/>
        <w:ind w:left="0"/>
        <w:jc w:val="both"/>
      </w:pPr>
      <w:r>
        <w:rPr>
          <w:rFonts w:ascii="Times New Roman"/>
          <w:b w:val="false"/>
          <w:i w:val="false"/>
          <w:color w:val="000000"/>
          <w:sz w:val="28"/>
        </w:rPr>
        <w:t>
      болып табылатын атаудың, заңды мекенжайдың, тіркеу деректерінің</w:t>
      </w:r>
    </w:p>
    <w:p>
      <w:pPr>
        <w:spacing w:after="0"/>
        <w:ind w:left="0"/>
        <w:jc w:val="both"/>
      </w:pPr>
      <w:r>
        <w:rPr>
          <w:rFonts w:ascii="Times New Roman"/>
          <w:b w:val="false"/>
          <w:i w:val="false"/>
          <w:color w:val="000000"/>
          <w:sz w:val="28"/>
        </w:rPr>
        <w:t>
      өзгертілгені туралы хабарлайды.</w:t>
      </w:r>
    </w:p>
    <w:p>
      <w:pPr>
        <w:spacing w:after="0"/>
        <w:ind w:left="0"/>
        <w:jc w:val="both"/>
      </w:pPr>
      <w:r>
        <w:rPr>
          <w:rFonts w:ascii="Times New Roman"/>
          <w:b w:val="false"/>
          <w:i w:val="false"/>
          <w:color w:val="000000"/>
          <w:sz w:val="28"/>
        </w:rPr>
        <w:t>
      Хабарламада көрсетілген деректер туралы хабарлайды</w:t>
      </w:r>
    </w:p>
    <w:p>
      <w:pPr>
        <w:spacing w:after="0"/>
        <w:ind w:left="0"/>
        <w:jc w:val="both"/>
      </w:pPr>
      <w:r>
        <w:rPr>
          <w:rFonts w:ascii="Times New Roman"/>
          <w:b w:val="false"/>
          <w:i w:val="false"/>
          <w:color w:val="000000"/>
          <w:sz w:val="28"/>
        </w:rPr>
        <w:t>
      (Сәйкес жолы толтырылады)______________________________________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 Хабарламада көрсетілген деректер өзгерген кезде толтырылады.</w:t>
      </w:r>
    </w:p>
    <w:p>
      <w:pPr>
        <w:spacing w:after="0"/>
        <w:ind w:left="0"/>
        <w:jc w:val="both"/>
      </w:pPr>
      <w:r>
        <w:rPr>
          <w:rFonts w:ascii="Times New Roman"/>
          <w:b w:val="false"/>
          <w:i w:val="false"/>
          <w:color w:val="000000"/>
          <w:sz w:val="28"/>
        </w:rPr>
        <w:t>
      3. Заңды тұлғаның орналасқан мекен-жайы________________________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w:t>
      </w:r>
    </w:p>
    <w:p>
      <w:pPr>
        <w:spacing w:after="0"/>
        <w:ind w:left="0"/>
        <w:jc w:val="both"/>
      </w:pPr>
      <w:r>
        <w:rPr>
          <w:rFonts w:ascii="Times New Roman"/>
          <w:b w:val="false"/>
          <w:i w:val="false"/>
          <w:color w:val="000000"/>
          <w:sz w:val="28"/>
        </w:rPr>
        <w:t>
      атауы, үй/ғимарат (станционарлық үй-жай) нөмірі</w:t>
      </w:r>
    </w:p>
    <w:p>
      <w:pPr>
        <w:spacing w:after="0"/>
        <w:ind w:left="0"/>
        <w:jc w:val="both"/>
      </w:pPr>
      <w:r>
        <w:rPr>
          <w:rFonts w:ascii="Times New Roman"/>
          <w:b w:val="false"/>
          <w:i w:val="false"/>
          <w:color w:val="000000"/>
          <w:sz w:val="28"/>
        </w:rPr>
        <w:t>
      4. Электрондық пошта __________________________________________</w:t>
      </w:r>
    </w:p>
    <w:p>
      <w:pPr>
        <w:spacing w:after="0"/>
        <w:ind w:left="0"/>
        <w:jc w:val="both"/>
      </w:pPr>
      <w:r>
        <w:rPr>
          <w:rFonts w:ascii="Times New Roman"/>
          <w:b w:val="false"/>
          <w:i w:val="false"/>
          <w:color w:val="000000"/>
          <w:sz w:val="28"/>
        </w:rPr>
        <w:t>
      5. Телефондар__________________________________________________</w:t>
      </w:r>
    </w:p>
    <w:p>
      <w:pPr>
        <w:spacing w:after="0"/>
        <w:ind w:left="0"/>
        <w:jc w:val="both"/>
      </w:pPr>
      <w:r>
        <w:rPr>
          <w:rFonts w:ascii="Times New Roman"/>
          <w:b w:val="false"/>
          <w:i w:val="false"/>
          <w:color w:val="000000"/>
          <w:sz w:val="28"/>
        </w:rPr>
        <w:t>
      6. Факс _______________________________________________________</w:t>
      </w:r>
    </w:p>
    <w:p>
      <w:pPr>
        <w:spacing w:after="0"/>
        <w:ind w:left="0"/>
        <w:jc w:val="both"/>
      </w:pPr>
      <w:r>
        <w:rPr>
          <w:rFonts w:ascii="Times New Roman"/>
          <w:b w:val="false"/>
          <w:i w:val="false"/>
          <w:color w:val="000000"/>
          <w:sz w:val="28"/>
        </w:rPr>
        <w:t>
      7. Сарапшылар деректері:</w:t>
      </w:r>
    </w:p>
    <w:p>
      <w:pPr>
        <w:spacing w:after="0"/>
        <w:ind w:left="0"/>
        <w:jc w:val="both"/>
      </w:pPr>
      <w:r>
        <w:rPr>
          <w:rFonts w:ascii="Times New Roman"/>
          <w:b w:val="false"/>
          <w:i w:val="false"/>
          <w:color w:val="000000"/>
          <w:sz w:val="28"/>
        </w:rPr>
        <w:t>
      Т.А.Ә. Мамандығы (диплом сериясы және нөмірі) Осы Талаптардың</w:t>
      </w:r>
    </w:p>
    <w:p>
      <w:pPr>
        <w:spacing w:after="0"/>
        <w:ind w:left="0"/>
        <w:jc w:val="both"/>
      </w:pPr>
      <w:r>
        <w:rPr>
          <w:rFonts w:ascii="Times New Roman"/>
          <w:b w:val="false"/>
          <w:i w:val="false"/>
          <w:color w:val="000000"/>
          <w:sz w:val="28"/>
        </w:rPr>
        <w:t>
      2-тармағының 2) тармақшасына сәйкес электр энергетикасы саласында</w:t>
      </w:r>
    </w:p>
    <w:p>
      <w:pPr>
        <w:spacing w:after="0"/>
        <w:ind w:left="0"/>
        <w:jc w:val="both"/>
      </w:pPr>
      <w:r>
        <w:rPr>
          <w:rFonts w:ascii="Times New Roman"/>
          <w:b w:val="false"/>
          <w:i w:val="false"/>
          <w:color w:val="000000"/>
          <w:sz w:val="28"/>
        </w:rPr>
        <w:t>
      жұмыс тәжірибесінің болуы</w:t>
      </w:r>
    </w:p>
    <w:p>
      <w:pPr>
        <w:spacing w:after="0"/>
        <w:ind w:left="0"/>
        <w:jc w:val="both"/>
      </w:pPr>
      <w:r>
        <w:rPr>
          <w:rFonts w:ascii="Times New Roman"/>
          <w:b w:val="false"/>
          <w:i w:val="false"/>
          <w:color w:val="000000"/>
          <w:sz w:val="28"/>
        </w:rPr>
        <w:t>
      Иә/Жоқ</w:t>
      </w:r>
    </w:p>
    <w:p>
      <w:pPr>
        <w:spacing w:after="0"/>
        <w:ind w:left="0"/>
        <w:jc w:val="both"/>
      </w:pPr>
      <w:r>
        <w:rPr>
          <w:rFonts w:ascii="Times New Roman"/>
          <w:b w:val="false"/>
          <w:i w:val="false"/>
          <w:color w:val="000000"/>
          <w:sz w:val="28"/>
        </w:rPr>
        <w:t>
      Иә/Жоқ</w:t>
      </w:r>
    </w:p>
    <w:p>
      <w:pPr>
        <w:spacing w:after="0"/>
        <w:ind w:left="0"/>
        <w:jc w:val="both"/>
      </w:pPr>
      <w:r>
        <w:rPr>
          <w:rFonts w:ascii="Times New Roman"/>
          <w:b w:val="false"/>
          <w:i w:val="false"/>
          <w:color w:val="000000"/>
          <w:sz w:val="28"/>
        </w:rPr>
        <w:t>
      8. Мәлімделген сарапшылардың энергетикалық сараптама жүргізу</w:t>
      </w:r>
    </w:p>
    <w:p>
      <w:pPr>
        <w:spacing w:after="0"/>
        <w:ind w:left="0"/>
        <w:jc w:val="both"/>
      </w:pPr>
      <w:r>
        <w:rPr>
          <w:rFonts w:ascii="Times New Roman"/>
          <w:b w:val="false"/>
          <w:i w:val="false"/>
          <w:color w:val="000000"/>
          <w:sz w:val="28"/>
        </w:rPr>
        <w:t>
      кезінде электр қауіпсіздігі бойынша топпен (IV және топтан жоғары)</w:t>
      </w:r>
    </w:p>
    <w:p>
      <w:pPr>
        <w:spacing w:after="0"/>
        <w:ind w:left="0"/>
        <w:jc w:val="both"/>
      </w:pPr>
      <w:r>
        <w:rPr>
          <w:rFonts w:ascii="Times New Roman"/>
          <w:b w:val="false"/>
          <w:i w:val="false"/>
          <w:color w:val="000000"/>
          <w:sz w:val="28"/>
        </w:rPr>
        <w:t>
      электр қондырғыларындағы жұмыс нормаларымен қағидаларын білуін</w:t>
      </w:r>
    </w:p>
    <w:p>
      <w:pPr>
        <w:spacing w:after="0"/>
        <w:ind w:left="0"/>
        <w:jc w:val="both"/>
      </w:pPr>
      <w:r>
        <w:rPr>
          <w:rFonts w:ascii="Times New Roman"/>
          <w:b w:val="false"/>
          <w:i w:val="false"/>
          <w:color w:val="000000"/>
          <w:sz w:val="28"/>
        </w:rPr>
        <w:t>
      тексеру хаттамаларының бар екенін растаймын.</w:t>
      </w:r>
    </w:p>
    <w:p>
      <w:pPr>
        <w:spacing w:after="0"/>
        <w:ind w:left="0"/>
        <w:jc w:val="both"/>
      </w:pPr>
      <w:r>
        <w:rPr>
          <w:rFonts w:ascii="Times New Roman"/>
          <w:b w:val="false"/>
          <w:i w:val="false"/>
          <w:color w:val="000000"/>
          <w:sz w:val="28"/>
        </w:rPr>
        <w:t>
      9. Осы хабарламада келтірілгендермен байланысты барлық</w:t>
      </w:r>
    </w:p>
    <w:p>
      <w:pPr>
        <w:spacing w:after="0"/>
        <w:ind w:left="0"/>
        <w:jc w:val="both"/>
      </w:pPr>
      <w:r>
        <w:rPr>
          <w:rFonts w:ascii="Times New Roman"/>
          <w:b w:val="false"/>
          <w:i w:val="false"/>
          <w:color w:val="000000"/>
          <w:sz w:val="28"/>
        </w:rPr>
        <w:t>
      өзгерістер туралы, уәкілетті органға уақтылы хабарлауға</w:t>
      </w:r>
    </w:p>
    <w:p>
      <w:pPr>
        <w:spacing w:after="0"/>
        <w:ind w:left="0"/>
        <w:jc w:val="both"/>
      </w:pPr>
      <w:r>
        <w:rPr>
          <w:rFonts w:ascii="Times New Roman"/>
          <w:b w:val="false"/>
          <w:i w:val="false"/>
          <w:color w:val="000000"/>
          <w:sz w:val="28"/>
        </w:rPr>
        <w:t xml:space="preserve">
      міндеттенемін. </w:t>
      </w:r>
    </w:p>
    <w:p>
      <w:pPr>
        <w:spacing w:after="0"/>
        <w:ind w:left="0"/>
        <w:jc w:val="both"/>
      </w:pPr>
      <w:r>
        <w:rPr>
          <w:rFonts w:ascii="Times New Roman"/>
          <w:b w:val="false"/>
          <w:i w:val="false"/>
          <w:color w:val="000000"/>
          <w:sz w:val="28"/>
        </w:rPr>
        <w:t>
      10. Қызметті немесе белгілі бір әрекеттерді жүзеге асыру</w:t>
      </w:r>
    </w:p>
    <w:p>
      <w:pPr>
        <w:spacing w:after="0"/>
        <w:ind w:left="0"/>
        <w:jc w:val="both"/>
      </w:pPr>
      <w:r>
        <w:rPr>
          <w:rFonts w:ascii="Times New Roman"/>
          <w:b w:val="false"/>
          <w:i w:val="false"/>
          <w:color w:val="000000"/>
          <w:sz w:val="28"/>
        </w:rPr>
        <w:t>
      _________ басталады.</w:t>
      </w:r>
    </w:p>
    <w:p>
      <w:pPr>
        <w:spacing w:after="0"/>
        <w:ind w:left="0"/>
        <w:jc w:val="both"/>
      </w:pPr>
      <w:r>
        <w:rPr>
          <w:rFonts w:ascii="Times New Roman"/>
          <w:b w:val="false"/>
          <w:i w:val="false"/>
          <w:color w:val="000000"/>
          <w:sz w:val="28"/>
        </w:rPr>
        <w:t>
      (күні)</w:t>
      </w:r>
    </w:p>
    <w:p>
      <w:pPr>
        <w:spacing w:after="0"/>
        <w:ind w:left="0"/>
        <w:jc w:val="both"/>
      </w:pPr>
      <w:r>
        <w:rPr>
          <w:rFonts w:ascii="Times New Roman"/>
          <w:b w:val="false"/>
          <w:i w:val="false"/>
          <w:color w:val="000000"/>
          <w:sz w:val="28"/>
        </w:rPr>
        <w:t>
      Осы хабарламаны бере отырып, заңды тұлға төменде айтылғандарды</w:t>
      </w:r>
    </w:p>
    <w:p>
      <w:pPr>
        <w:spacing w:after="0"/>
        <w:ind w:left="0"/>
        <w:jc w:val="both"/>
      </w:pPr>
      <w:r>
        <w:rPr>
          <w:rFonts w:ascii="Times New Roman"/>
          <w:b w:val="false"/>
          <w:i w:val="false"/>
          <w:color w:val="000000"/>
          <w:sz w:val="28"/>
        </w:rPr>
        <w:t xml:space="preserve">
      куәландырады: </w:t>
      </w:r>
    </w:p>
    <w:p>
      <w:pPr>
        <w:spacing w:after="0"/>
        <w:ind w:left="0"/>
        <w:jc w:val="both"/>
      </w:pPr>
      <w:r>
        <w:rPr>
          <w:rFonts w:ascii="Times New Roman"/>
          <w:b w:val="false"/>
          <w:i w:val="false"/>
          <w:color w:val="000000"/>
          <w:sz w:val="28"/>
        </w:rPr>
        <w:t>
      барлық көрсетілген деректер ресми болып табылады және оларға</w:t>
      </w:r>
    </w:p>
    <w:p>
      <w:pPr>
        <w:spacing w:after="0"/>
        <w:ind w:left="0"/>
        <w:jc w:val="both"/>
      </w:pPr>
      <w:r>
        <w:rPr>
          <w:rFonts w:ascii="Times New Roman"/>
          <w:b w:val="false"/>
          <w:i w:val="false"/>
          <w:color w:val="000000"/>
          <w:sz w:val="28"/>
        </w:rPr>
        <w:t>
      қызметті немесе әрекеттерді жүзеге асыру мәселелері жөнінде кез</w:t>
      </w:r>
    </w:p>
    <w:p>
      <w:pPr>
        <w:spacing w:after="0"/>
        <w:ind w:left="0"/>
        <w:jc w:val="both"/>
      </w:pPr>
      <w:r>
        <w:rPr>
          <w:rFonts w:ascii="Times New Roman"/>
          <w:b w:val="false"/>
          <w:i w:val="false"/>
          <w:color w:val="000000"/>
          <w:sz w:val="28"/>
        </w:rPr>
        <w:t xml:space="preserve">
      келген ақпарат жіберілуі мүмкін; </w:t>
      </w:r>
    </w:p>
    <w:p>
      <w:pPr>
        <w:spacing w:after="0"/>
        <w:ind w:left="0"/>
        <w:jc w:val="both"/>
      </w:pPr>
      <w:r>
        <w:rPr>
          <w:rFonts w:ascii="Times New Roman"/>
          <w:b w:val="false"/>
          <w:i w:val="false"/>
          <w:color w:val="000000"/>
          <w:sz w:val="28"/>
        </w:rPr>
        <w:t xml:space="preserve">
      заңды тұлғаға сотпен мәлімделген қызмет түрімен немесе жеке әрекеттермен айналысуға тыйым салынбайды; </w:t>
      </w:r>
    </w:p>
    <w:p>
      <w:pPr>
        <w:spacing w:after="0"/>
        <w:ind w:left="0"/>
        <w:jc w:val="both"/>
      </w:pPr>
      <w:r>
        <w:rPr>
          <w:rFonts w:ascii="Times New Roman"/>
          <w:b w:val="false"/>
          <w:i w:val="false"/>
          <w:color w:val="000000"/>
          <w:sz w:val="28"/>
        </w:rPr>
        <w:t>
      қоса берілген барлық құжаттар шындыққа сәйкес келеді және</w:t>
      </w:r>
    </w:p>
    <w:p>
      <w:pPr>
        <w:spacing w:after="0"/>
        <w:ind w:left="0"/>
        <w:jc w:val="both"/>
      </w:pPr>
      <w:r>
        <w:rPr>
          <w:rFonts w:ascii="Times New Roman"/>
          <w:b w:val="false"/>
          <w:i w:val="false"/>
          <w:color w:val="000000"/>
          <w:sz w:val="28"/>
        </w:rPr>
        <w:t xml:space="preserve">
      жарамды болып табылады; </w:t>
      </w:r>
    </w:p>
    <w:p>
      <w:pPr>
        <w:spacing w:after="0"/>
        <w:ind w:left="0"/>
        <w:jc w:val="both"/>
      </w:pPr>
      <w:r>
        <w:rPr>
          <w:rFonts w:ascii="Times New Roman"/>
          <w:b w:val="false"/>
          <w:i w:val="false"/>
          <w:color w:val="000000"/>
          <w:sz w:val="28"/>
        </w:rPr>
        <w:t>
      заңды тұлға қызметті жүзеге асыруды бастағанға дейін немесе</w:t>
      </w:r>
    </w:p>
    <w:p>
      <w:pPr>
        <w:spacing w:after="0"/>
        <w:ind w:left="0"/>
        <w:jc w:val="both"/>
      </w:pPr>
      <w:r>
        <w:rPr>
          <w:rFonts w:ascii="Times New Roman"/>
          <w:b w:val="false"/>
          <w:i w:val="false"/>
          <w:color w:val="000000"/>
          <w:sz w:val="28"/>
        </w:rPr>
        <w:t>
      бұдан кейінгі әрекеттерді орындауға міндетті болатын, Қазақстан</w:t>
      </w:r>
    </w:p>
    <w:p>
      <w:pPr>
        <w:spacing w:after="0"/>
        <w:ind w:left="0"/>
        <w:jc w:val="both"/>
      </w:pPr>
      <w:r>
        <w:rPr>
          <w:rFonts w:ascii="Times New Roman"/>
          <w:b w:val="false"/>
          <w:i w:val="false"/>
          <w:color w:val="000000"/>
          <w:sz w:val="28"/>
        </w:rPr>
        <w:t xml:space="preserve">
      Республикасы заңнамасының талаптарын сақтауды қамтамасыз етеді. </w:t>
      </w:r>
    </w:p>
    <w:p>
      <w:pPr>
        <w:spacing w:after="0"/>
        <w:ind w:left="0"/>
        <w:jc w:val="both"/>
      </w:pPr>
      <w:r>
        <w:rPr>
          <w:rFonts w:ascii="Times New Roman"/>
          <w:b w:val="false"/>
          <w:i w:val="false"/>
          <w:color w:val="000000"/>
          <w:sz w:val="28"/>
        </w:rPr>
        <w:t>
      11. Өтініш беруші ___________ 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 Берілген күні және уақыты: "___"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бұйрығына 3-4-қосымша</w:t>
            </w:r>
          </w:p>
        </w:tc>
      </w:tr>
    </w:tbl>
    <w:bookmarkStart w:name="z31" w:id="412"/>
    <w:p>
      <w:pPr>
        <w:spacing w:after="0"/>
        <w:ind w:left="0"/>
        <w:jc w:val="both"/>
      </w:pPr>
      <w:r>
        <w:rPr>
          <w:rFonts w:ascii="Times New Roman"/>
          <w:b w:val="false"/>
          <w:i w:val="false"/>
          <w:color w:val="000000"/>
          <w:sz w:val="28"/>
        </w:rPr>
        <w:t>
      Нысан</w:t>
      </w:r>
    </w:p>
    <w:bookmarkEnd w:id="412"/>
    <w:p>
      <w:pPr>
        <w:spacing w:after="0"/>
        <w:ind w:left="0"/>
        <w:jc w:val="left"/>
      </w:pPr>
      <w:r>
        <w:rPr>
          <w:rFonts w:ascii="Times New Roman"/>
          <w:b/>
          <w:i w:val="false"/>
          <w:color w:val="000000"/>
        </w:rPr>
        <w:t xml:space="preserve"> Микроқаржы ұйымының микрокредиттер беруі жөніндегі көрсетілетін қызметтердің бекітілгені туралы хабарлама</w:t>
      </w:r>
    </w:p>
    <w:p>
      <w:pPr>
        <w:spacing w:after="0"/>
        <w:ind w:left="0"/>
        <w:jc w:val="both"/>
      </w:pPr>
      <w:r>
        <w:rPr>
          <w:rFonts w:ascii="Times New Roman"/>
          <w:b w:val="false"/>
          <w:i w:val="false"/>
          <w:color w:val="ff0000"/>
          <w:sz w:val="28"/>
        </w:rPr>
        <w:t xml:space="preserve">
      Ескерту. 3-4-қосымша алып тасталды – ҚР Ұлттық экономика министрінің 30.01.2020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3-5 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Дара кәсіпкер ретінде қызметтің басталғаны туралы хабарлама</w:t>
      </w:r>
    </w:p>
    <w:p>
      <w:pPr>
        <w:spacing w:after="0"/>
        <w:ind w:left="0"/>
        <w:jc w:val="both"/>
      </w:pPr>
      <w:r>
        <w:rPr>
          <w:rFonts w:ascii="Times New Roman"/>
          <w:b w:val="false"/>
          <w:i w:val="false"/>
          <w:color w:val="ff0000"/>
          <w:sz w:val="28"/>
        </w:rPr>
        <w:t xml:space="preserve">
      Ескерту. Бұйрық 3-5-қосымшамен толықтырылды – ҚР Ұлттық экономика министрінің 29.05.2017 </w:t>
      </w:r>
      <w:r>
        <w:rPr>
          <w:rFonts w:ascii="Times New Roman"/>
          <w:b w:val="false"/>
          <w:i w:val="false"/>
          <w:color w:val="ff0000"/>
          <w:sz w:val="28"/>
        </w:rPr>
        <w:t>№ 218</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жаңа редакцияда – ҚР Ұлттық экономика министрінің м.а. 17.07.2026 </w:t>
      </w:r>
      <w:r>
        <w:rPr>
          <w:rFonts w:ascii="Times New Roman"/>
          <w:b w:val="false"/>
          <w:i w:val="false"/>
          <w:color w:val="ff0000"/>
          <w:sz w:val="28"/>
        </w:rPr>
        <w:t xml:space="preserve">№ 106 </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Беру себебі: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ретінде тіркеу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хабарламада көрсетілген деректерді өзгерту</w:t>
            </w:r>
          </w:p>
        </w:tc>
      </w:tr>
    </w:tbl>
    <w:p>
      <w:pPr>
        <w:spacing w:after="0"/>
        <w:ind w:left="0"/>
        <w:jc w:val="both"/>
      </w:pPr>
      <w:r>
        <w:rPr>
          <w:rFonts w:ascii="Times New Roman"/>
          <w:b w:val="false"/>
          <w:i w:val="false"/>
          <w:color w:val="000000"/>
          <w:sz w:val="28"/>
        </w:rPr>
        <w:t>
      1. ________________________________________________________________________________  (мемлекеттік кірістер органының атауы)</w:t>
      </w:r>
    </w:p>
    <w:p>
      <w:pPr>
        <w:spacing w:after="0"/>
        <w:ind w:left="0"/>
        <w:jc w:val="both"/>
      </w:pPr>
      <w:r>
        <w:rPr>
          <w:rFonts w:ascii="Times New Roman"/>
          <w:b w:val="false"/>
          <w:i w:val="false"/>
          <w:color w:val="000000"/>
          <w:sz w:val="28"/>
        </w:rPr>
        <w:t>
      2. Осымен ___________________________________________________________   (жеке тұлғаның тегі, аты, әкесінің аты (болған жағдайда)</w:t>
      </w:r>
    </w:p>
    <w:p>
      <w:pPr>
        <w:spacing w:after="0"/>
        <w:ind w:left="0"/>
        <w:jc w:val="both"/>
      </w:pPr>
      <w:r>
        <w:rPr>
          <w:rFonts w:ascii="Times New Roman"/>
          <w:b w:val="false"/>
          <w:i w:val="false"/>
          <w:color w:val="000000"/>
          <w:sz w:val="28"/>
        </w:rPr>
        <w:t>
      Жеке тұлғаның жеке сәйкестендіру нөмірі (бірлескен кәсіпкерлікті жүзеге   асырған жағдайда бизнес-сәйкестендіру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06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6068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Дара кәсіпкер ретінде қызметінің жүзеге асырылуының басталуы туралы хабарлайды, кәсіпкерлік түрі: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жеке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w:t>
            </w:r>
          </w:p>
        </w:tc>
      </w:tr>
    </w:tbl>
    <w:p>
      <w:pPr>
        <w:spacing w:after="0"/>
        <w:ind w:left="0"/>
        <w:jc w:val="both"/>
      </w:pPr>
      <w:r>
        <w:rPr>
          <w:rFonts w:ascii="Times New Roman"/>
          <w:b w:val="false"/>
          <w:i w:val="false"/>
          <w:color w:val="000000"/>
          <w:sz w:val="28"/>
        </w:rPr>
        <w:t>
      3. Дара кәсіпкердің атауы__________________________________   (болған жағдайда көрсету қажет)</w:t>
      </w:r>
    </w:p>
    <w:p>
      <w:pPr>
        <w:spacing w:after="0"/>
        <w:ind w:left="0"/>
        <w:jc w:val="both"/>
      </w:pPr>
      <w:r>
        <w:rPr>
          <w:rFonts w:ascii="Times New Roman"/>
          <w:b w:val="false"/>
          <w:i w:val="false"/>
          <w:color w:val="000000"/>
          <w:sz w:val="28"/>
        </w:rPr>
        <w:t>
      4. Жүзеге асырылатын қызметтің түрі (экономикалық қызмет түрлерінің жалпы жіктеуішіне (бұдан әрі – ЭҚЖЖ) сәйкес бес белгілік код көрсетіледі):</w:t>
      </w:r>
    </w:p>
    <w:p>
      <w:pPr>
        <w:spacing w:after="0"/>
        <w:ind w:left="0"/>
        <w:jc w:val="both"/>
      </w:pPr>
      <w:r>
        <w:rPr>
          <w:rFonts w:ascii="Times New Roman"/>
          <w:b w:val="false"/>
          <w:i w:val="false"/>
          <w:color w:val="000000"/>
          <w:sz w:val="28"/>
        </w:rPr>
        <w:t>
      Негізгі ЭҚЖЖ</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514600" cy="72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514600" cy="72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Қосалқы ЭҚЖЖ</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2606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60600" cy="259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Салық салу тәртібін (режимін) таңдау: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белгіленген тәртіп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Оңайлатылған декларация негізінде арнаулы салық режимі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 немесе фермерлік қожалықтар үшін арнаулы салық режимі</w:t>
            </w:r>
          </w:p>
        </w:tc>
      </w:tr>
    </w:tbl>
    <w:p>
      <w:pPr>
        <w:spacing w:after="0"/>
        <w:ind w:left="0"/>
        <w:jc w:val="both"/>
      </w:pPr>
      <w:r>
        <w:rPr>
          <w:rFonts w:ascii="Times New Roman"/>
          <w:b w:val="false"/>
          <w:i w:val="false"/>
          <w:color w:val="000000"/>
          <w:sz w:val="28"/>
        </w:rPr>
        <w:t>
      6. Дара кәсіпкердің орналасқан орнының мекенжайы:</w:t>
      </w:r>
    </w:p>
    <w:p>
      <w:pPr>
        <w:spacing w:after="0"/>
        <w:ind w:left="0"/>
        <w:jc w:val="both"/>
      </w:pPr>
      <w:r>
        <w:rPr>
          <w:rFonts w:ascii="Times New Roman"/>
          <w:b w:val="false"/>
          <w:i w:val="false"/>
          <w:color w:val="000000"/>
          <w:sz w:val="28"/>
        </w:rPr>
        <w:t>
      Облыс/аудан (анықтамалықты қараңыз)</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87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587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Қала (ауыл, село)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689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1689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Көше (шағын аудан)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94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51943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Үй нөмірі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89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6891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Пәтер нөмірі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76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6764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(бөлме, өзге үй-жай)</w:t>
      </w:r>
    </w:p>
    <w:p>
      <w:pPr>
        <w:spacing w:after="0"/>
        <w:ind w:left="0"/>
        <w:jc w:val="both"/>
      </w:pPr>
      <w:r>
        <w:rPr>
          <w:rFonts w:ascii="Times New Roman"/>
          <w:b w:val="false"/>
          <w:i w:val="false"/>
          <w:color w:val="000000"/>
          <w:sz w:val="28"/>
        </w:rPr>
        <w:t>
      7. Байланыс ақпараты:</w:t>
      </w:r>
    </w:p>
    <w:p>
      <w:pPr>
        <w:spacing w:after="0"/>
        <w:ind w:left="0"/>
        <w:jc w:val="both"/>
      </w:pPr>
      <w:r>
        <w:rPr>
          <w:rFonts w:ascii="Times New Roman"/>
          <w:b w:val="false"/>
          <w:i w:val="false"/>
          <w:color w:val="000000"/>
          <w:sz w:val="28"/>
        </w:rPr>
        <w:t>
      Телефон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207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2070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Факс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30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1308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Электрондық пошта мекенжайы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81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51816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Егер осы хабарламаның 2-тармағында бірлескен кәсіпкерлік түрі көрсетілген болса, толтыру қажет:</w:t>
      </w:r>
    </w:p>
    <w:p>
      <w:pPr>
        <w:spacing w:after="0"/>
        <w:ind w:left="0"/>
        <w:jc w:val="both"/>
      </w:pPr>
      <w:r>
        <w:rPr>
          <w:rFonts w:ascii="Times New Roman"/>
          <w:b w:val="false"/>
          <w:i w:val="false"/>
          <w:color w:val="000000"/>
          <w:sz w:val="28"/>
        </w:rPr>
        <w:t xml:space="preserve">
      Бірлескен кәсіпкерлік басшысының жеке сәйкестендіру нөмірі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6830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Бірлескен кәсіпкерлік мүшелерінің (адам) саны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510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16510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Бірлескен кәсіпкерлік мүшелерінің жеке сәйкестендіру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322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632200" cy="148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Бірлескен кәсіпкерліктің нысаны: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Жұбайлардың кәсіпкерлігі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кәсіпкерлік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3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31800" cy="43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 серіктестік</w:t>
            </w:r>
          </w:p>
        </w:tc>
      </w:tr>
    </w:tbl>
    <w:p>
      <w:pPr>
        <w:spacing w:after="0"/>
        <w:ind w:left="0"/>
        <w:jc w:val="both"/>
      </w:pPr>
      <w:r>
        <w:rPr>
          <w:rFonts w:ascii="Times New Roman"/>
          <w:b w:val="false"/>
          <w:i w:val="false"/>
          <w:color w:val="000000"/>
          <w:sz w:val="28"/>
        </w:rPr>
        <w:t>
      9. Хабарламаға қоса тіркеледі*: ____________________________   (құжаттардың атауы және парақтардың саны көрсетіледі)</w:t>
      </w:r>
    </w:p>
    <w:p>
      <w:pPr>
        <w:spacing w:after="0"/>
        <w:ind w:left="0"/>
        <w:jc w:val="both"/>
      </w:pPr>
      <w:r>
        <w:rPr>
          <w:rFonts w:ascii="Times New Roman"/>
          <w:b w:val="false"/>
          <w:i w:val="false"/>
          <w:color w:val="000000"/>
          <w:sz w:val="28"/>
        </w:rPr>
        <w:t>
      Аталған хабарламаны бере отырып, өтініш беруші төмендегіні растайды:</w:t>
      </w:r>
    </w:p>
    <w:p>
      <w:pPr>
        <w:spacing w:after="0"/>
        <w:ind w:left="0"/>
        <w:jc w:val="both"/>
      </w:pPr>
      <w:r>
        <w:rPr>
          <w:rFonts w:ascii="Times New Roman"/>
          <w:b w:val="false"/>
          <w:i w:val="false"/>
          <w:color w:val="000000"/>
          <w:sz w:val="28"/>
        </w:rPr>
        <w:t xml:space="preserve">
      барлық көрсетілген деректер ресми болып табылады және қызметті немесе іс-қимылды жүзеге асыру мәселелері бойынша кез келген ақпарат жолдануы мүмкін; </w:t>
      </w:r>
    </w:p>
    <w:p>
      <w:pPr>
        <w:spacing w:after="0"/>
        <w:ind w:left="0"/>
        <w:jc w:val="both"/>
      </w:pPr>
      <w:r>
        <w:rPr>
          <w:rFonts w:ascii="Times New Roman"/>
          <w:b w:val="false"/>
          <w:i w:val="false"/>
          <w:color w:val="000000"/>
          <w:sz w:val="28"/>
        </w:rPr>
        <w:t xml:space="preserve">
      өтініш берушіге сот мәлімделген қызмет түрімен немесе жекелеген іс-қимылмен айналысуға тыйым салмайды; </w:t>
      </w:r>
    </w:p>
    <w:p>
      <w:pPr>
        <w:spacing w:after="0"/>
        <w:ind w:left="0"/>
        <w:jc w:val="both"/>
      </w:pPr>
      <w:r>
        <w:rPr>
          <w:rFonts w:ascii="Times New Roman"/>
          <w:b w:val="false"/>
          <w:i w:val="false"/>
          <w:color w:val="000000"/>
          <w:sz w:val="28"/>
        </w:rPr>
        <w:t>
      барлық қоса берілген құжаттар шындыққа сәйкес келеді және жарамды болып табылатынын;</w:t>
      </w:r>
    </w:p>
    <w:p>
      <w:pPr>
        <w:spacing w:after="0"/>
        <w:ind w:left="0"/>
        <w:jc w:val="both"/>
      </w:pPr>
      <w:r>
        <w:rPr>
          <w:rFonts w:ascii="Times New Roman"/>
          <w:b w:val="false"/>
          <w:i w:val="false"/>
          <w:color w:val="000000"/>
          <w:sz w:val="28"/>
        </w:rPr>
        <w:t>
      өтініш беруші қызметін немесе іс-қимылдарын және кейін де жүзеге асыруды бастағанға дейін орындау үшін міндетті Қазақстан Республикасының заңнамасы талаптарының сақталуын қамтамасыз етеді;</w:t>
      </w:r>
    </w:p>
    <w:p>
      <w:pPr>
        <w:spacing w:after="0"/>
        <w:ind w:left="0"/>
        <w:jc w:val="both"/>
      </w:pPr>
      <w:r>
        <w:rPr>
          <w:rFonts w:ascii="Times New Roman"/>
          <w:b w:val="false"/>
          <w:i w:val="false"/>
          <w:color w:val="000000"/>
          <w:sz w:val="28"/>
        </w:rPr>
        <w:t>
      біз (Мен) осы хабарлама шеңберінде көрсетілетін мемлекеттік көрсетілетін қызметті алу үшін қажетті дербес деректерді жинауға және өңдеуге келісім береміз (беремін);</w:t>
      </w:r>
    </w:p>
    <w:p>
      <w:pPr>
        <w:spacing w:after="0"/>
        <w:ind w:left="0"/>
        <w:jc w:val="both"/>
      </w:pPr>
      <w:r>
        <w:rPr>
          <w:rFonts w:ascii="Times New Roman"/>
          <w:b w:val="false"/>
          <w:i w:val="false"/>
          <w:color w:val="000000"/>
          <w:sz w:val="28"/>
        </w:rPr>
        <w:t>
      10. Өтініш беруші___________________________________________  (жеке тұлғаның тегі, аты, әкесінің аты (болған жағдайда)</w:t>
      </w:r>
    </w:p>
    <w:p>
      <w:pPr>
        <w:spacing w:after="0"/>
        <w:ind w:left="0"/>
        <w:jc w:val="both"/>
      </w:pPr>
      <w:r>
        <w:rPr>
          <w:rFonts w:ascii="Times New Roman"/>
          <w:b w:val="false"/>
          <w:i w:val="false"/>
          <w:color w:val="000000"/>
          <w:sz w:val="28"/>
        </w:rPr>
        <w:t>
      Мөрдің орны (болған жағдайда)</w:t>
      </w:r>
    </w:p>
    <w:p>
      <w:pPr>
        <w:spacing w:after="0"/>
        <w:ind w:left="0"/>
        <w:jc w:val="both"/>
      </w:pPr>
      <w:r>
        <w:rPr>
          <w:rFonts w:ascii="Times New Roman"/>
          <w:b w:val="false"/>
          <w:i w:val="false"/>
          <w:color w:val="000000"/>
          <w:sz w:val="28"/>
        </w:rPr>
        <w:t xml:space="preserve">
      Берілген күні және уақыты: </w:t>
      </w:r>
    </w:p>
    <w:p>
      <w:pPr>
        <w:spacing w:after="0"/>
        <w:ind w:left="0"/>
        <w:jc w:val="both"/>
      </w:pPr>
      <w:r>
        <w:rPr>
          <w:rFonts w:ascii="Times New Roman"/>
          <w:b w:val="false"/>
          <w:i w:val="false"/>
          <w:color w:val="000000"/>
          <w:sz w:val="28"/>
        </w:rPr>
        <w:t>
      20__ жылғы "___" _________ "__" сағат "__" минут</w:t>
      </w:r>
    </w:p>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*9-тармақ мынадай жағдайларда толтырылады:</w:t>
      </w:r>
    </w:p>
    <w:p>
      <w:pPr>
        <w:spacing w:after="0"/>
        <w:ind w:left="0"/>
        <w:jc w:val="both"/>
      </w:pPr>
      <w:r>
        <w:rPr>
          <w:rFonts w:ascii="Times New Roman"/>
          <w:b w:val="false"/>
          <w:i w:val="false"/>
          <w:color w:val="000000"/>
          <w:sz w:val="28"/>
        </w:rPr>
        <w:t>
      бірлескен дара кәсіпкерлікті тіркеу (бірлескен кәсіпкерліктің барлық қатысушылары атынан жазылған сенімхат);</w:t>
      </w:r>
    </w:p>
    <w:p>
      <w:pPr>
        <w:spacing w:after="0"/>
        <w:ind w:left="0"/>
        <w:jc w:val="both"/>
      </w:pPr>
      <w:r>
        <w:rPr>
          <w:rFonts w:ascii="Times New Roman"/>
          <w:b w:val="false"/>
          <w:i w:val="false"/>
          <w:color w:val="000000"/>
          <w:sz w:val="28"/>
        </w:rPr>
        <w:t>
      егер өтініш беруші кәмелет жасына толмаса (заңды өкілдерінің келісуі, ал мұндай келісу болмаған жағдайда – неке қию туралы куәліктің көшірмесі не кәмелет жасына толмаған адамды толығымен іс-әрекетке қабілетті деп жариялау туралы қорғаншылық және қамқоршылық органдарының шешімі немесе соттың шешімі).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Бензин (авиациялықтан басқа), дизель отынын, газохол, бензанол, нефрас, жеңіл көмірсутектер қоспасы, экологиялық жанармай өндіру, бензинді (авиациялықтан басқа), дизель отынын, газохол, бензанол, нефрас, жеңіл көмірсутектер қоспасы, экологиялық жанармай көтерме және (немесе) бөлшек сауда арқылы өткізу жөніндегі жекелеген қызмет түрлерін жүзеге асыратын салық төлеуші ретінде қызметті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3-6-қосымшамен толықтырылды – ҚР Ұлттық экономика министрінің 29.05.2017 </w:t>
      </w:r>
      <w:r>
        <w:rPr>
          <w:rFonts w:ascii="Times New Roman"/>
          <w:b w:val="false"/>
          <w:i w:val="false"/>
          <w:color w:val="ff0000"/>
          <w:sz w:val="28"/>
        </w:rPr>
        <w:t>№ 218</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жаңа редакцияда - ҚР Ұлттық экономика министрінің 10.08.2022 </w:t>
      </w:r>
      <w:r>
        <w:rPr>
          <w:rFonts w:ascii="Times New Roman"/>
          <w:b w:val="false"/>
          <w:i w:val="false"/>
          <w:color w:val="ff0000"/>
          <w:sz w:val="28"/>
        </w:rPr>
        <w:t>№ 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xml:space="preserve">
      1. ___________________________________________________________________________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кірістер органының атауы)</w:t>
      </w:r>
    </w:p>
    <w:p>
      <w:pPr>
        <w:spacing w:after="0"/>
        <w:ind w:left="0"/>
        <w:jc w:val="both"/>
      </w:pPr>
      <w:r>
        <w:rPr>
          <w:rFonts w:ascii="Times New Roman"/>
          <w:b w:val="false"/>
          <w:i w:val="false"/>
          <w:color w:val="000000"/>
          <w:sz w:val="28"/>
        </w:rPr>
        <w:t xml:space="preserve">2. Осымен____________________________________________________________________  </w:t>
      </w:r>
    </w:p>
    <w:p>
      <w:pPr>
        <w:spacing w:after="0"/>
        <w:ind w:left="0"/>
        <w:jc w:val="both"/>
      </w:pPr>
      <w:r>
        <w:rPr>
          <w:rFonts w:ascii="Times New Roman"/>
          <w:b w:val="false"/>
          <w:i w:val="false"/>
          <w:color w:val="000000"/>
          <w:sz w:val="28"/>
        </w:rPr>
        <w:t xml:space="preserve">               (Салық төлеушінің (салық агентінің) тегі, аты, әкесінің аты (егер ол жеке басын</w:t>
      </w:r>
    </w:p>
    <w:p>
      <w:pPr>
        <w:spacing w:after="0"/>
        <w:ind w:left="0"/>
        <w:jc w:val="both"/>
      </w:pPr>
      <w:r>
        <w:rPr>
          <w:rFonts w:ascii="Times New Roman"/>
          <w:b w:val="false"/>
          <w:i w:val="false"/>
          <w:color w:val="000000"/>
          <w:sz w:val="28"/>
        </w:rPr>
        <w:t xml:space="preserve">                               куәландыратын кұжатта көрсетілсе) немесе атауы)</w:t>
      </w:r>
    </w:p>
    <w:p>
      <w:pPr>
        <w:spacing w:after="0"/>
        <w:ind w:left="0"/>
        <w:jc w:val="both"/>
      </w:pPr>
      <w:r>
        <w:rPr>
          <w:rFonts w:ascii="Times New Roman"/>
          <w:b w:val="false"/>
          <w:i w:val="false"/>
          <w:color w:val="000000"/>
          <w:sz w:val="28"/>
        </w:rPr>
        <w:t>сәйкестендіру нөмірі (ЖСН/БСН)___________________________________________________</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жөніндегі жекелеген қызмет түрлерін жүзеге асыратын салық төлеуші ретінде қызметті бастағаны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жөніндегі жекелеген қызмет түрлерін жүзеге асыратын салық төлеуші ретінде қызметті тоқтатқаны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хабарламада көрсетiлген салық салу объектілерінің және (немесе) салық салуға байланысты</w:t>
      </w:r>
    </w:p>
    <w:p>
      <w:pPr>
        <w:spacing w:after="0"/>
        <w:ind w:left="0"/>
        <w:jc w:val="both"/>
      </w:pPr>
      <w:r>
        <w:rPr>
          <w:rFonts w:ascii="Times New Roman"/>
          <w:b w:val="false"/>
          <w:i w:val="false"/>
          <w:color w:val="000000"/>
          <w:sz w:val="28"/>
        </w:rPr>
        <w:t>объектілернің туралы мәлiметтер өзгергені туралы хабарлайды</w:t>
      </w:r>
    </w:p>
    <w:p>
      <w:pPr>
        <w:spacing w:after="0"/>
        <w:ind w:left="0"/>
        <w:jc w:val="both"/>
      </w:pPr>
      <w:r>
        <w:rPr>
          <w:rFonts w:ascii="Times New Roman"/>
          <w:b w:val="false"/>
          <w:i w:val="false"/>
          <w:color w:val="000000"/>
          <w:sz w:val="28"/>
        </w:rPr>
        <w:t>3. Қызметтің түрі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өндіру</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өнімдері базаларынан (резервуарлардан) көтерме және (немесе) бөлшек саудада өткізу</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өнімдері базаларынан (резервуарлардан) көтерме саудада өткізу</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өнімдері базаларынан (резервуарлардан) бөлшек саудада өткізу</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автожанармай құю станциясыларынан бөлшек саудада өткізу</w:t>
      </w:r>
    </w:p>
    <w:p>
      <w:pPr>
        <w:spacing w:after="0"/>
        <w:ind w:left="0"/>
        <w:jc w:val="both"/>
      </w:pPr>
      <w:r>
        <w:rPr>
          <w:rFonts w:ascii="Times New Roman"/>
          <w:b w:val="false"/>
          <w:i w:val="false"/>
          <w:color w:val="000000"/>
          <w:sz w:val="28"/>
        </w:rPr>
        <w:t>4. Мұнай өнімінің түрі: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бензин (авиациялықтан басқа) </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дизель отыны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газохол</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бензанол</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нефрас</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жеңіл көмірсутектер қоспасы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экологиялық жанармай</w:t>
      </w:r>
    </w:p>
    <w:p>
      <w:pPr>
        <w:spacing w:after="0"/>
        <w:ind w:left="0"/>
        <w:jc w:val="both"/>
      </w:pPr>
      <w:r>
        <w:rPr>
          <w:rFonts w:ascii="Times New Roman"/>
          <w:b w:val="false"/>
          <w:i w:val="false"/>
          <w:color w:val="000000"/>
          <w:sz w:val="28"/>
        </w:rPr>
        <w:t xml:space="preserve">Ұсынылған қосымшалар: хабарламаға қосымша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5. Объектінің орналасқан орны:</w:t>
      </w:r>
    </w:p>
    <w:p>
      <w:pPr>
        <w:spacing w:after="0"/>
        <w:ind w:left="0"/>
        <w:jc w:val="both"/>
      </w:pPr>
      <w:r>
        <w:rPr>
          <w:rFonts w:ascii="Times New Roman"/>
          <w:b w:val="false"/>
          <w:i w:val="false"/>
          <w:color w:val="000000"/>
          <w:sz w:val="28"/>
        </w:rPr>
        <w:t>облыс _____________________________________________________________</w:t>
      </w:r>
    </w:p>
    <w:p>
      <w:pPr>
        <w:spacing w:after="0"/>
        <w:ind w:left="0"/>
        <w:jc w:val="both"/>
      </w:pPr>
      <w:r>
        <w:rPr>
          <w:rFonts w:ascii="Times New Roman"/>
          <w:b w:val="false"/>
          <w:i w:val="false"/>
          <w:color w:val="000000"/>
          <w:sz w:val="28"/>
        </w:rPr>
        <w:t>қала (аудан) __________________________________________________________________</w:t>
      </w:r>
    </w:p>
    <w:p>
      <w:pPr>
        <w:spacing w:after="0"/>
        <w:ind w:left="0"/>
        <w:jc w:val="both"/>
      </w:pPr>
      <w:r>
        <w:rPr>
          <w:rFonts w:ascii="Times New Roman"/>
          <w:b w:val="false"/>
          <w:i w:val="false"/>
          <w:color w:val="000000"/>
          <w:sz w:val="28"/>
        </w:rPr>
        <w:t>село (ауыл)________________________________________________________</w:t>
      </w:r>
    </w:p>
    <w:p>
      <w:pPr>
        <w:spacing w:after="0"/>
        <w:ind w:left="0"/>
        <w:jc w:val="both"/>
      </w:pPr>
      <w:r>
        <w:rPr>
          <w:rFonts w:ascii="Times New Roman"/>
          <w:b w:val="false"/>
          <w:i w:val="false"/>
          <w:color w:val="000000"/>
          <w:sz w:val="28"/>
        </w:rPr>
        <w:t>көше (шағын аудан) _________________________________________________</w:t>
      </w:r>
    </w:p>
    <w:p>
      <w:pPr>
        <w:spacing w:after="0"/>
        <w:ind w:left="0"/>
        <w:jc w:val="both"/>
      </w:pPr>
      <w:r>
        <w:rPr>
          <w:rFonts w:ascii="Times New Roman"/>
          <w:b w:val="false"/>
          <w:i w:val="false"/>
          <w:color w:val="000000"/>
          <w:sz w:val="28"/>
        </w:rPr>
        <w:t>ғимараттың нөмірі __________________________________________________</w:t>
      </w:r>
    </w:p>
    <w:p>
      <w:pPr>
        <w:spacing w:after="0"/>
        <w:ind w:left="0"/>
        <w:jc w:val="both"/>
      </w:pPr>
      <w:r>
        <w:rPr>
          <w:rFonts w:ascii="Times New Roman"/>
          <w:b w:val="false"/>
          <w:i w:val="false"/>
          <w:color w:val="000000"/>
          <w:sz w:val="28"/>
        </w:rPr>
        <w:t>автожанармай құю станциясының атауы________________________________</w:t>
      </w:r>
    </w:p>
    <w:p>
      <w:pPr>
        <w:spacing w:after="0"/>
        <w:ind w:left="0"/>
        <w:jc w:val="both"/>
      </w:pPr>
      <w:r>
        <w:rPr>
          <w:rFonts w:ascii="Times New Roman"/>
          <w:b w:val="false"/>
          <w:i w:val="false"/>
          <w:color w:val="000000"/>
          <w:sz w:val="28"/>
        </w:rPr>
        <w:t>мұнай өнімдері базасының атауы______________________________________</w:t>
      </w:r>
    </w:p>
    <w:p>
      <w:pPr>
        <w:spacing w:after="0"/>
        <w:ind w:left="0"/>
        <w:jc w:val="both"/>
      </w:pPr>
      <w:r>
        <w:rPr>
          <w:rFonts w:ascii="Times New Roman"/>
          <w:b w:val="false"/>
          <w:i w:val="false"/>
          <w:color w:val="000000"/>
          <w:sz w:val="28"/>
        </w:rPr>
        <w:t>мұнай өнімдерін өндірушiнің атауы____________________________________</w:t>
      </w:r>
    </w:p>
    <w:p>
      <w:pPr>
        <w:spacing w:after="0"/>
        <w:ind w:left="0"/>
        <w:jc w:val="both"/>
      </w:pPr>
      <w:r>
        <w:rPr>
          <w:rFonts w:ascii="Times New Roman"/>
          <w:b w:val="false"/>
          <w:i w:val="false"/>
          <w:color w:val="000000"/>
          <w:sz w:val="28"/>
        </w:rPr>
        <w:t>(мұнай жеткізуші толтырады)</w:t>
      </w:r>
    </w:p>
    <w:p>
      <w:pPr>
        <w:spacing w:after="0"/>
        <w:ind w:left="0"/>
        <w:jc w:val="both"/>
      </w:pPr>
      <w:r>
        <w:rPr>
          <w:rFonts w:ascii="Times New Roman"/>
          <w:b w:val="false"/>
          <w:i w:val="false"/>
          <w:color w:val="000000"/>
          <w:sz w:val="28"/>
        </w:rPr>
        <w:t>6. Мұнай жеткізушінің мұнай өнімдерін өндірушімен жасаған мұнай өңдеу шарты бойынша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жеткізушінің мұнай өнімдерін өндірушімен жасаған мұнай өңдеу шартында</w:t>
      </w:r>
    </w:p>
    <w:p>
      <w:pPr>
        <w:spacing w:after="0"/>
        <w:ind w:left="0"/>
        <w:jc w:val="both"/>
      </w:pPr>
      <w:r>
        <w:rPr>
          <w:rFonts w:ascii="Times New Roman"/>
          <w:b w:val="false"/>
          <w:i w:val="false"/>
          <w:color w:val="000000"/>
          <w:sz w:val="28"/>
        </w:rPr>
        <w:t>көрсетілген мәліметтер:</w:t>
      </w:r>
    </w:p>
    <w:p>
      <w:pPr>
        <w:spacing w:after="0"/>
        <w:ind w:left="0"/>
        <w:jc w:val="both"/>
      </w:pPr>
      <w:r>
        <w:rPr>
          <w:rFonts w:ascii="Times New Roman"/>
          <w:b w:val="false"/>
          <w:i w:val="false"/>
          <w:color w:val="000000"/>
          <w:sz w:val="28"/>
        </w:rPr>
        <w:t>1) шарттың нөмірі_____________________________________________________________</w:t>
      </w:r>
    </w:p>
    <w:p>
      <w:pPr>
        <w:spacing w:after="0"/>
        <w:ind w:left="0"/>
        <w:jc w:val="both"/>
      </w:pPr>
      <w:r>
        <w:rPr>
          <w:rFonts w:ascii="Times New Roman"/>
          <w:b w:val="false"/>
          <w:i w:val="false"/>
          <w:color w:val="000000"/>
          <w:sz w:val="28"/>
        </w:rPr>
        <w:t>2) шарт жасасу күні 20__ жылғы "___" __________</w:t>
      </w:r>
    </w:p>
    <w:p>
      <w:pPr>
        <w:spacing w:after="0"/>
        <w:ind w:left="0"/>
        <w:jc w:val="both"/>
      </w:pPr>
      <w:r>
        <w:rPr>
          <w:rFonts w:ascii="Times New Roman"/>
          <w:b w:val="false"/>
          <w:i w:val="false"/>
          <w:color w:val="000000"/>
          <w:sz w:val="28"/>
        </w:rPr>
        <w:t>3) шарттың қолданыс мерзімі 20__ жылғы "___" _________ бастап 20__ жылғы "___" _________ дейін</w:t>
      </w:r>
    </w:p>
    <w:p>
      <w:pPr>
        <w:spacing w:after="0"/>
        <w:ind w:left="0"/>
        <w:jc w:val="both"/>
      </w:pPr>
      <w:r>
        <w:rPr>
          <w:rFonts w:ascii="Times New Roman"/>
          <w:b w:val="false"/>
          <w:i w:val="false"/>
          <w:color w:val="000000"/>
          <w:sz w:val="28"/>
        </w:rPr>
        <w:t>
      Мұнай өнімдерін өндірушімен мұнайды және (немесе) газ конденсатын өңдеу шартында</w:t>
      </w:r>
    </w:p>
    <w:p>
      <w:pPr>
        <w:spacing w:after="0"/>
        <w:ind w:left="0"/>
        <w:jc w:val="both"/>
      </w:pPr>
      <w:r>
        <w:rPr>
          <w:rFonts w:ascii="Times New Roman"/>
          <w:b w:val="false"/>
          <w:i w:val="false"/>
          <w:color w:val="000000"/>
          <w:sz w:val="28"/>
        </w:rPr>
        <w:t>немесе шарттың қосымшасында (ерекшелікте) көрсетілген мәліметтер:</w:t>
      </w:r>
    </w:p>
    <w:p>
      <w:pPr>
        <w:spacing w:after="0"/>
        <w:ind w:left="0"/>
        <w:jc w:val="both"/>
      </w:pPr>
      <w:r>
        <w:rPr>
          <w:rFonts w:ascii="Times New Roman"/>
          <w:b w:val="false"/>
          <w:i w:val="false"/>
          <w:color w:val="000000"/>
          <w:sz w:val="28"/>
        </w:rPr>
        <w:t>1) мұнайдың және (немесе) газ конденсатының көлемі, тонна (барлығы): ________________</w:t>
      </w:r>
    </w:p>
    <w:p>
      <w:pPr>
        <w:spacing w:after="0"/>
        <w:ind w:left="0"/>
        <w:jc w:val="both"/>
      </w:pPr>
      <w:r>
        <w:rPr>
          <w:rFonts w:ascii="Times New Roman"/>
          <w:b w:val="false"/>
          <w:i w:val="false"/>
          <w:color w:val="000000"/>
          <w:sz w:val="28"/>
        </w:rPr>
        <w:t>2) бензиннің алыну (авиациялықтан басқа) көлемі тонна (барлығы):_____________________</w:t>
      </w:r>
    </w:p>
    <w:p>
      <w:pPr>
        <w:spacing w:after="0"/>
        <w:ind w:left="0"/>
        <w:jc w:val="both"/>
      </w:pPr>
      <w:r>
        <w:rPr>
          <w:rFonts w:ascii="Times New Roman"/>
          <w:b w:val="false"/>
          <w:i w:val="false"/>
          <w:color w:val="000000"/>
          <w:sz w:val="28"/>
        </w:rPr>
        <w:t>3) дизель отынының алыну көлемі тонна (барлығы): ________________</w:t>
      </w:r>
    </w:p>
    <w:p>
      <w:pPr>
        <w:spacing w:after="0"/>
        <w:ind w:left="0"/>
        <w:jc w:val="both"/>
      </w:pPr>
      <w:r>
        <w:rPr>
          <w:rFonts w:ascii="Times New Roman"/>
          <w:b w:val="false"/>
          <w:i w:val="false"/>
          <w:color w:val="000000"/>
          <w:sz w:val="28"/>
        </w:rPr>
        <w:t>4) газохол алыну көлемі тонна (барлығы): _________________________________</w:t>
      </w:r>
    </w:p>
    <w:p>
      <w:pPr>
        <w:spacing w:after="0"/>
        <w:ind w:left="0"/>
        <w:jc w:val="both"/>
      </w:pPr>
      <w:r>
        <w:rPr>
          <w:rFonts w:ascii="Times New Roman"/>
          <w:b w:val="false"/>
          <w:i w:val="false"/>
          <w:color w:val="000000"/>
          <w:sz w:val="28"/>
        </w:rPr>
        <w:t>5) бензанол алыну көлемі тонна (барлығы): _________________________________</w:t>
      </w:r>
    </w:p>
    <w:p>
      <w:pPr>
        <w:spacing w:after="0"/>
        <w:ind w:left="0"/>
        <w:jc w:val="both"/>
      </w:pPr>
      <w:r>
        <w:rPr>
          <w:rFonts w:ascii="Times New Roman"/>
          <w:b w:val="false"/>
          <w:i w:val="false"/>
          <w:color w:val="000000"/>
          <w:sz w:val="28"/>
        </w:rPr>
        <w:t>6) нефрас алыну көлемі тонна (барлығы): _________________________________</w:t>
      </w:r>
    </w:p>
    <w:p>
      <w:pPr>
        <w:spacing w:after="0"/>
        <w:ind w:left="0"/>
        <w:jc w:val="both"/>
      </w:pPr>
      <w:r>
        <w:rPr>
          <w:rFonts w:ascii="Times New Roman"/>
          <w:b w:val="false"/>
          <w:i w:val="false"/>
          <w:color w:val="000000"/>
          <w:sz w:val="28"/>
        </w:rPr>
        <w:t>7) жеңіл көмірсутектер қоспасының алыну көлемі тонна (барлығы):</w:t>
      </w:r>
    </w:p>
    <w:p>
      <w:pPr>
        <w:spacing w:after="0"/>
        <w:ind w:left="0"/>
        <w:jc w:val="both"/>
      </w:pPr>
      <w:r>
        <w:rPr>
          <w:rFonts w:ascii="Times New Roman"/>
          <w:b w:val="false"/>
          <w:i w:val="false"/>
          <w:color w:val="000000"/>
          <w:sz w:val="28"/>
        </w:rPr>
        <w:t>8) экологиялық жанармай қоспасының алыну көлемі тонна (барлығы):</w:t>
      </w:r>
    </w:p>
    <w:p>
      <w:pPr>
        <w:spacing w:after="0"/>
        <w:ind w:left="0"/>
        <w:jc w:val="both"/>
      </w:pPr>
      <w:r>
        <w:rPr>
          <w:rFonts w:ascii="Times New Roman"/>
          <w:b w:val="false"/>
          <w:i w:val="false"/>
          <w:color w:val="000000"/>
          <w:sz w:val="28"/>
        </w:rPr>
        <w:t>7. Тапсырма шарты бойынша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Тапсырма шартында көрсетілген мәліметтер:</w:t>
      </w:r>
    </w:p>
    <w:p>
      <w:pPr>
        <w:spacing w:after="0"/>
        <w:ind w:left="0"/>
        <w:jc w:val="both"/>
      </w:pPr>
      <w:r>
        <w:rPr>
          <w:rFonts w:ascii="Times New Roman"/>
          <w:b w:val="false"/>
          <w:i w:val="false"/>
          <w:color w:val="000000"/>
          <w:sz w:val="28"/>
        </w:rPr>
        <w:t>1) автожанармай құю станциясын иеленушінің атауы __________________________________</w:t>
      </w:r>
    </w:p>
    <w:p>
      <w:pPr>
        <w:spacing w:after="0"/>
        <w:ind w:left="0"/>
        <w:jc w:val="both"/>
      </w:pPr>
      <w:r>
        <w:rPr>
          <w:rFonts w:ascii="Times New Roman"/>
          <w:b w:val="false"/>
          <w:i w:val="false"/>
          <w:color w:val="000000"/>
          <w:sz w:val="28"/>
        </w:rPr>
        <w:t>2) шарттың нөмірі________________________</w:t>
      </w:r>
    </w:p>
    <w:p>
      <w:pPr>
        <w:spacing w:after="0"/>
        <w:ind w:left="0"/>
        <w:jc w:val="both"/>
      </w:pPr>
      <w:r>
        <w:rPr>
          <w:rFonts w:ascii="Times New Roman"/>
          <w:b w:val="false"/>
          <w:i w:val="false"/>
          <w:color w:val="000000"/>
          <w:sz w:val="28"/>
        </w:rPr>
        <w:t>20__ жылғы "___" __________</w:t>
      </w:r>
    </w:p>
    <w:p>
      <w:pPr>
        <w:spacing w:after="0"/>
        <w:ind w:left="0"/>
        <w:jc w:val="both"/>
      </w:pPr>
      <w:r>
        <w:rPr>
          <w:rFonts w:ascii="Times New Roman"/>
          <w:b w:val="false"/>
          <w:i w:val="false"/>
          <w:color w:val="000000"/>
          <w:sz w:val="28"/>
        </w:rPr>
        <w:t>4) шарттың қолданыс мерзімі 20__ жылғы "___" _________ бастап 20__ жылғы "___" _________ дейін</w:t>
      </w:r>
    </w:p>
    <w:p>
      <w:pPr>
        <w:spacing w:after="0"/>
        <w:ind w:left="0"/>
        <w:jc w:val="both"/>
      </w:pPr>
      <w:r>
        <w:rPr>
          <w:rFonts w:ascii="Times New Roman"/>
          <w:b w:val="false"/>
          <w:i w:val="false"/>
          <w:color w:val="000000"/>
          <w:sz w:val="28"/>
        </w:rPr>
        <w:t>8. Резервуарлар (ыдыстар):</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меншік құқығында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жалдау шарты бойынша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жеткізушінің мұнай өнiмдерiн өндiрушiмен жасаған мұнайды өңдеу шарты бойынша орналасқан</w:t>
      </w:r>
    </w:p>
    <w:p>
      <w:pPr>
        <w:spacing w:after="0"/>
        <w:ind w:left="0"/>
        <w:jc w:val="both"/>
      </w:pPr>
      <w:r>
        <w:rPr>
          <w:rFonts w:ascii="Times New Roman"/>
          <w:b w:val="false"/>
          <w:i w:val="false"/>
          <w:color w:val="000000"/>
          <w:sz w:val="28"/>
        </w:rPr>
        <w:t>1) ыдыстың түрі: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стационарлық</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жылжымалы</w:t>
      </w:r>
    </w:p>
    <w:p>
      <w:pPr>
        <w:spacing w:after="0"/>
        <w:ind w:left="0"/>
        <w:jc w:val="both"/>
      </w:pPr>
      <w:r>
        <w:rPr>
          <w:rFonts w:ascii="Times New Roman"/>
          <w:b w:val="false"/>
          <w:i w:val="false"/>
          <w:color w:val="000000"/>
          <w:sz w:val="28"/>
        </w:rPr>
        <w:t>2) ыдыстардың техникалық сипаттамасы:</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өнімінің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саны, данасы (барлығы)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Бензин (авиациялықтан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Газохол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Нефрас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көмірсутектер қоспасы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жанармай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(ыдыстардың саны 1-ден артық болса, хабарламаға қосымша толтырылады)</w:t>
      </w:r>
    </w:p>
    <w:p>
      <w:pPr>
        <w:spacing w:after="0"/>
        <w:ind w:left="0"/>
        <w:jc w:val="both"/>
      </w:pPr>
      <w:r>
        <w:rPr>
          <w:rFonts w:ascii="Times New Roman"/>
          <w:b w:val="false"/>
          <w:i w:val="false"/>
          <w:color w:val="000000"/>
          <w:sz w:val="28"/>
        </w:rPr>
        <w:t>3) ыдыстың жылжымалы түрі туралы мәліметтер:</w:t>
      </w:r>
    </w:p>
    <w:p>
      <w:pPr>
        <w:spacing w:after="0"/>
        <w:ind w:left="0"/>
        <w:jc w:val="both"/>
      </w:pPr>
      <w:r>
        <w:rPr>
          <w:rFonts w:ascii="Times New Roman"/>
          <w:b w:val="false"/>
          <w:i w:val="false"/>
          <w:color w:val="000000"/>
          <w:sz w:val="28"/>
        </w:rPr>
        <w:t>көлік құралының және (немесе) тіркеменің мемлекеттік тіркеу нөмірлік белгісі</w:t>
      </w:r>
    </w:p>
    <w:p>
      <w:pPr>
        <w:spacing w:after="0"/>
        <w:ind w:left="0"/>
        <w:jc w:val="both"/>
      </w:pPr>
      <w:r>
        <w:rPr>
          <w:rFonts w:ascii="Times New Roman"/>
          <w:b w:val="false"/>
          <w:i w:val="false"/>
          <w:color w:val="000000"/>
          <w:sz w:val="28"/>
        </w:rPr>
        <w:t>________________________________________________________</w:t>
      </w:r>
    </w:p>
    <w:p>
      <w:pPr>
        <w:spacing w:after="0"/>
        <w:ind w:left="0"/>
        <w:jc w:val="both"/>
      </w:pPr>
      <w:r>
        <w:rPr>
          <w:rFonts w:ascii="Times New Roman"/>
          <w:b w:val="false"/>
          <w:i w:val="false"/>
          <w:color w:val="000000"/>
          <w:sz w:val="28"/>
        </w:rPr>
        <w:t>көлік құралының маркасы ______________________________________</w:t>
      </w:r>
    </w:p>
    <w:p>
      <w:pPr>
        <w:spacing w:after="0"/>
        <w:ind w:left="0"/>
        <w:jc w:val="both"/>
      </w:pPr>
      <w:r>
        <w:rPr>
          <w:rFonts w:ascii="Times New Roman"/>
          <w:b w:val="false"/>
          <w:i w:val="false"/>
          <w:color w:val="000000"/>
          <w:sz w:val="28"/>
        </w:rPr>
        <w:t>9. Автожанармай құю станциясы туралы мәліметтер:</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меншік құқығында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жалдау шарты бойынша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тапсырма шарты бойынша</w:t>
      </w:r>
    </w:p>
    <w:p>
      <w:pPr>
        <w:spacing w:after="0"/>
        <w:ind w:left="0"/>
        <w:jc w:val="both"/>
      </w:pPr>
      <w:r>
        <w:rPr>
          <w:rFonts w:ascii="Times New Roman"/>
          <w:b w:val="false"/>
          <w:i w:val="false"/>
          <w:color w:val="000000"/>
          <w:sz w:val="28"/>
        </w:rPr>
        <w:t>1) автожанармай құю станциясының типі: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стационарлық</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контейнерлік</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жылжымалы</w:t>
      </w:r>
    </w:p>
    <w:p>
      <w:pPr>
        <w:spacing w:after="0"/>
        <w:ind w:left="0"/>
        <w:jc w:val="both"/>
      </w:pPr>
      <w:r>
        <w:rPr>
          <w:rFonts w:ascii="Times New Roman"/>
          <w:b w:val="false"/>
          <w:i w:val="false"/>
          <w:color w:val="000000"/>
          <w:sz w:val="28"/>
        </w:rPr>
        <w:t>2) ыдыстар:</w:t>
      </w:r>
    </w:p>
    <w:p>
      <w:pPr>
        <w:spacing w:after="0"/>
        <w:ind w:left="0"/>
        <w:jc w:val="both"/>
      </w:pPr>
      <w:r>
        <w:rPr>
          <w:rFonts w:ascii="Times New Roman"/>
          <w:b w:val="false"/>
          <w:i w:val="false"/>
          <w:color w:val="000000"/>
          <w:sz w:val="28"/>
        </w:rPr>
        <w:t>ыдыстар саны, данасы (барлығы) ___________________________________________________</w:t>
      </w:r>
    </w:p>
    <w:p>
      <w:pPr>
        <w:spacing w:after="0"/>
        <w:ind w:left="0"/>
        <w:jc w:val="both"/>
      </w:pPr>
      <w:r>
        <w:rPr>
          <w:rFonts w:ascii="Times New Roman"/>
          <w:b w:val="false"/>
          <w:i w:val="false"/>
          <w:color w:val="000000"/>
          <w:sz w:val="28"/>
        </w:rPr>
        <w:t>ыдыстар көлемі, тонна (барлығы) ___________________________________________________</w:t>
      </w:r>
    </w:p>
    <w:p>
      <w:pPr>
        <w:spacing w:after="0"/>
        <w:ind w:left="0"/>
        <w:jc w:val="both"/>
      </w:pPr>
      <w:r>
        <w:rPr>
          <w:rFonts w:ascii="Times New Roman"/>
          <w:b w:val="false"/>
          <w:i w:val="false"/>
          <w:color w:val="000000"/>
          <w:sz w:val="28"/>
        </w:rPr>
        <w:t>3) отын бөлу колонкаларының саны, данасы _________________________________________</w:t>
      </w:r>
    </w:p>
    <w:p>
      <w:pPr>
        <w:spacing w:after="0"/>
        <w:ind w:left="0"/>
        <w:jc w:val="both"/>
      </w:pPr>
      <w:r>
        <w:rPr>
          <w:rFonts w:ascii="Times New Roman"/>
          <w:b w:val="false"/>
          <w:i w:val="false"/>
          <w:color w:val="000000"/>
          <w:sz w:val="28"/>
        </w:rPr>
        <w:t>4) май құю пистолеттерінің саны, данасы_____________________________________________</w:t>
      </w:r>
    </w:p>
    <w:p>
      <w:pPr>
        <w:spacing w:after="0"/>
        <w:ind w:left="0"/>
        <w:jc w:val="both"/>
      </w:pPr>
      <w:r>
        <w:rPr>
          <w:rFonts w:ascii="Times New Roman"/>
          <w:b w:val="false"/>
          <w:i w:val="false"/>
          <w:color w:val="000000"/>
          <w:sz w:val="28"/>
        </w:rPr>
        <w:t>5) автожанармай құю станциясының жылжымалы типі туралы мәліметтер:</w:t>
      </w:r>
    </w:p>
    <w:p>
      <w:pPr>
        <w:spacing w:after="0"/>
        <w:ind w:left="0"/>
        <w:jc w:val="both"/>
      </w:pPr>
      <w:r>
        <w:rPr>
          <w:rFonts w:ascii="Times New Roman"/>
          <w:b w:val="false"/>
          <w:i w:val="false"/>
          <w:color w:val="000000"/>
          <w:sz w:val="28"/>
        </w:rPr>
        <w:t>Көлік құралының мемлекеттік тіркеу нөмірлік белгісі _________________________________</w:t>
      </w:r>
    </w:p>
    <w:p>
      <w:pPr>
        <w:spacing w:after="0"/>
        <w:ind w:left="0"/>
        <w:jc w:val="both"/>
      </w:pPr>
      <w:r>
        <w:rPr>
          <w:rFonts w:ascii="Times New Roman"/>
          <w:b w:val="false"/>
          <w:i w:val="false"/>
          <w:color w:val="000000"/>
          <w:sz w:val="28"/>
        </w:rPr>
        <w:t>көлік құралының маркасы _________________________________________________________</w:t>
      </w:r>
    </w:p>
    <w:p>
      <w:pPr>
        <w:spacing w:after="0"/>
        <w:ind w:left="0"/>
        <w:jc w:val="both"/>
      </w:pPr>
      <w:r>
        <w:rPr>
          <w:rFonts w:ascii="Times New Roman"/>
          <w:b w:val="false"/>
          <w:i w:val="false"/>
          <w:color w:val="000000"/>
          <w:sz w:val="28"/>
        </w:rPr>
        <w:t>10. Жер учаскесіне меншік құқығы (тұрақты жер пайдалану құқығы) актісінде</w:t>
      </w:r>
    </w:p>
    <w:p>
      <w:pPr>
        <w:spacing w:after="0"/>
        <w:ind w:left="0"/>
        <w:jc w:val="both"/>
      </w:pPr>
      <w:r>
        <w:rPr>
          <w:rFonts w:ascii="Times New Roman"/>
          <w:b w:val="false"/>
          <w:i w:val="false"/>
          <w:color w:val="000000"/>
          <w:sz w:val="28"/>
        </w:rPr>
        <w:t>көрсетілген мәліметтер:</w:t>
      </w:r>
    </w:p>
    <w:p>
      <w:pPr>
        <w:spacing w:after="0"/>
        <w:ind w:left="0"/>
        <w:jc w:val="both"/>
      </w:pPr>
      <w:r>
        <w:rPr>
          <w:rFonts w:ascii="Times New Roman"/>
          <w:b w:val="false"/>
          <w:i w:val="false"/>
          <w:color w:val="000000"/>
          <w:sz w:val="28"/>
        </w:rPr>
        <w:t>1) акті нөмірі___________________________________________________</w:t>
      </w:r>
    </w:p>
    <w:p>
      <w:pPr>
        <w:spacing w:after="0"/>
        <w:ind w:left="0"/>
        <w:jc w:val="both"/>
      </w:pPr>
      <w:r>
        <w:rPr>
          <w:rFonts w:ascii="Times New Roman"/>
          <w:b w:val="false"/>
          <w:i w:val="false"/>
          <w:color w:val="000000"/>
          <w:sz w:val="28"/>
        </w:rPr>
        <w:t>2) актінің берілген күні 20__ жылғы "___" __________________________________________</w:t>
      </w:r>
    </w:p>
    <w:p>
      <w:pPr>
        <w:spacing w:after="0"/>
        <w:ind w:left="0"/>
        <w:jc w:val="both"/>
      </w:pPr>
      <w:r>
        <w:rPr>
          <w:rFonts w:ascii="Times New Roman"/>
          <w:b w:val="false"/>
          <w:i w:val="false"/>
          <w:color w:val="000000"/>
          <w:sz w:val="28"/>
        </w:rPr>
        <w:t>3) жер учаскесінің ауданы, шаршы метр _____________________________________________</w:t>
      </w:r>
    </w:p>
    <w:p>
      <w:pPr>
        <w:spacing w:after="0"/>
        <w:ind w:left="0"/>
        <w:jc w:val="both"/>
      </w:pPr>
      <w:r>
        <w:rPr>
          <w:rFonts w:ascii="Times New Roman"/>
          <w:b w:val="false"/>
          <w:i w:val="false"/>
          <w:color w:val="000000"/>
          <w:sz w:val="28"/>
        </w:rPr>
        <w:t>4) жер учаскесінің кадастрлық нөмірі________________________________________________</w:t>
      </w:r>
    </w:p>
    <w:p>
      <w:pPr>
        <w:spacing w:after="0"/>
        <w:ind w:left="0"/>
        <w:jc w:val="both"/>
      </w:pPr>
      <w:r>
        <w:rPr>
          <w:rFonts w:ascii="Times New Roman"/>
          <w:b w:val="false"/>
          <w:i w:val="false"/>
          <w:color w:val="000000"/>
          <w:sz w:val="28"/>
        </w:rPr>
        <w:t>11. Уақытша жер пайдалану туралы шартта көрсетілген мәліметтер:</w:t>
      </w:r>
    </w:p>
    <w:p>
      <w:pPr>
        <w:spacing w:after="0"/>
        <w:ind w:left="0"/>
        <w:jc w:val="both"/>
      </w:pPr>
      <w:r>
        <w:rPr>
          <w:rFonts w:ascii="Times New Roman"/>
          <w:b w:val="false"/>
          <w:i w:val="false"/>
          <w:color w:val="000000"/>
          <w:sz w:val="28"/>
        </w:rPr>
        <w:t>1) уақытша жер пайдалану түрі: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өтеулі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өтеусіз</w:t>
      </w:r>
    </w:p>
    <w:p>
      <w:pPr>
        <w:spacing w:after="0"/>
        <w:ind w:left="0"/>
        <w:jc w:val="both"/>
      </w:pPr>
      <w:r>
        <w:rPr>
          <w:rFonts w:ascii="Times New Roman"/>
          <w:b w:val="false"/>
          <w:i w:val="false"/>
          <w:color w:val="000000"/>
          <w:sz w:val="28"/>
        </w:rPr>
        <w:t>2) шарт нөмірі____________________________________________________</w:t>
      </w:r>
    </w:p>
    <w:p>
      <w:pPr>
        <w:spacing w:after="0"/>
        <w:ind w:left="0"/>
        <w:jc w:val="both"/>
      </w:pPr>
      <w:r>
        <w:rPr>
          <w:rFonts w:ascii="Times New Roman"/>
          <w:b w:val="false"/>
          <w:i w:val="false"/>
          <w:color w:val="000000"/>
          <w:sz w:val="28"/>
        </w:rPr>
        <w:t>3) шарт жасасу күні 20__ жылғы "___" __________</w:t>
      </w:r>
    </w:p>
    <w:p>
      <w:pPr>
        <w:spacing w:after="0"/>
        <w:ind w:left="0"/>
        <w:jc w:val="both"/>
      </w:pPr>
      <w:r>
        <w:rPr>
          <w:rFonts w:ascii="Times New Roman"/>
          <w:b w:val="false"/>
          <w:i w:val="false"/>
          <w:color w:val="000000"/>
          <w:sz w:val="28"/>
        </w:rPr>
        <w:t>4) шарттың қолданыс мерзімі 20__ жылғы "___" _________ бастап 20__ жылғы "___" _________ дейін</w:t>
      </w:r>
    </w:p>
    <w:p>
      <w:pPr>
        <w:spacing w:after="0"/>
        <w:ind w:left="0"/>
        <w:jc w:val="both"/>
      </w:pPr>
      <w:r>
        <w:rPr>
          <w:rFonts w:ascii="Times New Roman"/>
          <w:b w:val="false"/>
          <w:i w:val="false"/>
          <w:color w:val="000000"/>
          <w:sz w:val="28"/>
        </w:rPr>
        <w:t>5) жер учаскесінің ауданы, шаршы метр _____________________________________________</w:t>
      </w:r>
    </w:p>
    <w:p>
      <w:pPr>
        <w:spacing w:after="0"/>
        <w:ind w:left="0"/>
        <w:jc w:val="both"/>
      </w:pPr>
      <w:r>
        <w:rPr>
          <w:rFonts w:ascii="Times New Roman"/>
          <w:b w:val="false"/>
          <w:i w:val="false"/>
          <w:color w:val="000000"/>
          <w:sz w:val="28"/>
        </w:rPr>
        <w:t>6) жер учаскесінің кадастрлық нөмірі ______________________________________________</w:t>
      </w:r>
    </w:p>
    <w:p>
      <w:pPr>
        <w:spacing w:after="0"/>
        <w:ind w:left="0"/>
        <w:jc w:val="both"/>
      </w:pPr>
      <w:r>
        <w:rPr>
          <w:rFonts w:ascii="Times New Roman"/>
          <w:b w:val="false"/>
          <w:i w:val="false"/>
          <w:color w:val="000000"/>
          <w:sz w:val="28"/>
        </w:rPr>
        <w:t>7) жалға берушінің ЖСН/БСН-і_________________________</w:t>
      </w:r>
    </w:p>
    <w:p>
      <w:pPr>
        <w:spacing w:after="0"/>
        <w:ind w:left="0"/>
        <w:jc w:val="both"/>
      </w:pPr>
      <w:r>
        <w:rPr>
          <w:rFonts w:ascii="Times New Roman"/>
          <w:b w:val="false"/>
          <w:i w:val="false"/>
          <w:color w:val="000000"/>
          <w:sz w:val="28"/>
        </w:rPr>
        <w:t>8) жалға берушінің аты-жөні (егер ол жеке басын куәландыратын кұжатта көрсетілсе) немесе</w:t>
      </w:r>
    </w:p>
    <w:p>
      <w:pPr>
        <w:spacing w:after="0"/>
        <w:ind w:left="0"/>
        <w:jc w:val="both"/>
      </w:pPr>
      <w:r>
        <w:rPr>
          <w:rFonts w:ascii="Times New Roman"/>
          <w:b w:val="false"/>
          <w:i w:val="false"/>
          <w:color w:val="000000"/>
          <w:sz w:val="28"/>
        </w:rPr>
        <w:t>атауы__________________________________________________________</w:t>
      </w:r>
    </w:p>
    <w:p>
      <w:pPr>
        <w:spacing w:after="0"/>
        <w:ind w:left="0"/>
        <w:jc w:val="both"/>
      </w:pPr>
      <w:r>
        <w:rPr>
          <w:rFonts w:ascii="Times New Roman"/>
          <w:b w:val="false"/>
          <w:i w:val="false"/>
          <w:color w:val="000000"/>
          <w:sz w:val="28"/>
        </w:rPr>
        <w:t>12. Жылжымайтын мүлікке құқықтарды мемлекеттік тіркеу туралы куәлікте көрсетілген мәліметтер:</w:t>
      </w:r>
    </w:p>
    <w:p>
      <w:pPr>
        <w:spacing w:after="0"/>
        <w:ind w:left="0"/>
        <w:jc w:val="both"/>
      </w:pPr>
      <w:r>
        <w:rPr>
          <w:rFonts w:ascii="Times New Roman"/>
          <w:b w:val="false"/>
          <w:i w:val="false"/>
          <w:color w:val="000000"/>
          <w:sz w:val="28"/>
        </w:rPr>
        <w:t>1) куәлік нөмірі___________________________________________________</w:t>
      </w:r>
    </w:p>
    <w:p>
      <w:pPr>
        <w:spacing w:after="0"/>
        <w:ind w:left="0"/>
        <w:jc w:val="both"/>
      </w:pPr>
      <w:r>
        <w:rPr>
          <w:rFonts w:ascii="Times New Roman"/>
          <w:b w:val="false"/>
          <w:i w:val="false"/>
          <w:color w:val="000000"/>
          <w:sz w:val="28"/>
        </w:rPr>
        <w:t>2) куәліктің берілген күні 20__ жылғы "___" __________</w:t>
      </w:r>
    </w:p>
    <w:p>
      <w:pPr>
        <w:spacing w:after="0"/>
        <w:ind w:left="0"/>
        <w:jc w:val="both"/>
      </w:pPr>
      <w:r>
        <w:rPr>
          <w:rFonts w:ascii="Times New Roman"/>
          <w:b w:val="false"/>
          <w:i w:val="false"/>
          <w:color w:val="000000"/>
          <w:sz w:val="28"/>
        </w:rPr>
        <w:t>3) үй-жай алаңы, шаршы метр _____________________________________________________</w:t>
      </w:r>
    </w:p>
    <w:p>
      <w:pPr>
        <w:spacing w:after="0"/>
        <w:ind w:left="0"/>
        <w:jc w:val="both"/>
      </w:pPr>
      <w:r>
        <w:rPr>
          <w:rFonts w:ascii="Times New Roman"/>
          <w:b w:val="false"/>
          <w:i w:val="false"/>
          <w:color w:val="000000"/>
          <w:sz w:val="28"/>
        </w:rPr>
        <w:t>13. Жылжымайтын мүлікті жалдау шартында көрсетілген мәліметтер:</w:t>
      </w:r>
    </w:p>
    <w:p>
      <w:pPr>
        <w:spacing w:after="0"/>
        <w:ind w:left="0"/>
        <w:jc w:val="both"/>
      </w:pPr>
      <w:r>
        <w:rPr>
          <w:rFonts w:ascii="Times New Roman"/>
          <w:b w:val="false"/>
          <w:i w:val="false"/>
          <w:color w:val="000000"/>
          <w:sz w:val="28"/>
        </w:rPr>
        <w:t>1) шарт нөмірі____________________________________________________</w:t>
      </w:r>
    </w:p>
    <w:p>
      <w:pPr>
        <w:spacing w:after="0"/>
        <w:ind w:left="0"/>
        <w:jc w:val="both"/>
      </w:pPr>
      <w:r>
        <w:rPr>
          <w:rFonts w:ascii="Times New Roman"/>
          <w:b w:val="false"/>
          <w:i w:val="false"/>
          <w:color w:val="000000"/>
          <w:sz w:val="28"/>
        </w:rPr>
        <w:t>2) шарт жасасу күні 20__ жылғы "___" __________</w:t>
      </w:r>
    </w:p>
    <w:p>
      <w:pPr>
        <w:spacing w:after="0"/>
        <w:ind w:left="0"/>
        <w:jc w:val="both"/>
      </w:pPr>
      <w:r>
        <w:rPr>
          <w:rFonts w:ascii="Times New Roman"/>
          <w:b w:val="false"/>
          <w:i w:val="false"/>
          <w:color w:val="000000"/>
          <w:sz w:val="28"/>
        </w:rPr>
        <w:t>3) шарттың қолданыс мерзімі 20__ жылғы "___" _________ бастап 20__ жылғы "___" _________ дейін</w:t>
      </w:r>
    </w:p>
    <w:p>
      <w:pPr>
        <w:spacing w:after="0"/>
        <w:ind w:left="0"/>
        <w:jc w:val="both"/>
      </w:pPr>
      <w:r>
        <w:rPr>
          <w:rFonts w:ascii="Times New Roman"/>
          <w:b w:val="false"/>
          <w:i w:val="false"/>
          <w:color w:val="000000"/>
          <w:sz w:val="28"/>
        </w:rPr>
        <w:t>4) үй-жай ауданы, шаршы метр ____________________________________________________</w:t>
      </w:r>
    </w:p>
    <w:p>
      <w:pPr>
        <w:spacing w:after="0"/>
        <w:ind w:left="0"/>
        <w:jc w:val="both"/>
      </w:pPr>
      <w:r>
        <w:rPr>
          <w:rFonts w:ascii="Times New Roman"/>
          <w:b w:val="false"/>
          <w:i w:val="false"/>
          <w:color w:val="000000"/>
          <w:sz w:val="28"/>
        </w:rPr>
        <w:t>5) жалға берушінің ЖСН/БСН-і____________________________</w:t>
      </w:r>
    </w:p>
    <w:p>
      <w:pPr>
        <w:spacing w:after="0"/>
        <w:ind w:left="0"/>
        <w:jc w:val="both"/>
      </w:pPr>
      <w:r>
        <w:rPr>
          <w:rFonts w:ascii="Times New Roman"/>
          <w:b w:val="false"/>
          <w:i w:val="false"/>
          <w:color w:val="000000"/>
          <w:sz w:val="28"/>
        </w:rPr>
        <w:t>6) жалға берушінің аты-жөні (егер ол жеке басын куәландыратын кұжатта көрсетілсе) немесе</w:t>
      </w:r>
    </w:p>
    <w:p>
      <w:pPr>
        <w:spacing w:after="0"/>
        <w:ind w:left="0"/>
        <w:jc w:val="both"/>
      </w:pPr>
      <w:r>
        <w:rPr>
          <w:rFonts w:ascii="Times New Roman"/>
          <w:b w:val="false"/>
          <w:i w:val="false"/>
          <w:color w:val="000000"/>
          <w:sz w:val="28"/>
        </w:rPr>
        <w:t>атауы _______________________________________________________________</w:t>
      </w:r>
    </w:p>
    <w:p>
      <w:pPr>
        <w:spacing w:after="0"/>
        <w:ind w:left="0"/>
        <w:jc w:val="both"/>
      </w:pPr>
      <w:r>
        <w:rPr>
          <w:rFonts w:ascii="Times New Roman"/>
          <w:b w:val="false"/>
          <w:i w:val="false"/>
          <w:color w:val="000000"/>
          <w:sz w:val="28"/>
        </w:rPr>
        <w:t>14. Хабарламаға мынадай құжаттардың көшірмелері қоса беріледі:</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өнiмдерiн өндiрушiнiң өндiрiстік объектiсiнің меншiк құқығын растайтын;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өнiмдерiн өндiрушiнiң өндiрiстік объектiсiн жалға алу шарты;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өнімдері базасының (резервуардың) меншiк құқығын растайтын;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өнімдері базасын (резервуарды) жалға алу шарты;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автожанармай құю станциясының меншiк құқығын растайтын;</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автожанармай құю станциясын жалға алу шарты;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жеткізушінің мұнай өнiмдерiн өндiрушiмен жасаған мұнай өңдеу шарты;</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автожанармай құю станциясын иеленушімен жасаған тапсырма шарты</w:t>
      </w:r>
    </w:p>
    <w:p>
      <w:pPr>
        <w:spacing w:after="0"/>
        <w:ind w:left="0"/>
        <w:jc w:val="both"/>
      </w:pPr>
      <w:r>
        <w:rPr>
          <w:rFonts w:ascii="Times New Roman"/>
          <w:b w:val="false"/>
          <w:i w:val="false"/>
          <w:color w:val="000000"/>
          <w:sz w:val="28"/>
        </w:rPr>
        <w:t>15. Осы хабарламаны бере отырып, өтініш беруші:</w:t>
      </w:r>
    </w:p>
    <w:p>
      <w:pPr>
        <w:spacing w:after="0"/>
        <w:ind w:left="0"/>
        <w:jc w:val="both"/>
      </w:pPr>
      <w:r>
        <w:rPr>
          <w:rFonts w:ascii="Times New Roman"/>
          <w:b w:val="false"/>
          <w:i w:val="false"/>
          <w:color w:val="000000"/>
          <w:sz w:val="28"/>
        </w:rPr>
        <w:t>хабарламада көрсетілген деректер ресми болып табылады және оларға қызметті немесе іс-</w:t>
      </w:r>
    </w:p>
    <w:p>
      <w:pPr>
        <w:spacing w:after="0"/>
        <w:ind w:left="0"/>
        <w:jc w:val="both"/>
      </w:pPr>
      <w:r>
        <w:rPr>
          <w:rFonts w:ascii="Times New Roman"/>
          <w:b w:val="false"/>
          <w:i w:val="false"/>
          <w:color w:val="000000"/>
          <w:sz w:val="28"/>
        </w:rPr>
        <w:t>қимылды жүзеге асыру мәселелері бойынша кез-келген ақпарат жолдануы мүмкіндігін растайды;</w:t>
      </w:r>
    </w:p>
    <w:p>
      <w:pPr>
        <w:spacing w:after="0"/>
        <w:ind w:left="0"/>
        <w:jc w:val="both"/>
      </w:pPr>
      <w:r>
        <w:rPr>
          <w:rFonts w:ascii="Times New Roman"/>
          <w:b w:val="false"/>
          <w:i w:val="false"/>
          <w:color w:val="000000"/>
          <w:sz w:val="28"/>
        </w:rPr>
        <w:t>қоса берілген құжаттардың барлығы шындыққа сәйкес келетінін және жарамды болып</w:t>
      </w:r>
    </w:p>
    <w:p>
      <w:pPr>
        <w:spacing w:after="0"/>
        <w:ind w:left="0"/>
        <w:jc w:val="both"/>
      </w:pPr>
      <w:r>
        <w:rPr>
          <w:rFonts w:ascii="Times New Roman"/>
          <w:b w:val="false"/>
          <w:i w:val="false"/>
          <w:color w:val="000000"/>
          <w:sz w:val="28"/>
        </w:rPr>
        <w:t>табылатындығын растайды;</w:t>
      </w:r>
    </w:p>
    <w:p>
      <w:pPr>
        <w:spacing w:after="0"/>
        <w:ind w:left="0"/>
        <w:jc w:val="both"/>
      </w:pPr>
      <w:r>
        <w:rPr>
          <w:rFonts w:ascii="Times New Roman"/>
          <w:b w:val="false"/>
          <w:i w:val="false"/>
          <w:color w:val="000000"/>
          <w:sz w:val="28"/>
        </w:rPr>
        <w:t>осы хабарламада берілген дербес деректерді жинауға және өңдеуге келісімін береді;</w:t>
      </w:r>
    </w:p>
    <w:p>
      <w:pPr>
        <w:spacing w:after="0"/>
        <w:ind w:left="0"/>
        <w:jc w:val="both"/>
      </w:pPr>
      <w:r>
        <w:rPr>
          <w:rFonts w:ascii="Times New Roman"/>
          <w:b w:val="false"/>
          <w:i w:val="false"/>
          <w:color w:val="000000"/>
          <w:sz w:val="28"/>
        </w:rPr>
        <w:t>Қазақстан Республикасының заңдарына сәйкес осы хабарламада көрсетілген мәліметтердің</w:t>
      </w:r>
    </w:p>
    <w:p>
      <w:pPr>
        <w:spacing w:after="0"/>
        <w:ind w:left="0"/>
        <w:jc w:val="both"/>
      </w:pPr>
      <w:r>
        <w:rPr>
          <w:rFonts w:ascii="Times New Roman"/>
          <w:b w:val="false"/>
          <w:i w:val="false"/>
          <w:color w:val="000000"/>
          <w:sz w:val="28"/>
        </w:rPr>
        <w:t>дұрыстығы мен толықтығы үшін жауап береді.</w:t>
      </w:r>
    </w:p>
    <w:p>
      <w:pPr>
        <w:spacing w:after="0"/>
        <w:ind w:left="0"/>
        <w:jc w:val="both"/>
      </w:pPr>
      <w:r>
        <w:rPr>
          <w:rFonts w:ascii="Times New Roman"/>
          <w:b w:val="false"/>
          <w:i w:val="false"/>
          <w:color w:val="000000"/>
          <w:sz w:val="28"/>
        </w:rPr>
        <w:t xml:space="preserve">16. Өтініш беруші_________________________________ ____________  </w:t>
      </w:r>
    </w:p>
    <w:p>
      <w:pPr>
        <w:spacing w:after="0"/>
        <w:ind w:left="0"/>
        <w:jc w:val="both"/>
      </w:pPr>
      <w:r>
        <w:rPr>
          <w:rFonts w:ascii="Times New Roman"/>
          <w:b w:val="false"/>
          <w:i w:val="false"/>
          <w:color w:val="000000"/>
          <w:sz w:val="28"/>
        </w:rPr>
        <w:t xml:space="preserve"> (тегі, аты әкесінің аты (егер ол жеке басын (қолы)  куәландыратын құжатта көрсетілсе)</w:t>
      </w:r>
    </w:p>
    <w:p>
      <w:pPr>
        <w:spacing w:after="0"/>
        <w:ind w:left="0"/>
        <w:jc w:val="both"/>
      </w:pPr>
      <w:r>
        <w:rPr>
          <w:rFonts w:ascii="Times New Roman"/>
          <w:b w:val="false"/>
          <w:i w:val="false"/>
          <w:color w:val="000000"/>
          <w:sz w:val="28"/>
        </w:rPr>
        <w:t>Мөр орны (бар болған жағдайда)</w:t>
      </w:r>
    </w:p>
    <w:p>
      <w:pPr>
        <w:spacing w:after="0"/>
        <w:ind w:left="0"/>
        <w:jc w:val="both"/>
      </w:pPr>
      <w:r>
        <w:rPr>
          <w:rFonts w:ascii="Times New Roman"/>
          <w:b w:val="false"/>
          <w:i w:val="false"/>
          <w:color w:val="000000"/>
          <w:sz w:val="28"/>
        </w:rPr>
        <w:t>Берілген күні және уақыты: 20__ жылғы "___" _________ "__" сағ "__" мин</w:t>
      </w:r>
    </w:p>
    <w:p>
      <w:pPr>
        <w:spacing w:after="0"/>
        <w:ind w:left="0"/>
        <w:jc w:val="both"/>
      </w:pPr>
      <w:r>
        <w:rPr>
          <w:rFonts w:ascii="Times New Roman"/>
          <w:b w:val="false"/>
          <w:i w:val="false"/>
          <w:color w:val="000000"/>
          <w:sz w:val="28"/>
        </w:rPr>
        <w:t>17. Пошта штемпелінің күні 20__ жылғы "___" __________</w:t>
      </w:r>
    </w:p>
    <w:p>
      <w:pPr>
        <w:spacing w:after="0"/>
        <w:ind w:left="0"/>
        <w:jc w:val="both"/>
      </w:pPr>
      <w:r>
        <w:rPr>
          <w:rFonts w:ascii="Times New Roman"/>
          <w:b w:val="false"/>
          <w:i w:val="false"/>
          <w:color w:val="000000"/>
          <w:sz w:val="28"/>
        </w:rPr>
        <w:t>(хабарлама пошта арқылы тапсырылған жағдайда толтырылады)</w:t>
      </w:r>
    </w:p>
    <w:p>
      <w:pPr>
        <w:spacing w:after="0"/>
        <w:ind w:left="0"/>
        <w:jc w:val="both"/>
      </w:pPr>
      <w:r>
        <w:rPr>
          <w:rFonts w:ascii="Times New Roman"/>
          <w:b w:val="false"/>
          <w:i w:val="false"/>
          <w:color w:val="000000"/>
          <w:sz w:val="28"/>
        </w:rPr>
        <w:t>Ағымдағы парақтың нөмірін көрсетіңіз</w:t>
      </w:r>
    </w:p>
    <w:p>
      <w:pPr>
        <w:spacing w:after="0"/>
        <w:ind w:left="0"/>
        <w:jc w:val="both"/>
      </w:pPr>
      <w:r>
        <w:rPr>
          <w:rFonts w:ascii="Times New Roman"/>
          <w:b w:val="false"/>
          <w:i w:val="false"/>
          <w:color w:val="000000"/>
          <w:sz w:val="28"/>
        </w:rPr>
        <w:t>Бензин (авиациялықтан басқа), дизель отынын, газохол, бензанол, нефрас, жеңіл</w:t>
      </w:r>
    </w:p>
    <w:p>
      <w:pPr>
        <w:spacing w:after="0"/>
        <w:ind w:left="0"/>
        <w:jc w:val="both"/>
      </w:pPr>
      <w:r>
        <w:rPr>
          <w:rFonts w:ascii="Times New Roman"/>
          <w:b w:val="false"/>
          <w:i w:val="false"/>
          <w:color w:val="000000"/>
          <w:sz w:val="28"/>
        </w:rPr>
        <w:t>көмірсутектер қоспасы, экологиялық жанармай өндіру, бензинді (авиациялықтан</w:t>
      </w:r>
    </w:p>
    <w:p>
      <w:pPr>
        <w:spacing w:after="0"/>
        <w:ind w:left="0"/>
        <w:jc w:val="both"/>
      </w:pPr>
      <w:r>
        <w:rPr>
          <w:rFonts w:ascii="Times New Roman"/>
          <w:b w:val="false"/>
          <w:i w:val="false"/>
          <w:color w:val="000000"/>
          <w:sz w:val="28"/>
        </w:rPr>
        <w:t>басқа),  дизель отынын, газохол, бензанол, нефрас, жеңіл көмірсутектер қоспасы,</w:t>
      </w:r>
    </w:p>
    <w:p>
      <w:pPr>
        <w:spacing w:after="0"/>
        <w:ind w:left="0"/>
        <w:jc w:val="both"/>
      </w:pPr>
      <w:r>
        <w:rPr>
          <w:rFonts w:ascii="Times New Roman"/>
          <w:b w:val="false"/>
          <w:i w:val="false"/>
          <w:color w:val="000000"/>
          <w:sz w:val="28"/>
        </w:rPr>
        <w:t>экологиялық жанармай көтерме және (немесе) бөлшек сауда арқылы өткізу жөніндегі</w:t>
      </w:r>
    </w:p>
    <w:p>
      <w:pPr>
        <w:spacing w:after="0"/>
        <w:ind w:left="0"/>
        <w:jc w:val="both"/>
      </w:pPr>
      <w:r>
        <w:rPr>
          <w:rFonts w:ascii="Times New Roman"/>
          <w:b w:val="false"/>
          <w:i w:val="false"/>
          <w:color w:val="000000"/>
          <w:sz w:val="28"/>
        </w:rPr>
        <w:t>жекелеген қызмет түрлерін жүзеге асыратын салық төлеуші ретінде қызметті бастағаны</w:t>
      </w:r>
    </w:p>
    <w:p>
      <w:pPr>
        <w:spacing w:after="0"/>
        <w:ind w:left="0"/>
        <w:jc w:val="both"/>
      </w:pPr>
      <w:r>
        <w:rPr>
          <w:rFonts w:ascii="Times New Roman"/>
          <w:b w:val="false"/>
          <w:i w:val="false"/>
          <w:color w:val="000000"/>
          <w:sz w:val="28"/>
        </w:rPr>
        <w:t>немесе тоқтатқаны туралы хабарламаға қосымша</w:t>
      </w:r>
    </w:p>
    <w:p>
      <w:pPr>
        <w:spacing w:after="0"/>
        <w:ind w:left="0"/>
        <w:jc w:val="both"/>
      </w:pPr>
      <w:r>
        <w:rPr>
          <w:rFonts w:ascii="Times New Roman"/>
          <w:b w:val="false"/>
          <w:i w:val="false"/>
          <w:color w:val="000000"/>
          <w:sz w:val="28"/>
        </w:rPr>
        <w:t>Сәйкестендіру нөмірі (ЖСН/БСН)________________________________</w:t>
      </w:r>
    </w:p>
    <w:p>
      <w:pPr>
        <w:spacing w:after="0"/>
        <w:ind w:left="0"/>
        <w:jc w:val="both"/>
      </w:pPr>
      <w:r>
        <w:rPr>
          <w:rFonts w:ascii="Times New Roman"/>
          <w:b w:val="false"/>
          <w:i w:val="false"/>
          <w:color w:val="000000"/>
          <w:sz w:val="28"/>
        </w:rPr>
        <w:t>Парақтардың жалпы саны_______</w:t>
      </w:r>
    </w:p>
    <w:p>
      <w:pPr>
        <w:spacing w:after="0"/>
        <w:ind w:left="0"/>
        <w:jc w:val="both"/>
      </w:pPr>
      <w:r>
        <w:rPr>
          <w:rFonts w:ascii="Times New Roman"/>
          <w:b w:val="false"/>
          <w:i w:val="false"/>
          <w:color w:val="000000"/>
          <w:sz w:val="28"/>
        </w:rPr>
        <w:t>Ыдыстар туралы мәліметтер</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меншік құқығында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жалдау шарты бойынша</w:t>
      </w:r>
    </w:p>
    <w:p>
      <w:pPr>
        <w:spacing w:after="0"/>
        <w:ind w:left="0"/>
        <w:jc w:val="both"/>
      </w:pPr>
      <w:r>
        <w:rPr>
          <w:rFonts w:ascii="Times New Roman"/>
          <w:b w:val="false"/>
          <w:i w:val="false"/>
          <w:color w:val="000000"/>
          <w:sz w:val="28"/>
        </w:rPr>
        <w:t>☐</w:t>
      </w:r>
    </w:p>
    <w:p>
      <w:pPr>
        <w:spacing w:after="0"/>
        <w:ind w:left="0"/>
        <w:jc w:val="both"/>
      </w:pPr>
      <w:r>
        <w:rPr>
          <w:rFonts w:ascii="Times New Roman"/>
          <w:b w:val="false"/>
          <w:i w:val="false"/>
          <w:color w:val="000000"/>
          <w:sz w:val="28"/>
        </w:rPr>
        <w:t>мұнай берушінің мұнай өнiмдерiн өндiрушiмен жасаған мұнайды өңдеу шарты бойынша</w:t>
      </w:r>
    </w:p>
    <w:p>
      <w:pPr>
        <w:spacing w:after="0"/>
        <w:ind w:left="0"/>
        <w:jc w:val="both"/>
      </w:pPr>
      <w:r>
        <w:rPr>
          <w:rFonts w:ascii="Times New Roman"/>
          <w:b w:val="false"/>
          <w:i w:val="false"/>
          <w:color w:val="000000"/>
          <w:sz w:val="28"/>
        </w:rPr>
        <w:t>Мұнай өнімінің түрі: бензин (авиациялықтан басқа)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дизель отыны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газохол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бензанол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нефрас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жеңіл көмірсутектер қоспасы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Мұнай өнімінің түрі: экологиялық жанармай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Ыдыстар саны, </w:t>
            </w:r>
          </w:p>
          <w:p>
            <w:pPr>
              <w:spacing w:after="20"/>
              <w:ind w:left="20"/>
              <w:jc w:val="both"/>
            </w:pPr>
            <w:r>
              <w:rPr>
                <w:rFonts w:ascii="Times New Roman"/>
                <w:b w:val="false"/>
                <w:i w:val="false"/>
                <w:color w:val="000000"/>
                <w:sz w:val="20"/>
              </w:rPr>
              <w:t>
данасы (барлығы)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Ыдыстар көлемі, тонна (барлығы)</w:t>
            </w:r>
          </w:p>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Ыдыстың көлемі (сыйымдылығы), тонна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мың. бүтін бөлшек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10287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1028700" cy="3175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drawing>
                <wp:inline distT="0" distB="0" distL="0" distR="0">
                  <wp:extent cx="3111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3111500" cy="3683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Темекі өнімдерін көтерме сауда арқылы өткізу бойынша жекелеген қызмет түрлерін жүзеге асыратын салық төлеуші ретінде қызметті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3-7-қосымшамен толықтырылды – ҚР Ұлттық экономика министрінің 29.05.2017 </w:t>
      </w:r>
      <w:r>
        <w:rPr>
          <w:rFonts w:ascii="Times New Roman"/>
          <w:b w:val="false"/>
          <w:i w:val="false"/>
          <w:color w:val="ff0000"/>
          <w:sz w:val="28"/>
        </w:rPr>
        <w:t>№ 218</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1. ________________________________________________________________________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2. Осымен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(Салық төлеушінің (салық агентінің) тегі, аты, әкесінің аты (егер ол жеке басын</w:t>
      </w:r>
    </w:p>
    <w:p>
      <w:pPr>
        <w:spacing w:after="0"/>
        <w:ind w:left="0"/>
        <w:jc w:val="both"/>
      </w:pPr>
      <w:r>
        <w:rPr>
          <w:rFonts w:ascii="Times New Roman"/>
          <w:b w:val="false"/>
          <w:i w:val="false"/>
          <w:color w:val="000000"/>
          <w:sz w:val="28"/>
        </w:rPr>
        <w:t xml:space="preserve">
      куәландыратын құжатта көрсетілсе) немесе атауы </w:t>
      </w:r>
    </w:p>
    <w:p>
      <w:pPr>
        <w:spacing w:after="0"/>
        <w:ind w:left="0"/>
        <w:jc w:val="both"/>
      </w:pPr>
      <w:r>
        <w:rPr>
          <w:rFonts w:ascii="Times New Roman"/>
          <w:b w:val="false"/>
          <w:i w:val="false"/>
          <w:color w:val="000000"/>
          <w:sz w:val="28"/>
        </w:rPr>
        <w:t>
      сәйкестендіру нөмірі (ЖСН/БСН) ___________________________________________________</w:t>
      </w:r>
    </w:p>
    <w:p>
      <w:pPr>
        <w:spacing w:after="0"/>
        <w:ind w:left="0"/>
        <w:jc w:val="both"/>
      </w:pPr>
      <w:r>
        <w:rPr>
          <w:rFonts w:ascii="Times New Roman"/>
          <w:b w:val="false"/>
          <w:i w:val="false"/>
          <w:color w:val="000000"/>
          <w:sz w:val="28"/>
        </w:rPr>
        <w:t>
      хабарлайды: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жекелеген қызмет түрлерін жүзеге асыратын салық төлеуші ретінде қызметті бастағаны туралы</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жекелеген қызмет түрлерін жүзеге асыратын салық төлеуші ретінде қызметті аяқтағаны туралы</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хабарламада көрсетілген салық салумен байланысты объектілер және (немесе) салық салынатын объектілер туралы мәліметтерді өзгеру</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Қызмет түрі:</w:t>
      </w:r>
    </w:p>
    <w:p>
      <w:pPr>
        <w:spacing w:after="0"/>
        <w:ind w:left="0"/>
        <w:jc w:val="both"/>
      </w:pPr>
      <w:r>
        <w:rPr>
          <w:rFonts w:ascii="Times New Roman"/>
          <w:b w:val="false"/>
          <w:i w:val="false"/>
          <w:color w:val="000000"/>
          <w:sz w:val="28"/>
        </w:rPr>
        <w:t xml:space="preserve">
      Темекі өнімдерін көтерме сауда арқылы өткізу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фильтрлі сигареттер </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фильтрсіз сигареттер, папиростар </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сигарлар</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сигариллалар</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темекі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(шегетін, шайнайтын, иіскейтін және басқалар) </w:t>
      </w:r>
    </w:p>
    <w:p>
      <w:pPr>
        <w:spacing w:after="0"/>
        <w:ind w:left="0"/>
        <w:jc w:val="both"/>
      </w:pPr>
      <w:r>
        <w:rPr>
          <w:rFonts w:ascii="Times New Roman"/>
          <w:b w:val="false"/>
          <w:i w:val="false"/>
          <w:color w:val="000000"/>
          <w:sz w:val="28"/>
        </w:rPr>
        <w:t>
      4. Объектінің орналасқан жері:</w:t>
      </w:r>
    </w:p>
    <w:p>
      <w:pPr>
        <w:spacing w:after="0"/>
        <w:ind w:left="0"/>
        <w:jc w:val="both"/>
      </w:pPr>
      <w:r>
        <w:rPr>
          <w:rFonts w:ascii="Times New Roman"/>
          <w:b w:val="false"/>
          <w:i w:val="false"/>
          <w:color w:val="000000"/>
          <w:sz w:val="28"/>
        </w:rPr>
        <w:t>
      Облыс__________________________________________________________________________</w:t>
      </w:r>
    </w:p>
    <w:p>
      <w:pPr>
        <w:spacing w:after="0"/>
        <w:ind w:left="0"/>
        <w:jc w:val="both"/>
      </w:pPr>
      <w:r>
        <w:rPr>
          <w:rFonts w:ascii="Times New Roman"/>
          <w:b w:val="false"/>
          <w:i w:val="false"/>
          <w:color w:val="000000"/>
          <w:sz w:val="28"/>
        </w:rPr>
        <w:t>
      қала (аудан) _____________________________________________________________________</w:t>
      </w:r>
    </w:p>
    <w:p>
      <w:pPr>
        <w:spacing w:after="0"/>
        <w:ind w:left="0"/>
        <w:jc w:val="both"/>
      </w:pPr>
      <w:r>
        <w:rPr>
          <w:rFonts w:ascii="Times New Roman"/>
          <w:b w:val="false"/>
          <w:i w:val="false"/>
          <w:color w:val="000000"/>
          <w:sz w:val="28"/>
        </w:rPr>
        <w:t>
      кент (ауыл) ______________________________________________________________________</w:t>
      </w:r>
    </w:p>
    <w:p>
      <w:pPr>
        <w:spacing w:after="0"/>
        <w:ind w:left="0"/>
        <w:jc w:val="both"/>
      </w:pPr>
      <w:r>
        <w:rPr>
          <w:rFonts w:ascii="Times New Roman"/>
          <w:b w:val="false"/>
          <w:i w:val="false"/>
          <w:color w:val="000000"/>
          <w:sz w:val="28"/>
        </w:rPr>
        <w:t>
      көше (шағын аудан) ______________________________________________________________</w:t>
      </w:r>
    </w:p>
    <w:p>
      <w:pPr>
        <w:spacing w:after="0"/>
        <w:ind w:left="0"/>
        <w:jc w:val="both"/>
      </w:pPr>
      <w:r>
        <w:rPr>
          <w:rFonts w:ascii="Times New Roman"/>
          <w:b w:val="false"/>
          <w:i w:val="false"/>
          <w:color w:val="000000"/>
          <w:sz w:val="28"/>
        </w:rPr>
        <w:t>
      үй нөмірі (ғимарат) _______________________________________________________________</w:t>
      </w:r>
    </w:p>
    <w:p>
      <w:pPr>
        <w:spacing w:after="0"/>
        <w:ind w:left="0"/>
        <w:jc w:val="both"/>
      </w:pPr>
      <w:r>
        <w:rPr>
          <w:rFonts w:ascii="Times New Roman"/>
          <w:b w:val="false"/>
          <w:i w:val="false"/>
          <w:color w:val="000000"/>
          <w:sz w:val="28"/>
        </w:rPr>
        <w:t>
      5. Жер учаскесі туралы көрсетілген мәліметтер жер учаскесіне меншік құқығы (тұрақты</w:t>
      </w:r>
    </w:p>
    <w:p>
      <w:pPr>
        <w:spacing w:after="0"/>
        <w:ind w:left="0"/>
        <w:jc w:val="both"/>
      </w:pPr>
      <w:r>
        <w:rPr>
          <w:rFonts w:ascii="Times New Roman"/>
          <w:b w:val="false"/>
          <w:i w:val="false"/>
          <w:color w:val="000000"/>
          <w:sz w:val="28"/>
        </w:rPr>
        <w:t>
      жер пайдалану құқығы) актісінде көрсетілген мәліметтер*:</w:t>
      </w:r>
    </w:p>
    <w:p>
      <w:pPr>
        <w:spacing w:after="0"/>
        <w:ind w:left="0"/>
        <w:jc w:val="both"/>
      </w:pPr>
      <w:r>
        <w:rPr>
          <w:rFonts w:ascii="Times New Roman"/>
          <w:b w:val="false"/>
          <w:i w:val="false"/>
          <w:color w:val="000000"/>
          <w:sz w:val="28"/>
        </w:rPr>
        <w:t>
      акті нөмірі_______________________________________________________________________</w:t>
      </w:r>
    </w:p>
    <w:p>
      <w:pPr>
        <w:spacing w:after="0"/>
        <w:ind w:left="0"/>
        <w:jc w:val="both"/>
      </w:pPr>
      <w:r>
        <w:rPr>
          <w:rFonts w:ascii="Times New Roman"/>
          <w:b w:val="false"/>
          <w:i w:val="false"/>
          <w:color w:val="000000"/>
          <w:sz w:val="28"/>
        </w:rPr>
        <w:t>
      актінің берілген күні 20__ жылғы "___" _____ бастап 20_"___" _______ дейін</w:t>
      </w:r>
    </w:p>
    <w:p>
      <w:pPr>
        <w:spacing w:after="0"/>
        <w:ind w:left="0"/>
        <w:jc w:val="both"/>
      </w:pPr>
      <w:r>
        <w:rPr>
          <w:rFonts w:ascii="Times New Roman"/>
          <w:b w:val="false"/>
          <w:i w:val="false"/>
          <w:color w:val="000000"/>
          <w:sz w:val="28"/>
        </w:rPr>
        <w:t>
      жер учаскесінің ауданы, шаршы метр________________________________________________</w:t>
      </w:r>
    </w:p>
    <w:p>
      <w:pPr>
        <w:spacing w:after="0"/>
        <w:ind w:left="0"/>
        <w:jc w:val="both"/>
      </w:pPr>
      <w:r>
        <w:rPr>
          <w:rFonts w:ascii="Times New Roman"/>
          <w:b w:val="false"/>
          <w:i w:val="false"/>
          <w:color w:val="000000"/>
          <w:sz w:val="28"/>
        </w:rPr>
        <w:t>
      жер учаскесінің кадастрлық нөмірі __________________________________________________</w:t>
      </w:r>
    </w:p>
    <w:p>
      <w:pPr>
        <w:spacing w:after="0"/>
        <w:ind w:left="0"/>
        <w:jc w:val="both"/>
      </w:pPr>
      <w:r>
        <w:rPr>
          <w:rFonts w:ascii="Times New Roman"/>
          <w:b w:val="false"/>
          <w:i w:val="false"/>
          <w:color w:val="000000"/>
          <w:sz w:val="28"/>
        </w:rPr>
        <w:t>
      жалға берушінің ЖСН/БСН-і_______________________________________________________</w:t>
      </w:r>
    </w:p>
    <w:p>
      <w:pPr>
        <w:spacing w:after="0"/>
        <w:ind w:left="0"/>
        <w:jc w:val="both"/>
      </w:pPr>
      <w:r>
        <w:rPr>
          <w:rFonts w:ascii="Times New Roman"/>
          <w:b w:val="false"/>
          <w:i w:val="false"/>
          <w:color w:val="000000"/>
          <w:sz w:val="28"/>
        </w:rPr>
        <w:t>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атауы___________________________________________________________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Уақытша жерді пайдалану туралы шартта көрсетілген мәліметтер:</w:t>
      </w:r>
    </w:p>
    <w:p>
      <w:pPr>
        <w:spacing w:after="0"/>
        <w:ind w:left="0"/>
        <w:jc w:val="both"/>
      </w:pPr>
      <w:r>
        <w:rPr>
          <w:rFonts w:ascii="Times New Roman"/>
          <w:b w:val="false"/>
          <w:i w:val="false"/>
          <w:color w:val="000000"/>
          <w:sz w:val="28"/>
        </w:rPr>
        <w:t>
      уақытша жерді пайдалану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өтеулі</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өтеусіз</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 нөмірі _____________________________________________________________________</w:t>
      </w:r>
    </w:p>
    <w:p>
      <w:pPr>
        <w:spacing w:after="0"/>
        <w:ind w:left="0"/>
        <w:jc w:val="both"/>
      </w:pPr>
      <w:r>
        <w:rPr>
          <w:rFonts w:ascii="Times New Roman"/>
          <w:b w:val="false"/>
          <w:i w:val="false"/>
          <w:color w:val="000000"/>
          <w:sz w:val="28"/>
        </w:rPr>
        <w:t>
      шартты жасасқан күні 20__ жылғы "__" ____________</w:t>
      </w:r>
    </w:p>
    <w:p>
      <w:pPr>
        <w:spacing w:after="0"/>
        <w:ind w:left="0"/>
        <w:jc w:val="both"/>
      </w:pPr>
      <w:r>
        <w:rPr>
          <w:rFonts w:ascii="Times New Roman"/>
          <w:b w:val="false"/>
          <w:i w:val="false"/>
          <w:color w:val="000000"/>
          <w:sz w:val="28"/>
        </w:rPr>
        <w:t>
      шарттың қолданыс мерзімі 20__ жылғы "___" ____ бастап 20__ жылғы "___" _________ дейін</w:t>
      </w:r>
    </w:p>
    <w:p>
      <w:pPr>
        <w:spacing w:after="0"/>
        <w:ind w:left="0"/>
        <w:jc w:val="both"/>
      </w:pPr>
      <w:r>
        <w:rPr>
          <w:rFonts w:ascii="Times New Roman"/>
          <w:b w:val="false"/>
          <w:i w:val="false"/>
          <w:color w:val="000000"/>
          <w:sz w:val="28"/>
        </w:rPr>
        <w:t>
      жер учаскесінің ауданы, шаршы метр________________________________________________</w:t>
      </w:r>
    </w:p>
    <w:p>
      <w:pPr>
        <w:spacing w:after="0"/>
        <w:ind w:left="0"/>
        <w:jc w:val="both"/>
      </w:pPr>
      <w:r>
        <w:rPr>
          <w:rFonts w:ascii="Times New Roman"/>
          <w:b w:val="false"/>
          <w:i w:val="false"/>
          <w:color w:val="000000"/>
          <w:sz w:val="28"/>
        </w:rPr>
        <w:t>
      жер учаскесінің кадастрлық нөмірі __________________________________________________</w:t>
      </w:r>
    </w:p>
    <w:p>
      <w:pPr>
        <w:spacing w:after="0"/>
        <w:ind w:left="0"/>
        <w:jc w:val="both"/>
      </w:pPr>
      <w:r>
        <w:rPr>
          <w:rFonts w:ascii="Times New Roman"/>
          <w:b w:val="false"/>
          <w:i w:val="false"/>
          <w:color w:val="000000"/>
          <w:sz w:val="28"/>
        </w:rPr>
        <w:t>
      жалға берушінің ЖСН/БСН-і _______________________________________________________</w:t>
      </w:r>
    </w:p>
    <w:p>
      <w:pPr>
        <w:spacing w:after="0"/>
        <w:ind w:left="0"/>
        <w:jc w:val="both"/>
      </w:pPr>
      <w:r>
        <w:rPr>
          <w:rFonts w:ascii="Times New Roman"/>
          <w:b w:val="false"/>
          <w:i w:val="false"/>
          <w:color w:val="000000"/>
          <w:sz w:val="28"/>
        </w:rPr>
        <w:t>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жалға берушінің атауы 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*(егер жер учаскесіне меншік құқығының және (немесе) уақытша жерді пайдалану туралы</w:t>
      </w:r>
    </w:p>
    <w:p>
      <w:pPr>
        <w:spacing w:after="0"/>
        <w:ind w:left="0"/>
        <w:jc w:val="both"/>
      </w:pPr>
      <w:r>
        <w:rPr>
          <w:rFonts w:ascii="Times New Roman"/>
          <w:b w:val="false"/>
          <w:i w:val="false"/>
          <w:color w:val="000000"/>
          <w:sz w:val="28"/>
        </w:rPr>
        <w:t>
      шартта екі және одан асып кеткен жағдайда - хабарламаға 1-қосымша толтырылады).</w:t>
      </w:r>
    </w:p>
    <w:p>
      <w:pPr>
        <w:spacing w:after="0"/>
        <w:ind w:left="0"/>
        <w:jc w:val="both"/>
      </w:pPr>
      <w:r>
        <w:rPr>
          <w:rFonts w:ascii="Times New Roman"/>
          <w:b w:val="false"/>
          <w:i w:val="false"/>
          <w:color w:val="000000"/>
          <w:sz w:val="28"/>
        </w:rPr>
        <w:t>
      6. Жылжымайтын мүлікке құқықтарды мемлекеттік тіркеу туралы куәлікте көрсетілген</w:t>
      </w:r>
    </w:p>
    <w:p>
      <w:pPr>
        <w:spacing w:after="0"/>
        <w:ind w:left="0"/>
        <w:jc w:val="both"/>
      </w:pPr>
      <w:r>
        <w:rPr>
          <w:rFonts w:ascii="Times New Roman"/>
          <w:b w:val="false"/>
          <w:i w:val="false"/>
          <w:color w:val="000000"/>
          <w:sz w:val="28"/>
        </w:rPr>
        <w:t>
      мәліметтер **:</w:t>
      </w:r>
    </w:p>
    <w:p>
      <w:pPr>
        <w:spacing w:after="0"/>
        <w:ind w:left="0"/>
        <w:jc w:val="both"/>
      </w:pPr>
      <w:r>
        <w:rPr>
          <w:rFonts w:ascii="Times New Roman"/>
          <w:b w:val="false"/>
          <w:i w:val="false"/>
          <w:color w:val="000000"/>
          <w:sz w:val="28"/>
        </w:rPr>
        <w:t>
      Куәліктің нөмірі__________________________________________________________________</w:t>
      </w:r>
    </w:p>
    <w:p>
      <w:pPr>
        <w:spacing w:after="0"/>
        <w:ind w:left="0"/>
        <w:jc w:val="both"/>
      </w:pPr>
      <w:r>
        <w:rPr>
          <w:rFonts w:ascii="Times New Roman"/>
          <w:b w:val="false"/>
          <w:i w:val="false"/>
          <w:color w:val="000000"/>
          <w:sz w:val="28"/>
        </w:rPr>
        <w:t>
      куәліктің берілген күні            20__ жылғы"___" _________</w:t>
      </w:r>
    </w:p>
    <w:p>
      <w:pPr>
        <w:spacing w:after="0"/>
        <w:ind w:left="0"/>
        <w:jc w:val="both"/>
      </w:pPr>
      <w:r>
        <w:rPr>
          <w:rFonts w:ascii="Times New Roman"/>
          <w:b w:val="false"/>
          <w:i w:val="false"/>
          <w:color w:val="000000"/>
          <w:sz w:val="28"/>
        </w:rPr>
        <w:t>
      үй-жай алаңы, шаршы метр_________________________________________________________</w:t>
      </w:r>
    </w:p>
    <w:p>
      <w:pPr>
        <w:spacing w:after="0"/>
        <w:ind w:left="0"/>
        <w:jc w:val="both"/>
      </w:pPr>
      <w:r>
        <w:rPr>
          <w:rFonts w:ascii="Times New Roman"/>
          <w:b w:val="false"/>
          <w:i w:val="false"/>
          <w:color w:val="000000"/>
          <w:sz w:val="28"/>
        </w:rPr>
        <w:t>
      Жылжымайтын мүлікті жалдау шартында көрсетілген мәліметтер:</w:t>
      </w:r>
    </w:p>
    <w:p>
      <w:pPr>
        <w:spacing w:after="0"/>
        <w:ind w:left="0"/>
        <w:jc w:val="both"/>
      </w:pPr>
      <w:r>
        <w:rPr>
          <w:rFonts w:ascii="Times New Roman"/>
          <w:b w:val="false"/>
          <w:i w:val="false"/>
          <w:color w:val="000000"/>
          <w:sz w:val="28"/>
        </w:rPr>
        <w:t>
      шарт нөмірі ______________________________________________________ шартты жасау</w:t>
      </w:r>
    </w:p>
    <w:p>
      <w:pPr>
        <w:spacing w:after="0"/>
        <w:ind w:left="0"/>
        <w:jc w:val="both"/>
      </w:pPr>
      <w:r>
        <w:rPr>
          <w:rFonts w:ascii="Times New Roman"/>
          <w:b w:val="false"/>
          <w:i w:val="false"/>
          <w:color w:val="000000"/>
          <w:sz w:val="28"/>
        </w:rPr>
        <w:t>
      күні ____________________________________________________________________________</w:t>
      </w:r>
    </w:p>
    <w:p>
      <w:pPr>
        <w:spacing w:after="0"/>
        <w:ind w:left="0"/>
        <w:jc w:val="both"/>
      </w:pPr>
      <w:r>
        <w:rPr>
          <w:rFonts w:ascii="Times New Roman"/>
          <w:b w:val="false"/>
          <w:i w:val="false"/>
          <w:color w:val="000000"/>
          <w:sz w:val="28"/>
        </w:rPr>
        <w:t>
      шарттың қолданыс мерзімі 20__ жылғы "_" _______ бастап 20__ жылғы "_" _________ дейін</w:t>
      </w:r>
    </w:p>
    <w:p>
      <w:pPr>
        <w:spacing w:after="0"/>
        <w:ind w:left="0"/>
        <w:jc w:val="both"/>
      </w:pPr>
      <w:r>
        <w:rPr>
          <w:rFonts w:ascii="Times New Roman"/>
          <w:b w:val="false"/>
          <w:i w:val="false"/>
          <w:color w:val="000000"/>
          <w:sz w:val="28"/>
        </w:rPr>
        <w:t>
      үй-жай ауданы, шаршы метр _______________________________________________________</w:t>
      </w:r>
    </w:p>
    <w:p>
      <w:pPr>
        <w:spacing w:after="0"/>
        <w:ind w:left="0"/>
        <w:jc w:val="both"/>
      </w:pPr>
      <w:r>
        <w:rPr>
          <w:rFonts w:ascii="Times New Roman"/>
          <w:b w:val="false"/>
          <w:i w:val="false"/>
          <w:color w:val="000000"/>
          <w:sz w:val="28"/>
        </w:rPr>
        <w:t>
      жалға берушінің ЖСН/БСН-і _______________________________________________________</w:t>
      </w:r>
    </w:p>
    <w:p>
      <w:pPr>
        <w:spacing w:after="0"/>
        <w:ind w:left="0"/>
        <w:jc w:val="both"/>
      </w:pPr>
      <w:r>
        <w:rPr>
          <w:rFonts w:ascii="Times New Roman"/>
          <w:b w:val="false"/>
          <w:i w:val="false"/>
          <w:color w:val="000000"/>
          <w:sz w:val="28"/>
        </w:rPr>
        <w:t>
      жалға берушінің аты-жөні (егер ол жеке басын куәландыратын кұжатта көрсетілсе) немесе</w:t>
      </w:r>
    </w:p>
    <w:p>
      <w:pPr>
        <w:spacing w:after="0"/>
        <w:ind w:left="0"/>
        <w:jc w:val="both"/>
      </w:pPr>
      <w:r>
        <w:rPr>
          <w:rFonts w:ascii="Times New Roman"/>
          <w:b w:val="false"/>
          <w:i w:val="false"/>
          <w:color w:val="000000"/>
          <w:sz w:val="28"/>
        </w:rPr>
        <w:t>
      атауы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**(егер жер учаскесіне меншік құқығы актісінде және уақытша жерді пайдалану туралы </w:t>
      </w:r>
    </w:p>
    <w:p>
      <w:pPr>
        <w:spacing w:after="0"/>
        <w:ind w:left="0"/>
        <w:jc w:val="both"/>
      </w:pPr>
      <w:r>
        <w:rPr>
          <w:rFonts w:ascii="Times New Roman"/>
          <w:b w:val="false"/>
          <w:i w:val="false"/>
          <w:color w:val="000000"/>
          <w:sz w:val="28"/>
        </w:rPr>
        <w:t>
      шартта көрсетілген мәліметтер екі және одан асып кеткен жағдайда - хабарламаға 2-қосымша толтырылады)</w:t>
      </w:r>
    </w:p>
    <w:p>
      <w:pPr>
        <w:spacing w:after="0"/>
        <w:ind w:left="0"/>
        <w:jc w:val="both"/>
      </w:pPr>
      <w:r>
        <w:rPr>
          <w:rFonts w:ascii="Times New Roman"/>
          <w:b w:val="false"/>
          <w:i w:val="false"/>
          <w:color w:val="000000"/>
          <w:sz w:val="28"/>
        </w:rPr>
        <w:t>
      Жылжымайтын мүлікті жалға алу шартында көрсетілген мәліметтер:</w:t>
      </w:r>
    </w:p>
    <w:p>
      <w:pPr>
        <w:spacing w:after="0"/>
        <w:ind w:left="0"/>
        <w:jc w:val="both"/>
      </w:pPr>
      <w:r>
        <w:rPr>
          <w:rFonts w:ascii="Times New Roman"/>
          <w:b w:val="false"/>
          <w:i w:val="false"/>
          <w:color w:val="000000"/>
          <w:sz w:val="28"/>
        </w:rPr>
        <w:t>
      7. Хабарламаға мынадай құжаттардың көшірмелері қоса тіркеледі: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жерді пайдалану құқығын растайтын</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жерді пайдалануды жалға беру құқығын растайтын</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жылжымайтын мүлікке меншік құқығын растайтын</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жылжымайтын мүлікті жалға беру құқығын растайтын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хабарламаны бере отырып, өтініш беруші:</w:t>
      </w:r>
    </w:p>
    <w:p>
      <w:pPr>
        <w:spacing w:after="0"/>
        <w:ind w:left="0"/>
        <w:jc w:val="both"/>
      </w:pPr>
      <w:r>
        <w:rPr>
          <w:rFonts w:ascii="Times New Roman"/>
          <w:b w:val="false"/>
          <w:i w:val="false"/>
          <w:color w:val="000000"/>
          <w:sz w:val="28"/>
        </w:rPr>
        <w:t>
      хабарламада көрсетілген деректер ресми болып табылады және оларға қызметті немесе</w:t>
      </w:r>
    </w:p>
    <w:p>
      <w:pPr>
        <w:spacing w:after="0"/>
        <w:ind w:left="0"/>
        <w:jc w:val="both"/>
      </w:pPr>
      <w:r>
        <w:rPr>
          <w:rFonts w:ascii="Times New Roman"/>
          <w:b w:val="false"/>
          <w:i w:val="false"/>
          <w:color w:val="000000"/>
          <w:sz w:val="28"/>
        </w:rPr>
        <w:t>
      іс-қимылды жүзеге асыру мәселелері бойынша кез-келген ақпарат жолдануы мүмкіндігін</w:t>
      </w:r>
    </w:p>
    <w:p>
      <w:pPr>
        <w:spacing w:after="0"/>
        <w:ind w:left="0"/>
        <w:jc w:val="both"/>
      </w:pPr>
      <w:r>
        <w:rPr>
          <w:rFonts w:ascii="Times New Roman"/>
          <w:b w:val="false"/>
          <w:i w:val="false"/>
          <w:color w:val="000000"/>
          <w:sz w:val="28"/>
        </w:rPr>
        <w:t>
      растайды;</w:t>
      </w:r>
    </w:p>
    <w:p>
      <w:pPr>
        <w:spacing w:after="0"/>
        <w:ind w:left="0"/>
        <w:jc w:val="both"/>
      </w:pPr>
      <w:r>
        <w:rPr>
          <w:rFonts w:ascii="Times New Roman"/>
          <w:b w:val="false"/>
          <w:i w:val="false"/>
          <w:color w:val="000000"/>
          <w:sz w:val="28"/>
        </w:rPr>
        <w:t>
      қоса берілген құжаттардың барлығы шындыққа сәйкес келеді және жарамды болып</w:t>
      </w:r>
    </w:p>
    <w:p>
      <w:pPr>
        <w:spacing w:after="0"/>
        <w:ind w:left="0"/>
        <w:jc w:val="both"/>
      </w:pPr>
      <w:r>
        <w:rPr>
          <w:rFonts w:ascii="Times New Roman"/>
          <w:b w:val="false"/>
          <w:i w:val="false"/>
          <w:color w:val="000000"/>
          <w:sz w:val="28"/>
        </w:rPr>
        <w:t>
      табылатындығын растайды;</w:t>
      </w:r>
    </w:p>
    <w:p>
      <w:pPr>
        <w:spacing w:after="0"/>
        <w:ind w:left="0"/>
        <w:jc w:val="both"/>
      </w:pPr>
      <w:r>
        <w:rPr>
          <w:rFonts w:ascii="Times New Roman"/>
          <w:b w:val="false"/>
          <w:i w:val="false"/>
          <w:color w:val="000000"/>
          <w:sz w:val="28"/>
        </w:rPr>
        <w:t>
      осы хабарламада берілген дербес деректерді жинауға және өңдеуге келісімін береді;</w:t>
      </w:r>
    </w:p>
    <w:p>
      <w:pPr>
        <w:spacing w:after="0"/>
        <w:ind w:left="0"/>
        <w:jc w:val="both"/>
      </w:pPr>
      <w:r>
        <w:rPr>
          <w:rFonts w:ascii="Times New Roman"/>
          <w:b w:val="false"/>
          <w:i w:val="false"/>
          <w:color w:val="000000"/>
          <w:sz w:val="28"/>
        </w:rPr>
        <w:t>
      Қазақстан Республикасының заңдарына сәйкес осы хабарламада көрсетілген</w:t>
      </w:r>
    </w:p>
    <w:p>
      <w:pPr>
        <w:spacing w:after="0"/>
        <w:ind w:left="0"/>
        <w:jc w:val="both"/>
      </w:pPr>
      <w:r>
        <w:rPr>
          <w:rFonts w:ascii="Times New Roman"/>
          <w:b w:val="false"/>
          <w:i w:val="false"/>
          <w:color w:val="000000"/>
          <w:sz w:val="28"/>
        </w:rPr>
        <w:t>
      мәліметтердің дұрыстығы мен толықтығы үшін жауап береді.</w:t>
      </w:r>
    </w:p>
    <w:p>
      <w:pPr>
        <w:spacing w:after="0"/>
        <w:ind w:left="0"/>
        <w:jc w:val="both"/>
      </w:pPr>
      <w:r>
        <w:rPr>
          <w:rFonts w:ascii="Times New Roman"/>
          <w:b w:val="false"/>
          <w:i w:val="false"/>
          <w:color w:val="000000"/>
          <w:sz w:val="28"/>
        </w:rPr>
        <w:t>
      8. Өтініш беруші___________________________________            _______________</w:t>
      </w:r>
    </w:p>
    <w:p>
      <w:pPr>
        <w:spacing w:after="0"/>
        <w:ind w:left="0"/>
        <w:jc w:val="both"/>
      </w:pPr>
      <w:r>
        <w:rPr>
          <w:rFonts w:ascii="Times New Roman"/>
          <w:b w:val="false"/>
          <w:i w:val="false"/>
          <w:color w:val="000000"/>
          <w:sz w:val="28"/>
        </w:rPr>
        <w:t>
      тегі, аты әкесінің аты (егер ол жеке басын                  (қолы)</w:t>
      </w:r>
    </w:p>
    <w:p>
      <w:pPr>
        <w:spacing w:after="0"/>
        <w:ind w:left="0"/>
        <w:jc w:val="both"/>
      </w:pPr>
      <w:r>
        <w:rPr>
          <w:rFonts w:ascii="Times New Roman"/>
          <w:b w:val="false"/>
          <w:i w:val="false"/>
          <w:color w:val="000000"/>
          <w:sz w:val="28"/>
        </w:rPr>
        <w:t xml:space="preserve">
      куәландыратын құжатта көрсетілсе) </w:t>
      </w:r>
    </w:p>
    <w:p>
      <w:pPr>
        <w:spacing w:after="0"/>
        <w:ind w:left="0"/>
        <w:jc w:val="both"/>
      </w:pPr>
      <w:r>
        <w:rPr>
          <w:rFonts w:ascii="Times New Roman"/>
          <w:b w:val="false"/>
          <w:i w:val="false"/>
          <w:color w:val="000000"/>
          <w:sz w:val="28"/>
        </w:rPr>
        <w:t xml:space="preserve">
      Мөр орны (бар болған жағдайда) </w:t>
      </w:r>
    </w:p>
    <w:p>
      <w:pPr>
        <w:spacing w:after="0"/>
        <w:ind w:left="0"/>
        <w:jc w:val="both"/>
      </w:pPr>
      <w:r>
        <w:rPr>
          <w:rFonts w:ascii="Times New Roman"/>
          <w:b w:val="false"/>
          <w:i w:val="false"/>
          <w:color w:val="000000"/>
          <w:sz w:val="28"/>
        </w:rPr>
        <w:t>
      Берілген күні және уақыты: 20__ жылғы"___" _________ "__" сағ "__" мин</w:t>
      </w:r>
    </w:p>
    <w:p>
      <w:pPr>
        <w:spacing w:after="0"/>
        <w:ind w:left="0"/>
        <w:jc w:val="both"/>
      </w:pPr>
      <w:r>
        <w:rPr>
          <w:rFonts w:ascii="Times New Roman"/>
          <w:b w:val="false"/>
          <w:i w:val="false"/>
          <w:color w:val="000000"/>
          <w:sz w:val="28"/>
        </w:rPr>
        <w:t xml:space="preserve">
      Ағымдағы парақтың нөміріні көрсетіңіз </w:t>
      </w:r>
    </w:p>
    <w:p>
      <w:pPr>
        <w:spacing w:after="0"/>
        <w:ind w:left="0"/>
        <w:jc w:val="both"/>
      </w:pPr>
      <w:r>
        <w:drawing>
          <wp:inline distT="0" distB="0" distL="0" distR="0">
            <wp:extent cx="571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571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Темекі өнімдерін көтерме сауда </w:t>
      </w:r>
      <w:r>
        <w:rPr>
          <w:rFonts w:ascii="Times New Roman"/>
          <w:b/>
          <w:i w:val="false"/>
          <w:color w:val="000000"/>
          <w:sz w:val="28"/>
        </w:rPr>
        <w:t>арқылы өткізу бойынша жекелеген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қызмет түрлерін жүзеге асыратын</w:t>
      </w:r>
      <w:r>
        <w:rPr>
          <w:rFonts w:ascii="Times New Roman"/>
          <w:b/>
          <w:i w:val="false"/>
          <w:color w:val="000000"/>
          <w:sz w:val="28"/>
        </w:rPr>
        <w:t xml:space="preserve"> салық төлеуші ретінде қызметті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бастағаны немесе тоқтатқаны туралы хабарламаға 1-қосымша</w:t>
      </w:r>
    </w:p>
    <w:p>
      <w:pPr>
        <w:spacing w:after="0"/>
        <w:ind w:left="0"/>
        <w:jc w:val="both"/>
      </w:pPr>
      <w:r>
        <w:rPr>
          <w:rFonts w:ascii="Times New Roman"/>
          <w:b w:val="false"/>
          <w:i w:val="false"/>
          <w:color w:val="000000"/>
          <w:sz w:val="28"/>
        </w:rPr>
        <w:t>
      Жалпы ақпарат</w:t>
      </w:r>
    </w:p>
    <w:p>
      <w:pPr>
        <w:spacing w:after="0"/>
        <w:ind w:left="0"/>
        <w:jc w:val="both"/>
      </w:pPr>
      <w:r>
        <w:rPr>
          <w:rFonts w:ascii="Times New Roman"/>
          <w:b w:val="false"/>
          <w:i w:val="false"/>
          <w:color w:val="000000"/>
          <w:sz w:val="28"/>
        </w:rPr>
        <w:t>
      ЖСН/БСН ______________________________________________________________________</w:t>
      </w:r>
    </w:p>
    <w:p>
      <w:pPr>
        <w:spacing w:after="0"/>
        <w:ind w:left="0"/>
        <w:jc w:val="both"/>
      </w:pPr>
      <w:r>
        <w:rPr>
          <w:rFonts w:ascii="Times New Roman"/>
          <w:b w:val="false"/>
          <w:i w:val="false"/>
          <w:color w:val="000000"/>
          <w:sz w:val="28"/>
        </w:rPr>
        <w:t>
      Парақтардың жалпы саны__________________________________________________________</w:t>
      </w:r>
    </w:p>
    <w:p>
      <w:pPr>
        <w:spacing w:after="0"/>
        <w:ind w:left="0"/>
        <w:jc w:val="both"/>
      </w:pPr>
      <w:r>
        <w:rPr>
          <w:rFonts w:ascii="Times New Roman"/>
          <w:b w:val="false"/>
          <w:i w:val="false"/>
          <w:color w:val="000000"/>
          <w:sz w:val="28"/>
        </w:rPr>
        <w:t>
      Жер учаскелері туралы мәліметтер</w:t>
      </w:r>
    </w:p>
    <w:p>
      <w:pPr>
        <w:spacing w:after="0"/>
        <w:ind w:left="0"/>
        <w:jc w:val="both"/>
      </w:pPr>
      <w:r>
        <w:rPr>
          <w:rFonts w:ascii="Times New Roman"/>
          <w:b w:val="false"/>
          <w:i w:val="false"/>
          <w:color w:val="000000"/>
          <w:sz w:val="28"/>
        </w:rPr>
        <w:t>
      Жер учаскесіне меншік құқығы (өтеусіз жер пайдалану құқығы) актісінде көрсетілген мәліметтер:</w:t>
      </w:r>
    </w:p>
    <w:p>
      <w:pPr>
        <w:spacing w:after="0"/>
        <w:ind w:left="0"/>
        <w:jc w:val="both"/>
      </w:pPr>
      <w:r>
        <w:rPr>
          <w:rFonts w:ascii="Times New Roman"/>
          <w:b w:val="false"/>
          <w:i w:val="false"/>
          <w:color w:val="000000"/>
          <w:sz w:val="28"/>
        </w:rPr>
        <w:t>
      Акті нөмірі ______________________________________________________________________</w:t>
      </w:r>
    </w:p>
    <w:p>
      <w:pPr>
        <w:spacing w:after="0"/>
        <w:ind w:left="0"/>
        <w:jc w:val="both"/>
      </w:pPr>
      <w:r>
        <w:rPr>
          <w:rFonts w:ascii="Times New Roman"/>
          <w:b w:val="false"/>
          <w:i w:val="false"/>
          <w:color w:val="000000"/>
          <w:sz w:val="28"/>
        </w:rPr>
        <w:t>
      Актінің берілген күні 20__ жылғы "___" _________</w:t>
      </w:r>
    </w:p>
    <w:p>
      <w:pPr>
        <w:spacing w:after="0"/>
        <w:ind w:left="0"/>
        <w:jc w:val="both"/>
      </w:pPr>
      <w:r>
        <w:rPr>
          <w:rFonts w:ascii="Times New Roman"/>
          <w:b w:val="false"/>
          <w:i w:val="false"/>
          <w:color w:val="000000"/>
          <w:sz w:val="28"/>
        </w:rPr>
        <w:t>
      жер учаскесінің ауданы, шаршы метр________________________________________________</w:t>
      </w:r>
    </w:p>
    <w:p>
      <w:pPr>
        <w:spacing w:after="0"/>
        <w:ind w:left="0"/>
        <w:jc w:val="both"/>
      </w:pPr>
      <w:r>
        <w:rPr>
          <w:rFonts w:ascii="Times New Roman"/>
          <w:b w:val="false"/>
          <w:i w:val="false"/>
          <w:color w:val="000000"/>
          <w:sz w:val="28"/>
        </w:rPr>
        <w:t>
      жер учаскесінің кадастрлық нөмірі __________________________________________________</w:t>
      </w:r>
    </w:p>
    <w:p>
      <w:pPr>
        <w:spacing w:after="0"/>
        <w:ind w:left="0"/>
        <w:jc w:val="both"/>
      </w:pPr>
      <w:r>
        <w:rPr>
          <w:rFonts w:ascii="Times New Roman"/>
          <w:b w:val="false"/>
          <w:i w:val="false"/>
          <w:color w:val="000000"/>
          <w:sz w:val="28"/>
        </w:rPr>
        <w:t>
      Уақытша жерді пайдалану туралы шартта көрсетілген мәліметтер:</w:t>
      </w:r>
    </w:p>
    <w:p>
      <w:pPr>
        <w:spacing w:after="0"/>
        <w:ind w:left="0"/>
        <w:jc w:val="both"/>
      </w:pPr>
      <w:r>
        <w:rPr>
          <w:rFonts w:ascii="Times New Roman"/>
          <w:b w:val="false"/>
          <w:i w:val="false"/>
          <w:color w:val="000000"/>
          <w:sz w:val="28"/>
        </w:rPr>
        <w:t>
      Жерді пайдалану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өтелетін </w:t>
      </w:r>
      <w:r>
        <w:br/>
      </w:r>
      <w:r>
        <w:rPr>
          <w:rFonts w:ascii="Times New Roman"/>
          <w:b w:val="false"/>
          <w:i w:val="false"/>
          <w:color w:val="000000"/>
          <w:sz w:val="28"/>
        </w:rPr>
        <w:t>
</w:t>
      </w:r>
      <w:r>
        <w:br/>
      </w:r>
    </w:p>
    <w:p>
      <w:pPr>
        <w:spacing w:after="0"/>
        <w:ind w:left="0"/>
        <w:jc w:val="both"/>
      </w:pPr>
      <w:r>
        <w:drawing>
          <wp:inline distT="0" distB="0" distL="0" distR="0">
            <wp:extent cx="1778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177800" cy="190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өтеусіз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шарттың нөмірі                                    ______________________________</w:t>
      </w:r>
    </w:p>
    <w:p>
      <w:pPr>
        <w:spacing w:after="0"/>
        <w:ind w:left="0"/>
        <w:jc w:val="both"/>
      </w:pPr>
      <w:r>
        <w:rPr>
          <w:rFonts w:ascii="Times New Roman"/>
          <w:b w:val="false"/>
          <w:i w:val="false"/>
          <w:color w:val="000000"/>
          <w:sz w:val="28"/>
        </w:rPr>
        <w:t>
      шартты жасасу күні                                    20__ жылғы "___" ______________</w:t>
      </w:r>
    </w:p>
    <w:p>
      <w:pPr>
        <w:spacing w:after="0"/>
        <w:ind w:left="0"/>
        <w:jc w:val="both"/>
      </w:pPr>
      <w:r>
        <w:rPr>
          <w:rFonts w:ascii="Times New Roman"/>
          <w:b w:val="false"/>
          <w:i w:val="false"/>
          <w:color w:val="000000"/>
          <w:sz w:val="28"/>
        </w:rPr>
        <w:t>
      шарттың қолданыс мерзімі                              бастап 20__ "___" _______ дейін</w:t>
      </w:r>
    </w:p>
    <w:p>
      <w:pPr>
        <w:spacing w:after="0"/>
        <w:ind w:left="0"/>
        <w:jc w:val="both"/>
      </w:pPr>
      <w:r>
        <w:rPr>
          <w:rFonts w:ascii="Times New Roman"/>
          <w:b w:val="false"/>
          <w:i w:val="false"/>
          <w:color w:val="000000"/>
          <w:sz w:val="28"/>
        </w:rPr>
        <w:t>
      жер учаскесінің ауданы, шаршы метр________________________________________________</w:t>
      </w:r>
    </w:p>
    <w:p>
      <w:pPr>
        <w:spacing w:after="0"/>
        <w:ind w:left="0"/>
        <w:jc w:val="both"/>
      </w:pPr>
      <w:r>
        <w:rPr>
          <w:rFonts w:ascii="Times New Roman"/>
          <w:b w:val="false"/>
          <w:i w:val="false"/>
          <w:color w:val="000000"/>
          <w:sz w:val="28"/>
        </w:rPr>
        <w:t>
      жер учаскесінің кадастрлық нөмірі __________________________________________________</w:t>
      </w:r>
    </w:p>
    <w:p>
      <w:pPr>
        <w:spacing w:after="0"/>
        <w:ind w:left="0"/>
        <w:jc w:val="both"/>
      </w:pPr>
      <w:r>
        <w:rPr>
          <w:rFonts w:ascii="Times New Roman"/>
          <w:b w:val="false"/>
          <w:i w:val="false"/>
          <w:color w:val="000000"/>
          <w:sz w:val="28"/>
        </w:rPr>
        <w:t>
      Жалға берушінің ЖСН/БСН-і ______________________________________________________</w:t>
      </w:r>
    </w:p>
    <w:p>
      <w:pPr>
        <w:spacing w:after="0"/>
        <w:ind w:left="0"/>
        <w:jc w:val="both"/>
      </w:pPr>
      <w:r>
        <w:rPr>
          <w:rFonts w:ascii="Times New Roman"/>
          <w:b w:val="false"/>
          <w:i w:val="false"/>
          <w:color w:val="000000"/>
          <w:sz w:val="28"/>
        </w:rPr>
        <w:t>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атауы___________________________________________________________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Ағымдағы парақтың нөміріні көрсетіңіз </w:t>
      </w:r>
    </w:p>
    <w:p>
      <w:pPr>
        <w:spacing w:after="0"/>
        <w:ind w:left="0"/>
        <w:jc w:val="both"/>
      </w:pPr>
      <w:r>
        <w:drawing>
          <wp:inline distT="0" distB="0" distL="0" distR="0">
            <wp:extent cx="571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571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Темекі өнімдерін көтерме сауда </w:t>
      </w:r>
      <w:r>
        <w:rPr>
          <w:rFonts w:ascii="Times New Roman"/>
          <w:b/>
          <w:i w:val="false"/>
          <w:color w:val="000000"/>
          <w:sz w:val="28"/>
        </w:rPr>
        <w:t>арқылы өткізу бойынша жекелеген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қызмет түрлерін жүзеге асыратын</w:t>
      </w:r>
      <w:r>
        <w:rPr>
          <w:rFonts w:ascii="Times New Roman"/>
          <w:b/>
          <w:i w:val="false"/>
          <w:color w:val="000000"/>
          <w:sz w:val="28"/>
        </w:rPr>
        <w:t xml:space="preserve"> салық төлеуші ретінде қызметті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бастағаны немесе тоқтатқаны туралы хабарламаға 2-қосымша</w:t>
      </w:r>
    </w:p>
    <w:p>
      <w:pPr>
        <w:spacing w:after="0"/>
        <w:ind w:left="0"/>
        <w:jc w:val="both"/>
      </w:pPr>
      <w:r>
        <w:rPr>
          <w:rFonts w:ascii="Times New Roman"/>
          <w:b w:val="false"/>
          <w:i w:val="false"/>
          <w:color w:val="000000"/>
          <w:sz w:val="28"/>
        </w:rPr>
        <w:t>
      Жалпы ақпарат</w:t>
      </w:r>
    </w:p>
    <w:p>
      <w:pPr>
        <w:spacing w:after="0"/>
        <w:ind w:left="0"/>
        <w:jc w:val="both"/>
      </w:pPr>
      <w:r>
        <w:rPr>
          <w:rFonts w:ascii="Times New Roman"/>
          <w:b w:val="false"/>
          <w:i w:val="false"/>
          <w:color w:val="000000"/>
          <w:sz w:val="28"/>
        </w:rPr>
        <w:t>
      ЖСН/БСН ______________________________________________________________________</w:t>
      </w:r>
    </w:p>
    <w:p>
      <w:pPr>
        <w:spacing w:after="0"/>
        <w:ind w:left="0"/>
        <w:jc w:val="both"/>
      </w:pPr>
      <w:r>
        <w:rPr>
          <w:rFonts w:ascii="Times New Roman"/>
          <w:b w:val="false"/>
          <w:i w:val="false"/>
          <w:color w:val="000000"/>
          <w:sz w:val="28"/>
        </w:rPr>
        <w:t>
      Парақтардың жалпы саны__________________________________________________________</w:t>
      </w:r>
    </w:p>
    <w:p>
      <w:pPr>
        <w:spacing w:after="0"/>
        <w:ind w:left="0"/>
        <w:jc w:val="both"/>
      </w:pPr>
      <w:r>
        <w:rPr>
          <w:rFonts w:ascii="Times New Roman"/>
          <w:b w:val="false"/>
          <w:i w:val="false"/>
          <w:color w:val="000000"/>
          <w:sz w:val="28"/>
        </w:rPr>
        <w:t>
      Жылжымайтын мүлік туралы мәліметтер</w:t>
      </w:r>
    </w:p>
    <w:p>
      <w:pPr>
        <w:spacing w:after="0"/>
        <w:ind w:left="0"/>
        <w:jc w:val="both"/>
      </w:pPr>
      <w:r>
        <w:rPr>
          <w:rFonts w:ascii="Times New Roman"/>
          <w:b w:val="false"/>
          <w:i w:val="false"/>
          <w:color w:val="000000"/>
          <w:sz w:val="28"/>
        </w:rPr>
        <w:t>
      Жылжымайтын мүлікке құқықты мемлекеттік тіркеу туралы куәлікте көрсетілген мәліметтер</w:t>
      </w:r>
    </w:p>
    <w:p>
      <w:pPr>
        <w:spacing w:after="0"/>
        <w:ind w:left="0"/>
        <w:jc w:val="both"/>
      </w:pPr>
      <w:r>
        <w:rPr>
          <w:rFonts w:ascii="Times New Roman"/>
          <w:b w:val="false"/>
          <w:i w:val="false"/>
          <w:color w:val="000000"/>
          <w:sz w:val="28"/>
        </w:rPr>
        <w:t>
      куәліктің нөмір                              __________________________________</w:t>
      </w:r>
    </w:p>
    <w:p>
      <w:pPr>
        <w:spacing w:after="0"/>
        <w:ind w:left="0"/>
        <w:jc w:val="both"/>
      </w:pPr>
      <w:r>
        <w:rPr>
          <w:rFonts w:ascii="Times New Roman"/>
          <w:b w:val="false"/>
          <w:i w:val="false"/>
          <w:color w:val="000000"/>
          <w:sz w:val="28"/>
        </w:rPr>
        <w:t>
      куәліктің берілген күні                        20__ жылғы "___" __________________</w:t>
      </w:r>
    </w:p>
    <w:p>
      <w:pPr>
        <w:spacing w:after="0"/>
        <w:ind w:left="0"/>
        <w:jc w:val="both"/>
      </w:pPr>
      <w:r>
        <w:rPr>
          <w:rFonts w:ascii="Times New Roman"/>
          <w:b w:val="false"/>
          <w:i w:val="false"/>
          <w:color w:val="000000"/>
          <w:sz w:val="28"/>
        </w:rPr>
        <w:t>
      үй-жайдың ауданы, шаршы метр                  __________________________________</w:t>
      </w:r>
    </w:p>
    <w:p>
      <w:pPr>
        <w:spacing w:after="0"/>
        <w:ind w:left="0"/>
        <w:jc w:val="both"/>
      </w:pPr>
      <w:r>
        <w:rPr>
          <w:rFonts w:ascii="Times New Roman"/>
          <w:b w:val="false"/>
          <w:i w:val="false"/>
          <w:color w:val="000000"/>
          <w:sz w:val="28"/>
        </w:rPr>
        <w:t>
      Жылжымайтын мүлікті жалға алу шартында көрсетілген мәліметтер:</w:t>
      </w:r>
    </w:p>
    <w:p>
      <w:pPr>
        <w:spacing w:after="0"/>
        <w:ind w:left="0"/>
        <w:jc w:val="both"/>
      </w:pPr>
      <w:r>
        <w:rPr>
          <w:rFonts w:ascii="Times New Roman"/>
          <w:b w:val="false"/>
          <w:i w:val="false"/>
          <w:color w:val="000000"/>
          <w:sz w:val="28"/>
        </w:rPr>
        <w:t>
      шарттың нөмірі                              ___________________________</w:t>
      </w:r>
    </w:p>
    <w:p>
      <w:pPr>
        <w:spacing w:after="0"/>
        <w:ind w:left="0"/>
        <w:jc w:val="both"/>
      </w:pPr>
      <w:r>
        <w:rPr>
          <w:rFonts w:ascii="Times New Roman"/>
          <w:b w:val="false"/>
          <w:i w:val="false"/>
          <w:color w:val="000000"/>
          <w:sz w:val="28"/>
        </w:rPr>
        <w:t>
      шартты жасасу күні                              20__ жылғы "___" ___________</w:t>
      </w:r>
    </w:p>
    <w:p>
      <w:pPr>
        <w:spacing w:after="0"/>
        <w:ind w:left="0"/>
        <w:jc w:val="both"/>
      </w:pPr>
      <w:r>
        <w:rPr>
          <w:rFonts w:ascii="Times New Roman"/>
          <w:b w:val="false"/>
          <w:i w:val="false"/>
          <w:color w:val="000000"/>
          <w:sz w:val="28"/>
        </w:rPr>
        <w:t>
      шарттың қолданыс мерзімі бастап                  20__ "___" _______ дейін</w:t>
      </w:r>
    </w:p>
    <w:p>
      <w:pPr>
        <w:spacing w:after="0"/>
        <w:ind w:left="0"/>
        <w:jc w:val="both"/>
      </w:pPr>
      <w:r>
        <w:rPr>
          <w:rFonts w:ascii="Times New Roman"/>
          <w:b w:val="false"/>
          <w:i w:val="false"/>
          <w:color w:val="000000"/>
          <w:sz w:val="28"/>
        </w:rPr>
        <w:t>
      үй-жайдың ауданы, шаршы метр____________________________________________________</w:t>
      </w:r>
    </w:p>
    <w:p>
      <w:pPr>
        <w:spacing w:after="0"/>
        <w:ind w:left="0"/>
        <w:jc w:val="both"/>
      </w:pPr>
      <w:r>
        <w:rPr>
          <w:rFonts w:ascii="Times New Roman"/>
          <w:b w:val="false"/>
          <w:i w:val="false"/>
          <w:color w:val="000000"/>
          <w:sz w:val="28"/>
        </w:rPr>
        <w:t>
      Жалға берушінің ЖСН/БСН-і ______________________________________________________</w:t>
      </w:r>
    </w:p>
    <w:p>
      <w:pPr>
        <w:spacing w:after="0"/>
        <w:ind w:left="0"/>
        <w:jc w:val="both"/>
      </w:pPr>
      <w:r>
        <w:rPr>
          <w:rFonts w:ascii="Times New Roman"/>
          <w:b w:val="false"/>
          <w:i w:val="false"/>
          <w:color w:val="000000"/>
          <w:sz w:val="28"/>
        </w:rPr>
        <w:t>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атауы___________________________________________________________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Жекелеген қызмет түрлері - ойын бизнесін жүзеге асыратын салық төлеуші ретінде қызметінің басталуы немесе тоқтатылуы туралы хабарлама</w:t>
      </w:r>
    </w:p>
    <w:p>
      <w:pPr>
        <w:spacing w:after="0"/>
        <w:ind w:left="0"/>
        <w:jc w:val="both"/>
      </w:pPr>
      <w:r>
        <w:rPr>
          <w:rFonts w:ascii="Times New Roman"/>
          <w:b w:val="false"/>
          <w:i w:val="false"/>
          <w:color w:val="ff0000"/>
          <w:sz w:val="28"/>
        </w:rPr>
        <w:t xml:space="preserve">
      Ескерту. Бұйрық 3-8-қосымшамен толықтырылды – ҚР Ұлттық экономика министрінің 29.05.2017 </w:t>
      </w:r>
      <w:r>
        <w:rPr>
          <w:rFonts w:ascii="Times New Roman"/>
          <w:b w:val="false"/>
          <w:i w:val="false"/>
          <w:color w:val="ff0000"/>
          <w:sz w:val="28"/>
        </w:rPr>
        <w:t>№ 218</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жаңа редакцияда - ҚР Премьер-Министрінің орынбасары – Ұлттық экономика министрінің 04.05.2026 </w:t>
      </w:r>
      <w:r>
        <w:rPr>
          <w:rFonts w:ascii="Times New Roman"/>
          <w:b w:val="false"/>
          <w:i w:val="false"/>
          <w:color w:val="ff0000"/>
          <w:sz w:val="28"/>
        </w:rPr>
        <w:t>№ 44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bookmarkStart w:name="z437" w:id="413"/>
    <w:p>
      <w:pPr>
        <w:spacing w:after="0"/>
        <w:ind w:left="0"/>
        <w:jc w:val="both"/>
      </w:pPr>
      <w:r>
        <w:rPr>
          <w:rFonts w:ascii="Times New Roman"/>
          <w:b w:val="false"/>
          <w:i w:val="false"/>
          <w:color w:val="000000"/>
          <w:sz w:val="28"/>
        </w:rPr>
        <w:t>
      1._____________________________________________________________</w:t>
      </w:r>
    </w:p>
    <w:bookmarkEnd w:id="413"/>
    <w:bookmarkStart w:name="z438" w:id="414"/>
    <w:p>
      <w:pPr>
        <w:spacing w:after="0"/>
        <w:ind w:left="0"/>
        <w:jc w:val="both"/>
      </w:pPr>
      <w:r>
        <w:rPr>
          <w:rFonts w:ascii="Times New Roman"/>
          <w:b w:val="false"/>
          <w:i w:val="false"/>
          <w:color w:val="000000"/>
          <w:sz w:val="28"/>
        </w:rPr>
        <w:t xml:space="preserve">
      </w:t>
      </w:r>
    </w:p>
    <w:bookmarkEnd w:id="414"/>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(мемлекеттік кірістер мекемесінің атауы)</w:t>
      </w:r>
      <w:r>
        <w:br/>
      </w:r>
      <w:r>
        <w:rPr>
          <w:rFonts w:ascii="Times New Roman"/>
          <w:b w:val="false"/>
          <w:i w:val="false"/>
          <w:color w:val="000000"/>
          <w:sz w:val="28"/>
        </w:rPr>
        <w:t>
</w:t>
      </w:r>
    </w:p>
    <w:bookmarkStart w:name="z439" w:id="415"/>
    <w:p>
      <w:pPr>
        <w:spacing w:after="0"/>
        <w:ind w:left="0"/>
        <w:jc w:val="both"/>
      </w:pPr>
      <w:r>
        <w:rPr>
          <w:rFonts w:ascii="Times New Roman"/>
          <w:b w:val="false"/>
          <w:i w:val="false"/>
          <w:color w:val="000000"/>
          <w:sz w:val="28"/>
        </w:rPr>
        <w:t>
      2. Осымен _________________________________________________________________</w:t>
      </w:r>
    </w:p>
    <w:bookmarkEnd w:id="415"/>
    <w:bookmarkStart w:name="z440" w:id="416"/>
    <w:p>
      <w:pPr>
        <w:spacing w:after="0"/>
        <w:ind w:left="0"/>
        <w:jc w:val="both"/>
      </w:pPr>
      <w:r>
        <w:rPr>
          <w:rFonts w:ascii="Times New Roman"/>
          <w:b w:val="false"/>
          <w:i w:val="false"/>
          <w:color w:val="000000"/>
          <w:sz w:val="28"/>
        </w:rPr>
        <w:t>
      __________________________________________________________________________</w:t>
      </w:r>
    </w:p>
    <w:bookmarkEnd w:id="416"/>
    <w:bookmarkStart w:name="z441" w:id="417"/>
    <w:p>
      <w:pPr>
        <w:spacing w:after="0"/>
        <w:ind w:left="0"/>
        <w:jc w:val="both"/>
      </w:pPr>
      <w:r>
        <w:rPr>
          <w:rFonts w:ascii="Times New Roman"/>
          <w:b w:val="false"/>
          <w:i w:val="false"/>
          <w:color w:val="000000"/>
          <w:sz w:val="28"/>
        </w:rPr>
        <w:t>
      __________________________________________________________________________</w:t>
      </w:r>
    </w:p>
    <w:bookmarkEnd w:id="417"/>
    <w:bookmarkStart w:name="z442" w:id="418"/>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немесе</w:t>
      </w:r>
    </w:p>
    <w:bookmarkEnd w:id="418"/>
    <w:bookmarkStart w:name="z443" w:id="419"/>
    <w:p>
      <w:pPr>
        <w:spacing w:after="0"/>
        <w:ind w:left="0"/>
        <w:jc w:val="both"/>
      </w:pPr>
      <w:r>
        <w:rPr>
          <w:rFonts w:ascii="Times New Roman"/>
          <w:b w:val="false"/>
          <w:i w:val="false"/>
          <w:color w:val="000000"/>
          <w:sz w:val="28"/>
        </w:rPr>
        <w:t>
      салық төлеушінің (салық агентінің) атауы сәйкестендіру нөмірі (ЖСН/БСН)</w:t>
      </w:r>
    </w:p>
    <w:bookmarkEnd w:id="419"/>
    <w:bookmarkStart w:name="z444" w:id="420"/>
    <w:p>
      <w:pPr>
        <w:spacing w:after="0"/>
        <w:ind w:left="0"/>
        <w:jc w:val="both"/>
      </w:pPr>
      <w:r>
        <w:rPr>
          <w:rFonts w:ascii="Times New Roman"/>
          <w:b w:val="false"/>
          <w:i w:val="false"/>
          <w:color w:val="000000"/>
          <w:sz w:val="28"/>
        </w:rPr>
        <w:t xml:space="preserve">
      </w:t>
      </w:r>
    </w:p>
    <w:bookmarkEnd w:id="420"/>
    <w:p>
      <w:pPr>
        <w:spacing w:after="0"/>
        <w:ind w:left="0"/>
        <w:jc w:val="both"/>
      </w:pPr>
      <w:r>
        <w:drawing>
          <wp:inline distT="0" distB="0" distL="0" distR="0">
            <wp:extent cx="21844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21844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5" w:id="421"/>
    <w:p>
      <w:pPr>
        <w:spacing w:after="0"/>
        <w:ind w:left="0"/>
        <w:jc w:val="both"/>
      </w:pPr>
      <w:r>
        <w:rPr>
          <w:rFonts w:ascii="Times New Roman"/>
          <w:b w:val="false"/>
          <w:i w:val="false"/>
          <w:color w:val="000000"/>
          <w:sz w:val="28"/>
        </w:rPr>
        <w:t xml:space="preserve">
      </w:t>
      </w:r>
    </w:p>
    <w:bookmarkEnd w:id="421"/>
    <w:p>
      <w:pPr>
        <w:spacing w:after="0"/>
        <w:ind w:left="0"/>
        <w:jc w:val="both"/>
      </w:pPr>
      <w:r>
        <w:drawing>
          <wp:inline distT="0" distB="0" distL="0" distR="0">
            <wp:extent cx="342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342900" cy="241300"/>
                    </a:xfrm>
                    <a:prstGeom prst="rect">
                      <a:avLst/>
                    </a:prstGeom>
                  </pic:spPr>
                </pic:pic>
              </a:graphicData>
            </a:graphic>
          </wp:inline>
        </w:drawing>
      </w:r>
    </w:p>
    <w:p>
      <w:pPr>
        <w:spacing w:after="0"/>
        <w:ind w:left="0"/>
        <w:jc w:val="left"/>
      </w:pPr>
      <w:r>
        <w:rPr>
          <w:rFonts w:ascii="Times New Roman"/>
          <w:b w:val="false"/>
          <w:i w:val="false"/>
          <w:color w:val="000000"/>
          <w:sz w:val="28"/>
        </w:rPr>
        <w:t>жүзеге асыратын салық төлеуші ретінде қызметінің басталуы</w:t>
      </w:r>
      <w:r>
        <w:br/>
      </w:r>
      <w:r>
        <w:rPr>
          <w:rFonts w:ascii="Times New Roman"/>
          <w:b w:val="false"/>
          <w:i w:val="false"/>
          <w:color w:val="000000"/>
          <w:sz w:val="28"/>
        </w:rPr>
        <w:t>
</w:t>
      </w:r>
    </w:p>
    <w:bookmarkStart w:name="z446" w:id="422"/>
    <w:p>
      <w:pPr>
        <w:spacing w:after="0"/>
        <w:ind w:left="0"/>
        <w:jc w:val="both"/>
      </w:pPr>
      <w:r>
        <w:rPr>
          <w:rFonts w:ascii="Times New Roman"/>
          <w:b w:val="false"/>
          <w:i w:val="false"/>
          <w:color w:val="000000"/>
          <w:sz w:val="28"/>
        </w:rPr>
        <w:t xml:space="preserve">
      </w:t>
      </w:r>
    </w:p>
    <w:bookmarkEnd w:id="422"/>
    <w:p>
      <w:pPr>
        <w:spacing w:after="0"/>
        <w:ind w:left="0"/>
        <w:jc w:val="both"/>
      </w:pPr>
      <w:r>
        <w:drawing>
          <wp:inline distT="0" distB="0" distL="0" distR="0">
            <wp:extent cx="342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342900" cy="241300"/>
                    </a:xfrm>
                    <a:prstGeom prst="rect">
                      <a:avLst/>
                    </a:prstGeom>
                  </pic:spPr>
                </pic:pic>
              </a:graphicData>
            </a:graphic>
          </wp:inline>
        </w:drawing>
      </w:r>
    </w:p>
    <w:p>
      <w:pPr>
        <w:spacing w:after="0"/>
        <w:ind w:left="0"/>
        <w:jc w:val="left"/>
      </w:pPr>
      <w:r>
        <w:rPr>
          <w:rFonts w:ascii="Times New Roman"/>
          <w:b w:val="false"/>
          <w:i w:val="false"/>
          <w:color w:val="000000"/>
          <w:sz w:val="28"/>
        </w:rPr>
        <w:t xml:space="preserve">хабарламада көрсетiлген объектiлер туралы мәлiметтердің өзгеруі </w:t>
      </w:r>
      <w:r>
        <w:br/>
      </w:r>
      <w:r>
        <w:rPr>
          <w:rFonts w:ascii="Times New Roman"/>
          <w:b w:val="false"/>
          <w:i w:val="false"/>
          <w:color w:val="000000"/>
          <w:sz w:val="28"/>
        </w:rPr>
        <w:t>
</w:t>
      </w:r>
    </w:p>
    <w:bookmarkStart w:name="z447" w:id="423"/>
    <w:p>
      <w:pPr>
        <w:spacing w:after="0"/>
        <w:ind w:left="0"/>
        <w:jc w:val="both"/>
      </w:pPr>
      <w:r>
        <w:rPr>
          <w:rFonts w:ascii="Times New Roman"/>
          <w:b w:val="false"/>
          <w:i w:val="false"/>
          <w:color w:val="000000"/>
          <w:sz w:val="28"/>
        </w:rPr>
        <w:t xml:space="preserve">
      </w:t>
      </w:r>
    </w:p>
    <w:bookmarkEnd w:id="423"/>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барлық салық салу объектілерінің есептен шығарылуы</w:t>
      </w:r>
      <w:r>
        <w:br/>
      </w:r>
      <w:r>
        <w:rPr>
          <w:rFonts w:ascii="Times New Roman"/>
          <w:b w:val="false"/>
          <w:i w:val="false"/>
          <w:color w:val="000000"/>
          <w:sz w:val="28"/>
        </w:rPr>
        <w:t>
</w:t>
      </w:r>
    </w:p>
    <w:bookmarkStart w:name="z448" w:id="424"/>
    <w:p>
      <w:pPr>
        <w:spacing w:after="0"/>
        <w:ind w:left="0"/>
        <w:jc w:val="both"/>
      </w:pPr>
      <w:r>
        <w:rPr>
          <w:rFonts w:ascii="Times New Roman"/>
          <w:b w:val="false"/>
          <w:i w:val="false"/>
          <w:color w:val="000000"/>
          <w:sz w:val="28"/>
        </w:rPr>
        <w:t xml:space="preserve">
      </w:t>
      </w:r>
    </w:p>
    <w:bookmarkEnd w:id="424"/>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жүзеге асыратын салық төлеуші ретінде қызметінің тоқтатылуы туралы хабарлайды.</w:t>
      </w:r>
      <w:r>
        <w:br/>
      </w:r>
      <w:r>
        <w:rPr>
          <w:rFonts w:ascii="Times New Roman"/>
          <w:b w:val="false"/>
          <w:i w:val="false"/>
          <w:color w:val="000000"/>
          <w:sz w:val="28"/>
        </w:rPr>
        <w:t>
</w:t>
      </w:r>
    </w:p>
    <w:bookmarkStart w:name="z449" w:id="425"/>
    <w:p>
      <w:pPr>
        <w:spacing w:after="0"/>
        <w:ind w:left="0"/>
        <w:jc w:val="both"/>
      </w:pPr>
      <w:r>
        <w:rPr>
          <w:rFonts w:ascii="Times New Roman"/>
          <w:b w:val="false"/>
          <w:i w:val="false"/>
          <w:color w:val="000000"/>
          <w:sz w:val="28"/>
        </w:rPr>
        <w:t>
      3. Объектілерді енгізу (шығару) күні: ___________ дан</w:t>
      </w:r>
    </w:p>
    <w:bookmarkEnd w:id="425"/>
    <w:bookmarkStart w:name="z450" w:id="426"/>
    <w:p>
      <w:pPr>
        <w:spacing w:after="0"/>
        <w:ind w:left="0"/>
        <w:jc w:val="both"/>
      </w:pPr>
      <w:r>
        <w:rPr>
          <w:rFonts w:ascii="Times New Roman"/>
          <w:b w:val="false"/>
          <w:i w:val="false"/>
          <w:color w:val="000000"/>
          <w:sz w:val="28"/>
        </w:rPr>
        <w:t>
      Жекелеген қызмет түрлері - ойын бизнесін жүзеге асыратын салық төлеуші ретінде қызметінің басталуы немесе тоқтатылуы туралы хабарламаға қосымша</w:t>
      </w:r>
    </w:p>
    <w:bookmarkEnd w:id="426"/>
    <w:bookmarkStart w:name="z451" w:id="427"/>
    <w:p>
      <w:pPr>
        <w:spacing w:after="0"/>
        <w:ind w:left="0"/>
        <w:jc w:val="both"/>
      </w:pPr>
      <w:r>
        <w:rPr>
          <w:rFonts w:ascii="Times New Roman"/>
          <w:b w:val="false"/>
          <w:i w:val="false"/>
          <w:color w:val="000000"/>
          <w:sz w:val="28"/>
        </w:rPr>
        <w:t>
      4. Салық төлеуші туралы мәліметтер:</w:t>
      </w:r>
    </w:p>
    <w:bookmarkEnd w:id="427"/>
    <w:bookmarkStart w:name="z452" w:id="428"/>
    <w:p>
      <w:pPr>
        <w:spacing w:after="0"/>
        <w:ind w:left="0"/>
        <w:jc w:val="both"/>
      </w:pPr>
      <w:r>
        <w:rPr>
          <w:rFonts w:ascii="Times New Roman"/>
          <w:b w:val="false"/>
          <w:i w:val="false"/>
          <w:color w:val="000000"/>
          <w:sz w:val="28"/>
        </w:rPr>
        <w:t>
      1. сәйкестендіру нөмірі (ЖСН/БСН)</w:t>
      </w:r>
    </w:p>
    <w:bookmarkEnd w:id="428"/>
    <w:bookmarkStart w:name="z453" w:id="429"/>
    <w:p>
      <w:pPr>
        <w:spacing w:after="0"/>
        <w:ind w:left="0"/>
        <w:jc w:val="both"/>
      </w:pPr>
      <w:r>
        <w:rPr>
          <w:rFonts w:ascii="Times New Roman"/>
          <w:b w:val="false"/>
          <w:i w:val="false"/>
          <w:color w:val="000000"/>
          <w:sz w:val="28"/>
        </w:rPr>
        <w:t xml:space="preserve">
      </w:t>
      </w:r>
    </w:p>
    <w:bookmarkEnd w:id="429"/>
    <w:p>
      <w:pPr>
        <w:spacing w:after="0"/>
        <w:ind w:left="0"/>
        <w:jc w:val="both"/>
      </w:pPr>
      <w:r>
        <w:drawing>
          <wp:inline distT="0" distB="0" distL="0" distR="0">
            <wp:extent cx="21971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2197100" cy="21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4" w:id="430"/>
    <w:p>
      <w:pPr>
        <w:spacing w:after="0"/>
        <w:ind w:left="0"/>
        <w:jc w:val="both"/>
      </w:pPr>
      <w:r>
        <w:rPr>
          <w:rFonts w:ascii="Times New Roman"/>
          <w:b w:val="false"/>
          <w:i w:val="false"/>
          <w:color w:val="000000"/>
          <w:sz w:val="28"/>
        </w:rPr>
        <w:t>
      2. Ойын мекемесінің атауы__________________________________________________</w:t>
      </w:r>
    </w:p>
    <w:bookmarkEnd w:id="430"/>
    <w:bookmarkStart w:name="z455" w:id="431"/>
    <w:p>
      <w:pPr>
        <w:spacing w:after="0"/>
        <w:ind w:left="0"/>
        <w:jc w:val="both"/>
      </w:pPr>
      <w:r>
        <w:rPr>
          <w:rFonts w:ascii="Times New Roman"/>
          <w:b w:val="false"/>
          <w:i w:val="false"/>
          <w:color w:val="000000"/>
          <w:sz w:val="28"/>
        </w:rPr>
        <w:t>
      3. Ойын мекемесінің орналасқан орны (стационарлық орны) ______________________</w:t>
      </w:r>
    </w:p>
    <w:bookmarkEnd w:id="431"/>
    <w:bookmarkStart w:name="z456" w:id="432"/>
    <w:p>
      <w:pPr>
        <w:spacing w:after="0"/>
        <w:ind w:left="0"/>
        <w:jc w:val="both"/>
      </w:pPr>
      <w:r>
        <w:rPr>
          <w:rFonts w:ascii="Times New Roman"/>
          <w:b w:val="false"/>
          <w:i w:val="false"/>
          <w:color w:val="000000"/>
          <w:sz w:val="28"/>
        </w:rPr>
        <w:t>
      А. ____________________________________ облысы</w:t>
      </w:r>
    </w:p>
    <w:bookmarkEnd w:id="432"/>
    <w:bookmarkStart w:name="z457" w:id="433"/>
    <w:p>
      <w:pPr>
        <w:spacing w:after="0"/>
        <w:ind w:left="0"/>
        <w:jc w:val="both"/>
      </w:pPr>
      <w:r>
        <w:rPr>
          <w:rFonts w:ascii="Times New Roman"/>
          <w:b w:val="false"/>
          <w:i w:val="false"/>
          <w:color w:val="000000"/>
          <w:sz w:val="28"/>
        </w:rPr>
        <w:t>
      В. _________________________________________ қаласы немесе ауданы</w:t>
      </w:r>
    </w:p>
    <w:bookmarkEnd w:id="433"/>
    <w:bookmarkStart w:name="z458" w:id="434"/>
    <w:p>
      <w:pPr>
        <w:spacing w:after="0"/>
        <w:ind w:left="0"/>
        <w:jc w:val="both"/>
      </w:pPr>
      <w:r>
        <w:rPr>
          <w:rFonts w:ascii="Times New Roman"/>
          <w:b w:val="false"/>
          <w:i w:val="false"/>
          <w:color w:val="000000"/>
          <w:sz w:val="28"/>
        </w:rPr>
        <w:t>
      С. ____________________________________ көшесі</w:t>
      </w:r>
    </w:p>
    <w:bookmarkEnd w:id="434"/>
    <w:bookmarkStart w:name="z459" w:id="435"/>
    <w:p>
      <w:pPr>
        <w:spacing w:after="0"/>
        <w:ind w:left="0"/>
        <w:jc w:val="both"/>
      </w:pPr>
      <w:r>
        <w:rPr>
          <w:rFonts w:ascii="Times New Roman"/>
          <w:b w:val="false"/>
          <w:i w:val="false"/>
          <w:color w:val="000000"/>
          <w:sz w:val="28"/>
        </w:rPr>
        <w:t>
      D. үйдің номері ___ пәтер (офис) ___</w:t>
      </w:r>
    </w:p>
    <w:bookmarkEnd w:id="435"/>
    <w:bookmarkStart w:name="z460" w:id="436"/>
    <w:p>
      <w:pPr>
        <w:spacing w:after="0"/>
        <w:ind w:left="0"/>
        <w:jc w:val="both"/>
      </w:pPr>
      <w:r>
        <w:rPr>
          <w:rFonts w:ascii="Times New Roman"/>
          <w:b w:val="false"/>
          <w:i w:val="false"/>
          <w:color w:val="000000"/>
          <w:sz w:val="28"/>
        </w:rPr>
        <w:t>
      4. Ойын бизнесі саласындағы қызметке берілген лицензия туралы мәліметтер (электронды түрде тапсырылған кезде лицензия бойынша мәліметтер "Е-лицензиялау" мемлекеттік деректер базасы цифрлық жүйесінен автоматты түрде алынады):</w:t>
      </w:r>
    </w:p>
    <w:bookmarkEnd w:id="436"/>
    <w:bookmarkStart w:name="z461" w:id="437"/>
    <w:p>
      <w:pPr>
        <w:spacing w:after="0"/>
        <w:ind w:left="0"/>
        <w:jc w:val="both"/>
      </w:pPr>
      <w:r>
        <w:rPr>
          <w:rFonts w:ascii="Times New Roman"/>
          <w:b w:val="false"/>
          <w:i w:val="false"/>
          <w:color w:val="000000"/>
          <w:sz w:val="28"/>
        </w:rPr>
        <w:t>
       сериясы, нөмірі, берілген күні, мерзімінің өту күні</w:t>
      </w:r>
    </w:p>
    <w:bookmarkEnd w:id="437"/>
    <w:bookmarkStart w:name="z462" w:id="438"/>
    <w:p>
      <w:pPr>
        <w:spacing w:after="0"/>
        <w:ind w:left="0"/>
        <w:jc w:val="both"/>
      </w:pPr>
      <w:r>
        <w:rPr>
          <w:rFonts w:ascii="Times New Roman"/>
          <w:b w:val="false"/>
          <w:i w:val="false"/>
          <w:color w:val="000000"/>
          <w:sz w:val="28"/>
        </w:rPr>
        <w:t>
      А. казино ___ ___ __________ _________________</w:t>
      </w:r>
    </w:p>
    <w:bookmarkEnd w:id="438"/>
    <w:bookmarkStart w:name="z463" w:id="439"/>
    <w:p>
      <w:pPr>
        <w:spacing w:after="0"/>
        <w:ind w:left="0"/>
        <w:jc w:val="both"/>
      </w:pPr>
      <w:r>
        <w:rPr>
          <w:rFonts w:ascii="Times New Roman"/>
          <w:b w:val="false"/>
          <w:i w:val="false"/>
          <w:color w:val="000000"/>
          <w:sz w:val="28"/>
        </w:rPr>
        <w:t>
      В. ойын автоматтары залы ___ ___ __________ _______________</w:t>
      </w:r>
    </w:p>
    <w:bookmarkEnd w:id="439"/>
    <w:bookmarkStart w:name="z464" w:id="440"/>
    <w:p>
      <w:pPr>
        <w:spacing w:after="0"/>
        <w:ind w:left="0"/>
        <w:jc w:val="both"/>
      </w:pPr>
      <w:r>
        <w:rPr>
          <w:rFonts w:ascii="Times New Roman"/>
          <w:b w:val="false"/>
          <w:i w:val="false"/>
          <w:color w:val="000000"/>
          <w:sz w:val="28"/>
        </w:rPr>
        <w:t>
      С. тотализатор ___ ___ __________ _________________</w:t>
      </w:r>
    </w:p>
    <w:bookmarkEnd w:id="440"/>
    <w:bookmarkStart w:name="z465" w:id="441"/>
    <w:p>
      <w:pPr>
        <w:spacing w:after="0"/>
        <w:ind w:left="0"/>
        <w:jc w:val="both"/>
      </w:pPr>
      <w:r>
        <w:rPr>
          <w:rFonts w:ascii="Times New Roman"/>
          <w:b w:val="false"/>
          <w:i w:val="false"/>
          <w:color w:val="000000"/>
          <w:sz w:val="28"/>
        </w:rPr>
        <w:t>
      D. букмекерлік кеңсе ___ ___ __________ _________________</w:t>
      </w:r>
    </w:p>
    <w:bookmarkEnd w:id="441"/>
    <w:bookmarkStart w:name="z466" w:id="442"/>
    <w:p>
      <w:pPr>
        <w:spacing w:after="0"/>
        <w:ind w:left="0"/>
        <w:jc w:val="both"/>
      </w:pPr>
      <w:r>
        <w:rPr>
          <w:rFonts w:ascii="Times New Roman"/>
          <w:b w:val="false"/>
          <w:i w:val="false"/>
          <w:color w:val="000000"/>
          <w:sz w:val="28"/>
        </w:rPr>
        <w:t>
      5. Лицензиардың атауы:</w:t>
      </w:r>
    </w:p>
    <w:bookmarkEnd w:id="442"/>
    <w:bookmarkStart w:name="z467" w:id="443"/>
    <w:p>
      <w:pPr>
        <w:spacing w:after="0"/>
        <w:ind w:left="0"/>
        <w:jc w:val="both"/>
      </w:pPr>
      <w:r>
        <w:rPr>
          <w:rFonts w:ascii="Times New Roman"/>
          <w:b w:val="false"/>
          <w:i w:val="false"/>
          <w:color w:val="000000"/>
          <w:sz w:val="28"/>
        </w:rPr>
        <w:t>
      ____________________________________________________</w:t>
      </w:r>
    </w:p>
    <w:bookmarkEnd w:id="443"/>
    <w:bookmarkStart w:name="z468" w:id="444"/>
    <w:p>
      <w:pPr>
        <w:spacing w:after="0"/>
        <w:ind w:left="0"/>
        <w:jc w:val="both"/>
      </w:pPr>
      <w:r>
        <w:rPr>
          <w:rFonts w:ascii="Times New Roman"/>
          <w:b w:val="false"/>
          <w:i w:val="false"/>
          <w:color w:val="000000"/>
          <w:sz w:val="28"/>
        </w:rPr>
        <w:t>
      Салық салу объектілері туралы мәліметтер:</w:t>
      </w:r>
    </w:p>
    <w:bookmarkEnd w:id="444"/>
    <w:bookmarkStart w:name="z469" w:id="445"/>
    <w:p>
      <w:pPr>
        <w:spacing w:after="0"/>
        <w:ind w:left="0"/>
        <w:jc w:val="both"/>
      </w:pPr>
      <w:r>
        <w:rPr>
          <w:rFonts w:ascii="Times New Roman"/>
          <w:b w:val="false"/>
          <w:i w:val="false"/>
          <w:color w:val="000000"/>
          <w:sz w:val="28"/>
        </w:rPr>
        <w:t>
      5. Салық салу объектісі / Салық салу объектілерінің жалпы саны</w:t>
      </w:r>
    </w:p>
    <w:bookmarkEnd w:id="445"/>
    <w:bookmarkStart w:name="z470" w:id="446"/>
    <w:p>
      <w:pPr>
        <w:spacing w:after="0"/>
        <w:ind w:left="0"/>
        <w:jc w:val="both"/>
      </w:pPr>
      <w:r>
        <w:rPr>
          <w:rFonts w:ascii="Times New Roman"/>
          <w:b w:val="false"/>
          <w:i w:val="false"/>
          <w:color w:val="000000"/>
          <w:sz w:val="28"/>
        </w:rPr>
        <w:t xml:space="preserve">
      А. ойын үстелі_________________________________________ </w:t>
      </w:r>
    </w:p>
    <w:bookmarkEnd w:id="446"/>
    <w:bookmarkStart w:name="z471" w:id="447"/>
    <w:p>
      <w:pPr>
        <w:spacing w:after="0"/>
        <w:ind w:left="0"/>
        <w:jc w:val="both"/>
      </w:pPr>
      <w:r>
        <w:rPr>
          <w:rFonts w:ascii="Times New Roman"/>
          <w:b w:val="false"/>
          <w:i w:val="false"/>
          <w:color w:val="000000"/>
          <w:sz w:val="28"/>
        </w:rPr>
        <w:t>
      В. ойын автоматы_______________________________________</w:t>
      </w:r>
    </w:p>
    <w:bookmarkEnd w:id="447"/>
    <w:bookmarkStart w:name="z472" w:id="448"/>
    <w:p>
      <w:pPr>
        <w:spacing w:after="0"/>
        <w:ind w:left="0"/>
        <w:jc w:val="both"/>
      </w:pPr>
      <w:r>
        <w:rPr>
          <w:rFonts w:ascii="Times New Roman"/>
          <w:b w:val="false"/>
          <w:i w:val="false"/>
          <w:color w:val="000000"/>
          <w:sz w:val="28"/>
        </w:rPr>
        <w:t>
       С. тотализатор кассасы____________________________________</w:t>
      </w:r>
    </w:p>
    <w:bookmarkEnd w:id="448"/>
    <w:bookmarkStart w:name="z473" w:id="449"/>
    <w:p>
      <w:pPr>
        <w:spacing w:after="0"/>
        <w:ind w:left="0"/>
        <w:jc w:val="both"/>
      </w:pPr>
      <w:r>
        <w:rPr>
          <w:rFonts w:ascii="Times New Roman"/>
          <w:b w:val="false"/>
          <w:i w:val="false"/>
          <w:color w:val="000000"/>
          <w:sz w:val="28"/>
        </w:rPr>
        <w:t>
       D. тотализатордың электронды кассасы _____________________</w:t>
      </w:r>
    </w:p>
    <w:bookmarkEnd w:id="449"/>
    <w:bookmarkStart w:name="z474" w:id="450"/>
    <w:p>
      <w:pPr>
        <w:spacing w:after="0"/>
        <w:ind w:left="0"/>
        <w:jc w:val="both"/>
      </w:pPr>
      <w:r>
        <w:rPr>
          <w:rFonts w:ascii="Times New Roman"/>
          <w:b w:val="false"/>
          <w:i w:val="false"/>
          <w:color w:val="000000"/>
          <w:sz w:val="28"/>
        </w:rPr>
        <w:t>
      E. букмекерлік кеңсенің кассасы</w:t>
      </w:r>
    </w:p>
    <w:bookmarkEnd w:id="450"/>
    <w:bookmarkStart w:name="z475" w:id="451"/>
    <w:p>
      <w:pPr>
        <w:spacing w:after="0"/>
        <w:ind w:left="0"/>
        <w:jc w:val="both"/>
      </w:pPr>
      <w:r>
        <w:rPr>
          <w:rFonts w:ascii="Times New Roman"/>
          <w:b w:val="false"/>
          <w:i w:val="false"/>
          <w:color w:val="000000"/>
          <w:sz w:val="28"/>
        </w:rPr>
        <w:t>
      _____________________________________</w:t>
      </w:r>
    </w:p>
    <w:bookmarkEnd w:id="451"/>
    <w:bookmarkStart w:name="z476" w:id="452"/>
    <w:p>
      <w:pPr>
        <w:spacing w:after="0"/>
        <w:ind w:left="0"/>
        <w:jc w:val="both"/>
      </w:pPr>
      <w:r>
        <w:rPr>
          <w:rFonts w:ascii="Times New Roman"/>
          <w:b w:val="false"/>
          <w:i w:val="false"/>
          <w:color w:val="000000"/>
          <w:sz w:val="28"/>
        </w:rPr>
        <w:t>
      F. букмекерлік кеңсенің электрондық кассасы ___________________</w:t>
      </w:r>
    </w:p>
    <w:bookmarkEnd w:id="452"/>
    <w:bookmarkStart w:name="z477" w:id="453"/>
    <w:p>
      <w:pPr>
        <w:spacing w:after="0"/>
        <w:ind w:left="0"/>
        <w:jc w:val="both"/>
      </w:pPr>
      <w:r>
        <w:rPr>
          <w:rFonts w:ascii="Times New Roman"/>
          <w:b w:val="false"/>
          <w:i w:val="false"/>
          <w:color w:val="000000"/>
          <w:sz w:val="28"/>
        </w:rPr>
        <w:t>
      Жер пайдалану құқығын куәландыратын құжаттар туралы мәліметтер:</w:t>
      </w:r>
    </w:p>
    <w:bookmarkEnd w:id="453"/>
    <w:bookmarkStart w:name="z478" w:id="454"/>
    <w:p>
      <w:pPr>
        <w:spacing w:after="0"/>
        <w:ind w:left="0"/>
        <w:jc w:val="both"/>
      </w:pPr>
      <w:r>
        <w:rPr>
          <w:rFonts w:ascii="Times New Roman"/>
          <w:b w:val="false"/>
          <w:i w:val="false"/>
          <w:color w:val="000000"/>
          <w:sz w:val="28"/>
        </w:rPr>
        <w:t>
      6. Жер учаскесіне меншік құқығы (жерді тұрақты пайдалану құқығы) актісінде көрсетілген мәліметтер:</w:t>
      </w:r>
    </w:p>
    <w:bookmarkEnd w:id="454"/>
    <w:bookmarkStart w:name="z479" w:id="455"/>
    <w:p>
      <w:pPr>
        <w:spacing w:after="0"/>
        <w:ind w:left="0"/>
        <w:jc w:val="both"/>
      </w:pPr>
      <w:r>
        <w:rPr>
          <w:rFonts w:ascii="Times New Roman"/>
          <w:b w:val="false"/>
          <w:i w:val="false"/>
          <w:color w:val="000000"/>
          <w:sz w:val="28"/>
        </w:rPr>
        <w:t>
      А. актінің берілген күні _______________________________________</w:t>
      </w:r>
    </w:p>
    <w:bookmarkEnd w:id="455"/>
    <w:bookmarkStart w:name="z480" w:id="456"/>
    <w:p>
      <w:pPr>
        <w:spacing w:after="0"/>
        <w:ind w:left="0"/>
        <w:jc w:val="both"/>
      </w:pPr>
      <w:r>
        <w:rPr>
          <w:rFonts w:ascii="Times New Roman"/>
          <w:b w:val="false"/>
          <w:i w:val="false"/>
          <w:color w:val="000000"/>
          <w:sz w:val="28"/>
        </w:rPr>
        <w:t>
      В. актінің нөмірі _____________________________________</w:t>
      </w:r>
    </w:p>
    <w:bookmarkEnd w:id="456"/>
    <w:bookmarkStart w:name="z481" w:id="457"/>
    <w:p>
      <w:pPr>
        <w:spacing w:after="0"/>
        <w:ind w:left="0"/>
        <w:jc w:val="both"/>
      </w:pPr>
      <w:r>
        <w:rPr>
          <w:rFonts w:ascii="Times New Roman"/>
          <w:b w:val="false"/>
          <w:i w:val="false"/>
          <w:color w:val="000000"/>
          <w:sz w:val="28"/>
        </w:rPr>
        <w:t>
      С. ойын мекемесі орналасқан жер учаскесінің ауданы, шаршы м____</w:t>
      </w:r>
    </w:p>
    <w:bookmarkEnd w:id="457"/>
    <w:bookmarkStart w:name="z482" w:id="458"/>
    <w:p>
      <w:pPr>
        <w:spacing w:after="0"/>
        <w:ind w:left="0"/>
        <w:jc w:val="both"/>
      </w:pPr>
      <w:r>
        <w:rPr>
          <w:rFonts w:ascii="Times New Roman"/>
          <w:b w:val="false"/>
          <w:i w:val="false"/>
          <w:color w:val="000000"/>
          <w:sz w:val="28"/>
        </w:rPr>
        <w:t>
      D. жер учаскесінің кадастрлық нөмірі _____________________________</w:t>
      </w:r>
    </w:p>
    <w:bookmarkEnd w:id="458"/>
    <w:bookmarkStart w:name="z483" w:id="459"/>
    <w:p>
      <w:pPr>
        <w:spacing w:after="0"/>
        <w:ind w:left="0"/>
        <w:jc w:val="both"/>
      </w:pPr>
      <w:r>
        <w:rPr>
          <w:rFonts w:ascii="Times New Roman"/>
          <w:b w:val="false"/>
          <w:i w:val="false"/>
          <w:color w:val="000000"/>
          <w:sz w:val="28"/>
        </w:rPr>
        <w:t>
      7. Жер учаскесін уақытша пайдалану туралы шартта көрсетілген мәліметтер:</w:t>
      </w:r>
    </w:p>
    <w:bookmarkEnd w:id="459"/>
    <w:bookmarkStart w:name="z484" w:id="460"/>
    <w:p>
      <w:pPr>
        <w:spacing w:after="0"/>
        <w:ind w:left="0"/>
        <w:jc w:val="both"/>
      </w:pPr>
      <w:r>
        <w:rPr>
          <w:rFonts w:ascii="Times New Roman"/>
          <w:b w:val="false"/>
          <w:i w:val="false"/>
          <w:color w:val="000000"/>
          <w:sz w:val="28"/>
        </w:rPr>
        <w:t>
      А. жер пайдалану түрі өтелетін</w:t>
      </w:r>
    </w:p>
    <w:bookmarkEnd w:id="460"/>
    <w:bookmarkStart w:name="z485" w:id="461"/>
    <w:p>
      <w:pPr>
        <w:spacing w:after="0"/>
        <w:ind w:left="0"/>
        <w:jc w:val="both"/>
      </w:pPr>
      <w:r>
        <w:rPr>
          <w:rFonts w:ascii="Times New Roman"/>
          <w:b w:val="false"/>
          <w:i w:val="false"/>
          <w:color w:val="000000"/>
          <w:sz w:val="28"/>
        </w:rPr>
        <w:t xml:space="preserve">
      </w:t>
      </w:r>
    </w:p>
    <w:bookmarkEnd w:id="461"/>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өтеусіз</w:t>
      </w:r>
      <w:r>
        <w:br/>
      </w:r>
      <w:r>
        <w:rPr>
          <w:rFonts w:ascii="Times New Roman"/>
          <w:b w:val="false"/>
          <w:i w:val="false"/>
          <w:color w:val="000000"/>
          <w:sz w:val="28"/>
        </w:rPr>
        <w:t>
</w:t>
      </w:r>
    </w:p>
    <w:bookmarkStart w:name="z486" w:id="462"/>
    <w:p>
      <w:pPr>
        <w:spacing w:after="0"/>
        <w:ind w:left="0"/>
        <w:jc w:val="both"/>
      </w:pPr>
      <w:r>
        <w:rPr>
          <w:rFonts w:ascii="Times New Roman"/>
          <w:b w:val="false"/>
          <w:i w:val="false"/>
          <w:color w:val="000000"/>
          <w:sz w:val="28"/>
        </w:rPr>
        <w:t xml:space="preserve">
      </w:t>
      </w:r>
    </w:p>
    <w:bookmarkEnd w:id="462"/>
    <w:p>
      <w:pPr>
        <w:spacing w:after="0"/>
        <w:ind w:left="0"/>
        <w:jc w:val="both"/>
      </w:pPr>
      <w:r>
        <w:drawing>
          <wp:inline distT="0" distB="0" distL="0" distR="0">
            <wp:extent cx="317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317500" cy="304800"/>
                    </a:xfrm>
                    <a:prstGeom prst="rect">
                      <a:avLst/>
                    </a:prstGeom>
                  </pic:spPr>
                </pic:pic>
              </a:graphicData>
            </a:graphic>
          </wp:inline>
        </w:drawing>
      </w:r>
    </w:p>
    <w:p>
      <w:pPr>
        <w:spacing w:after="0"/>
        <w:ind w:left="0"/>
        <w:jc w:val="left"/>
      </w:pPr>
      <w:r>
        <w:rPr>
          <w:rFonts w:ascii="Times New Roman"/>
          <w:b w:val="false"/>
          <w:i w:val="false"/>
          <w:color w:val="000000"/>
          <w:sz w:val="28"/>
        </w:rPr>
        <w:t>В. шартты жасасу күні ______________________________</w:t>
      </w:r>
      <w:r>
        <w:br/>
      </w:r>
      <w:r>
        <w:rPr>
          <w:rFonts w:ascii="Times New Roman"/>
          <w:b w:val="false"/>
          <w:i w:val="false"/>
          <w:color w:val="000000"/>
          <w:sz w:val="28"/>
        </w:rPr>
        <w:t>
</w:t>
      </w:r>
    </w:p>
    <w:bookmarkStart w:name="z487" w:id="463"/>
    <w:p>
      <w:pPr>
        <w:spacing w:after="0"/>
        <w:ind w:left="0"/>
        <w:jc w:val="both"/>
      </w:pPr>
      <w:r>
        <w:rPr>
          <w:rFonts w:ascii="Times New Roman"/>
          <w:b w:val="false"/>
          <w:i w:val="false"/>
          <w:color w:val="000000"/>
          <w:sz w:val="28"/>
        </w:rPr>
        <w:t>
      С. шарттың қолданылу мерзімі ______________ ден__________ дейін</w:t>
      </w:r>
    </w:p>
    <w:bookmarkEnd w:id="463"/>
    <w:bookmarkStart w:name="z488" w:id="464"/>
    <w:p>
      <w:pPr>
        <w:spacing w:after="0"/>
        <w:ind w:left="0"/>
        <w:jc w:val="both"/>
      </w:pPr>
      <w:r>
        <w:rPr>
          <w:rFonts w:ascii="Times New Roman"/>
          <w:b w:val="false"/>
          <w:i w:val="false"/>
          <w:color w:val="000000"/>
          <w:sz w:val="28"/>
        </w:rPr>
        <w:t>
      D. шарттың нөмірі ___________________________________</w:t>
      </w:r>
    </w:p>
    <w:bookmarkEnd w:id="464"/>
    <w:bookmarkStart w:name="z489" w:id="465"/>
    <w:p>
      <w:pPr>
        <w:spacing w:after="0"/>
        <w:ind w:left="0"/>
        <w:jc w:val="both"/>
      </w:pPr>
      <w:r>
        <w:rPr>
          <w:rFonts w:ascii="Times New Roman"/>
          <w:b w:val="false"/>
          <w:i w:val="false"/>
          <w:color w:val="000000"/>
          <w:sz w:val="28"/>
        </w:rPr>
        <w:t>
      E. ойын мекемесі орналасқан жер учаскесінің ауданы, шаршы м ________</w:t>
      </w:r>
    </w:p>
    <w:bookmarkEnd w:id="465"/>
    <w:bookmarkStart w:name="z490" w:id="466"/>
    <w:p>
      <w:pPr>
        <w:spacing w:after="0"/>
        <w:ind w:left="0"/>
        <w:jc w:val="both"/>
      </w:pPr>
      <w:r>
        <w:rPr>
          <w:rFonts w:ascii="Times New Roman"/>
          <w:b w:val="false"/>
          <w:i w:val="false"/>
          <w:color w:val="000000"/>
          <w:sz w:val="28"/>
        </w:rPr>
        <w:t>
      F. жер учаскесінің кадастрлық нөмірі _________________________</w:t>
      </w:r>
    </w:p>
    <w:bookmarkEnd w:id="466"/>
    <w:bookmarkStart w:name="z491" w:id="467"/>
    <w:p>
      <w:pPr>
        <w:spacing w:after="0"/>
        <w:ind w:left="0"/>
        <w:jc w:val="both"/>
      </w:pPr>
      <w:r>
        <w:rPr>
          <w:rFonts w:ascii="Times New Roman"/>
          <w:b w:val="false"/>
          <w:i w:val="false"/>
          <w:color w:val="000000"/>
          <w:sz w:val="28"/>
        </w:rPr>
        <w:t>
      G. жалға берушінің ЖСН/БСН: ___________________________</w:t>
      </w:r>
    </w:p>
    <w:bookmarkEnd w:id="467"/>
    <w:bookmarkStart w:name="z492" w:id="468"/>
    <w:p>
      <w:pPr>
        <w:spacing w:after="0"/>
        <w:ind w:left="0"/>
        <w:jc w:val="both"/>
      </w:pPr>
      <w:r>
        <w:rPr>
          <w:rFonts w:ascii="Times New Roman"/>
          <w:b w:val="false"/>
          <w:i w:val="false"/>
          <w:color w:val="000000"/>
          <w:sz w:val="28"/>
        </w:rPr>
        <w:t>
      H. жалға берушінің (тегі, аты, әкесінің аты (егер ол жеке басын куәландыратын құжатта көрсетілсе) немесе атауы:_______________________</w:t>
      </w:r>
    </w:p>
    <w:bookmarkEnd w:id="468"/>
    <w:bookmarkStart w:name="z493" w:id="469"/>
    <w:p>
      <w:pPr>
        <w:spacing w:after="0"/>
        <w:ind w:left="0"/>
        <w:jc w:val="both"/>
      </w:pPr>
      <w:r>
        <w:rPr>
          <w:rFonts w:ascii="Times New Roman"/>
          <w:b w:val="false"/>
          <w:i w:val="false"/>
          <w:color w:val="000000"/>
          <w:sz w:val="28"/>
        </w:rPr>
        <w:t>
      Жылжымайтын мүлікке құқықты куәландыратын құжаттар туралы мәліметтер</w:t>
      </w:r>
    </w:p>
    <w:bookmarkEnd w:id="469"/>
    <w:bookmarkStart w:name="z494" w:id="470"/>
    <w:p>
      <w:pPr>
        <w:spacing w:after="0"/>
        <w:ind w:left="0"/>
        <w:jc w:val="both"/>
      </w:pPr>
      <w:r>
        <w:rPr>
          <w:rFonts w:ascii="Times New Roman"/>
          <w:b w:val="false"/>
          <w:i w:val="false"/>
          <w:color w:val="000000"/>
          <w:sz w:val="28"/>
        </w:rPr>
        <w:t>
      8. Жылжымайтын мүлікке құқықтарды мемлекеттік тіркеу туралы куәлікте көрсетілген мәліметтер:</w:t>
      </w:r>
    </w:p>
    <w:bookmarkEnd w:id="470"/>
    <w:bookmarkStart w:name="z495" w:id="471"/>
    <w:p>
      <w:pPr>
        <w:spacing w:after="0"/>
        <w:ind w:left="0"/>
        <w:jc w:val="both"/>
      </w:pPr>
      <w:r>
        <w:rPr>
          <w:rFonts w:ascii="Times New Roman"/>
          <w:b w:val="false"/>
          <w:i w:val="false"/>
          <w:color w:val="000000"/>
          <w:sz w:val="28"/>
        </w:rPr>
        <w:t xml:space="preserve">
      А. куәліктің берілген күні _________________________ </w:t>
      </w:r>
    </w:p>
    <w:bookmarkEnd w:id="471"/>
    <w:bookmarkStart w:name="z496" w:id="472"/>
    <w:p>
      <w:pPr>
        <w:spacing w:after="0"/>
        <w:ind w:left="0"/>
        <w:jc w:val="both"/>
      </w:pPr>
      <w:r>
        <w:rPr>
          <w:rFonts w:ascii="Times New Roman"/>
          <w:b w:val="false"/>
          <w:i w:val="false"/>
          <w:color w:val="000000"/>
          <w:sz w:val="28"/>
        </w:rPr>
        <w:t>
      В. куәліктің нөмірі ______________________________</w:t>
      </w:r>
    </w:p>
    <w:bookmarkEnd w:id="472"/>
    <w:bookmarkStart w:name="z497" w:id="473"/>
    <w:p>
      <w:pPr>
        <w:spacing w:after="0"/>
        <w:ind w:left="0"/>
        <w:jc w:val="both"/>
      </w:pPr>
      <w:r>
        <w:rPr>
          <w:rFonts w:ascii="Times New Roman"/>
          <w:b w:val="false"/>
          <w:i w:val="false"/>
          <w:color w:val="000000"/>
          <w:sz w:val="28"/>
        </w:rPr>
        <w:t>
      С. жылжымайтын мүліктің ауданы, шаршы м _____________</w:t>
      </w:r>
    </w:p>
    <w:bookmarkEnd w:id="473"/>
    <w:bookmarkStart w:name="z498" w:id="474"/>
    <w:p>
      <w:pPr>
        <w:spacing w:after="0"/>
        <w:ind w:left="0"/>
        <w:jc w:val="both"/>
      </w:pPr>
      <w:r>
        <w:rPr>
          <w:rFonts w:ascii="Times New Roman"/>
          <w:b w:val="false"/>
          <w:i w:val="false"/>
          <w:color w:val="000000"/>
          <w:sz w:val="28"/>
        </w:rPr>
        <w:t>
      9. Жылжымайтын мүлікті жалға алу шартында көрсетілген мәліметтер</w:t>
      </w:r>
    </w:p>
    <w:bookmarkEnd w:id="474"/>
    <w:bookmarkStart w:name="z499" w:id="475"/>
    <w:p>
      <w:pPr>
        <w:spacing w:after="0"/>
        <w:ind w:left="0"/>
        <w:jc w:val="both"/>
      </w:pPr>
      <w:r>
        <w:rPr>
          <w:rFonts w:ascii="Times New Roman"/>
          <w:b w:val="false"/>
          <w:i w:val="false"/>
          <w:color w:val="000000"/>
          <w:sz w:val="28"/>
        </w:rPr>
        <w:t>
      А. жалға алу шартының жасалған күні ________________________</w:t>
      </w:r>
    </w:p>
    <w:bookmarkEnd w:id="475"/>
    <w:bookmarkStart w:name="z500" w:id="476"/>
    <w:p>
      <w:pPr>
        <w:spacing w:after="0"/>
        <w:ind w:left="0"/>
        <w:jc w:val="both"/>
      </w:pPr>
      <w:r>
        <w:rPr>
          <w:rFonts w:ascii="Times New Roman"/>
          <w:b w:val="false"/>
          <w:i w:val="false"/>
          <w:color w:val="000000"/>
          <w:sz w:val="28"/>
        </w:rPr>
        <w:t>
      В. жалға алу шартының қолданылу мерзімі __________ ден_________ дейін</w:t>
      </w:r>
    </w:p>
    <w:bookmarkEnd w:id="476"/>
    <w:bookmarkStart w:name="z501" w:id="477"/>
    <w:p>
      <w:pPr>
        <w:spacing w:after="0"/>
        <w:ind w:left="0"/>
        <w:jc w:val="both"/>
      </w:pPr>
      <w:r>
        <w:rPr>
          <w:rFonts w:ascii="Times New Roman"/>
          <w:b w:val="false"/>
          <w:i w:val="false"/>
          <w:color w:val="000000"/>
          <w:sz w:val="28"/>
        </w:rPr>
        <w:t>
      С. шарттың нөмірі _______________________________</w:t>
      </w:r>
    </w:p>
    <w:bookmarkEnd w:id="477"/>
    <w:bookmarkStart w:name="z502" w:id="478"/>
    <w:p>
      <w:pPr>
        <w:spacing w:after="0"/>
        <w:ind w:left="0"/>
        <w:jc w:val="both"/>
      </w:pPr>
      <w:r>
        <w:rPr>
          <w:rFonts w:ascii="Times New Roman"/>
          <w:b w:val="false"/>
          <w:i w:val="false"/>
          <w:color w:val="000000"/>
          <w:sz w:val="28"/>
        </w:rPr>
        <w:t>
      D. жалға алу ауданы, шаршы м____________________</w:t>
      </w:r>
    </w:p>
    <w:bookmarkEnd w:id="478"/>
    <w:bookmarkStart w:name="z503" w:id="479"/>
    <w:p>
      <w:pPr>
        <w:spacing w:after="0"/>
        <w:ind w:left="0"/>
        <w:jc w:val="both"/>
      </w:pPr>
      <w:r>
        <w:rPr>
          <w:rFonts w:ascii="Times New Roman"/>
          <w:b w:val="false"/>
          <w:i w:val="false"/>
          <w:color w:val="000000"/>
          <w:sz w:val="28"/>
        </w:rPr>
        <w:t>
      E. жалға берушінің ЖСН/БСН ____________________________</w:t>
      </w:r>
    </w:p>
    <w:bookmarkEnd w:id="479"/>
    <w:bookmarkStart w:name="z504" w:id="480"/>
    <w:p>
      <w:pPr>
        <w:spacing w:after="0"/>
        <w:ind w:left="0"/>
        <w:jc w:val="both"/>
      </w:pPr>
      <w:r>
        <w:rPr>
          <w:rFonts w:ascii="Times New Roman"/>
          <w:b w:val="false"/>
          <w:i w:val="false"/>
          <w:color w:val="000000"/>
          <w:sz w:val="28"/>
        </w:rPr>
        <w:t>
      F. жалға берушінің тегі, аты, әкесінің аты (егер ол жеке басын куәландыратын құжатта көрсетілсе) немесе атауы: __________________________</w:t>
      </w:r>
    </w:p>
    <w:bookmarkEnd w:id="480"/>
    <w:bookmarkStart w:name="z505" w:id="481"/>
    <w:p>
      <w:pPr>
        <w:spacing w:after="0"/>
        <w:ind w:left="0"/>
        <w:jc w:val="both"/>
      </w:pPr>
      <w:r>
        <w:rPr>
          <w:rFonts w:ascii="Times New Roman"/>
          <w:b w:val="false"/>
          <w:i w:val="false"/>
          <w:color w:val="000000"/>
          <w:sz w:val="28"/>
        </w:rPr>
        <w:t>
      10. Осы хабарламаны бере отырып, өтініш беруші:</w:t>
      </w:r>
    </w:p>
    <w:bookmarkEnd w:id="481"/>
    <w:bookmarkStart w:name="z506" w:id="482"/>
    <w:p>
      <w:pPr>
        <w:spacing w:after="0"/>
        <w:ind w:left="0"/>
        <w:jc w:val="both"/>
      </w:pPr>
      <w:r>
        <w:rPr>
          <w:rFonts w:ascii="Times New Roman"/>
          <w:b w:val="false"/>
          <w:i w:val="false"/>
          <w:color w:val="000000"/>
          <w:sz w:val="28"/>
        </w:rPr>
        <w:t>
      хабарламада көрсетілген деректер ресми болып табылатындығын және оларға қызметті немесе іс-қимылды жүзеге асыру мәселелері бойынша кез-келген ақпарат жолдануы мүмкіндігін растайды;</w:t>
      </w:r>
    </w:p>
    <w:bookmarkEnd w:id="482"/>
    <w:bookmarkStart w:name="z507" w:id="483"/>
    <w:p>
      <w:pPr>
        <w:spacing w:after="0"/>
        <w:ind w:left="0"/>
        <w:jc w:val="both"/>
      </w:pPr>
      <w:r>
        <w:rPr>
          <w:rFonts w:ascii="Times New Roman"/>
          <w:b w:val="false"/>
          <w:i w:val="false"/>
          <w:color w:val="000000"/>
          <w:sz w:val="28"/>
        </w:rPr>
        <w:t>
      қоса берілген құжаттардың барлығы шындыққа сәйкес келетіндігін және жарамды болып табылатындығын растайды;</w:t>
      </w:r>
    </w:p>
    <w:bookmarkEnd w:id="483"/>
    <w:bookmarkStart w:name="z508" w:id="484"/>
    <w:p>
      <w:pPr>
        <w:spacing w:after="0"/>
        <w:ind w:left="0"/>
        <w:jc w:val="both"/>
      </w:pPr>
      <w:r>
        <w:rPr>
          <w:rFonts w:ascii="Times New Roman"/>
          <w:b w:val="false"/>
          <w:i w:val="false"/>
          <w:color w:val="000000"/>
          <w:sz w:val="28"/>
        </w:rPr>
        <w:t>
      осы хабарламада берілген дербес деректерді жинауға және өңдеуге келісімін береді;</w:t>
      </w:r>
    </w:p>
    <w:bookmarkEnd w:id="484"/>
    <w:bookmarkStart w:name="z509" w:id="485"/>
    <w:p>
      <w:pPr>
        <w:spacing w:after="0"/>
        <w:ind w:left="0"/>
        <w:jc w:val="both"/>
      </w:pPr>
      <w:r>
        <w:rPr>
          <w:rFonts w:ascii="Times New Roman"/>
          <w:b w:val="false"/>
          <w:i w:val="false"/>
          <w:color w:val="000000"/>
          <w:sz w:val="28"/>
        </w:rPr>
        <w:t>
      Қазақстан Республикасының заңдарына сәйкес осы хабарламада көрсетілген мәліметтердің анықтығы мен толықтығы үшін жауап береді.</w:t>
      </w:r>
    </w:p>
    <w:bookmarkEnd w:id="485"/>
    <w:bookmarkStart w:name="z510" w:id="486"/>
    <w:p>
      <w:pPr>
        <w:spacing w:after="0"/>
        <w:ind w:left="0"/>
        <w:jc w:val="both"/>
      </w:pPr>
      <w:r>
        <w:rPr>
          <w:rFonts w:ascii="Times New Roman"/>
          <w:b w:val="false"/>
          <w:i w:val="false"/>
          <w:color w:val="000000"/>
          <w:sz w:val="28"/>
        </w:rPr>
        <w:t>
      11. Өтініш беруші_________________________ _________</w:t>
      </w:r>
    </w:p>
    <w:bookmarkEnd w:id="486"/>
    <w:bookmarkStart w:name="z511" w:id="487"/>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(қолтаңбасы))</w:t>
      </w:r>
    </w:p>
    <w:bookmarkEnd w:id="487"/>
    <w:bookmarkStart w:name="z512" w:id="488"/>
    <w:p>
      <w:pPr>
        <w:spacing w:after="0"/>
        <w:ind w:left="0"/>
        <w:jc w:val="both"/>
      </w:pPr>
      <w:r>
        <w:rPr>
          <w:rFonts w:ascii="Times New Roman"/>
          <w:b w:val="false"/>
          <w:i w:val="false"/>
          <w:color w:val="000000"/>
          <w:sz w:val="28"/>
        </w:rPr>
        <w:t>
      Мөр орны (болған жағдайда)</w:t>
      </w:r>
    </w:p>
    <w:bookmarkEnd w:id="488"/>
    <w:bookmarkStart w:name="z513" w:id="489"/>
    <w:p>
      <w:pPr>
        <w:spacing w:after="0"/>
        <w:ind w:left="0"/>
        <w:jc w:val="both"/>
      </w:pPr>
      <w:r>
        <w:rPr>
          <w:rFonts w:ascii="Times New Roman"/>
          <w:b w:val="false"/>
          <w:i w:val="false"/>
          <w:color w:val="000000"/>
          <w:sz w:val="28"/>
        </w:rPr>
        <w:t>
      Берілген күні және уақыты: 20__ жылғы "___" _______ "__" сағ "__" мин</w:t>
      </w:r>
    </w:p>
    <w:bookmarkEnd w:id="489"/>
    <w:bookmarkStart w:name="z514" w:id="490"/>
    <w:p>
      <w:pPr>
        <w:spacing w:after="0"/>
        <w:ind w:left="0"/>
        <w:jc w:val="both"/>
      </w:pPr>
      <w:r>
        <w:rPr>
          <w:rFonts w:ascii="Times New Roman"/>
          <w:b w:val="false"/>
          <w:i w:val="false"/>
          <w:color w:val="000000"/>
          <w:sz w:val="28"/>
        </w:rPr>
        <w:t>
      12. Пошта штемпелінің күні: 20__ жылғы "__" ___________</w:t>
      </w:r>
    </w:p>
    <w:bookmarkEnd w:id="490"/>
    <w:bookmarkStart w:name="z515" w:id="491"/>
    <w:p>
      <w:pPr>
        <w:spacing w:after="0"/>
        <w:ind w:left="0"/>
        <w:jc w:val="both"/>
      </w:pPr>
      <w:r>
        <w:rPr>
          <w:rFonts w:ascii="Times New Roman"/>
          <w:b w:val="false"/>
          <w:i w:val="false"/>
          <w:color w:val="000000"/>
          <w:sz w:val="28"/>
        </w:rPr>
        <w:t>
      (хабарлама пошта арқылы тапсырылған жағдайда толтырылады)</w:t>
      </w:r>
    </w:p>
    <w:bookmarkEnd w:id="4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Ұтыссыз ойын автоматтарын, ойынға арналған жеке компьютерлерді, ойын жолдарын, карталарды, бильярд үстелдерін пайдала отырып көрсетілетін қызметті – жекелеген қызмет түрін жүзеге асыратын салық төлеуші ретінде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3-9-қосымшамен толықтырылды – ҚР Ұлттық экономика министрінің 29.05.2017 </w:t>
      </w:r>
      <w:r>
        <w:rPr>
          <w:rFonts w:ascii="Times New Roman"/>
          <w:b w:val="false"/>
          <w:i w:val="false"/>
          <w:color w:val="ff0000"/>
          <w:sz w:val="28"/>
        </w:rPr>
        <w:t>№ 218</w:t>
      </w:r>
      <w:r>
        <w:rPr>
          <w:rFonts w:ascii="Times New Roman"/>
          <w:b w:val="false"/>
          <w:i w:val="false"/>
          <w:color w:val="ff0000"/>
          <w:sz w:val="28"/>
        </w:rPr>
        <w:t xml:space="preserve"> (алғаш ресми жарияланған күнінен кейін күнтізбелік жиырма бір күн өткен соң қолданысқа енгізіледі) бұйрығымен.</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(мемлекеттік кірістер мекемесінің атауы)</w:t>
      </w:r>
    </w:p>
    <w:p>
      <w:pPr>
        <w:spacing w:after="0"/>
        <w:ind w:left="0"/>
        <w:jc w:val="both"/>
      </w:pPr>
      <w:r>
        <w:rPr>
          <w:rFonts w:ascii="Times New Roman"/>
          <w:b w:val="false"/>
          <w:i w:val="false"/>
          <w:color w:val="000000"/>
          <w:sz w:val="28"/>
        </w:rPr>
        <w:t>
      2.Осымен__________________________________________________________________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немесе салық</w:t>
      </w:r>
    </w:p>
    <w:p>
      <w:pPr>
        <w:spacing w:after="0"/>
        <w:ind w:left="0"/>
        <w:jc w:val="both"/>
      </w:pPr>
      <w:r>
        <w:rPr>
          <w:rFonts w:ascii="Times New Roman"/>
          <w:b w:val="false"/>
          <w:i w:val="false"/>
          <w:color w:val="000000"/>
          <w:sz w:val="28"/>
        </w:rPr>
        <w:t>
      төлеушінің атауы (салық агентінің)</w:t>
      </w:r>
    </w:p>
    <w:p>
      <w:pPr>
        <w:spacing w:after="0"/>
        <w:ind w:left="0"/>
        <w:jc w:val="both"/>
      </w:pPr>
      <w:r>
        <w:rPr>
          <w:rFonts w:ascii="Times New Roman"/>
          <w:b w:val="false"/>
          <w:i w:val="false"/>
          <w:color w:val="000000"/>
          <w:sz w:val="28"/>
        </w:rPr>
        <w:t xml:space="preserve">
      сәйкестендіру нөмірі (ЖСН/БСН) </w:t>
      </w:r>
    </w:p>
    <w:p>
      <w:pPr>
        <w:spacing w:after="0"/>
        <w:ind w:left="0"/>
        <w:jc w:val="both"/>
      </w:pPr>
      <w:r>
        <w:drawing>
          <wp:inline distT="0" distB="0" distL="0" distR="0">
            <wp:extent cx="21590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2159000" cy="19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салық төлеуші ретінде қызметті жүзеге асыруды бастағаны</w:t>
      </w:r>
    </w:p>
    <w:p>
      <w:pPr>
        <w:spacing w:after="0"/>
        <w:ind w:left="0"/>
        <w:jc w:val="both"/>
      </w:pPr>
      <w:r>
        <w:rPr>
          <w:rFonts w:ascii="Times New Roman"/>
          <w:b w:val="false"/>
          <w:i w:val="false"/>
          <w:color w:val="000000"/>
          <w:sz w:val="28"/>
        </w:rPr>
        <w:t>
      - хабарламада көрсетiлген объектiлер туралы мәлiметтер өзгергені</w:t>
      </w:r>
    </w:p>
    <w:p>
      <w:pPr>
        <w:spacing w:after="0"/>
        <w:ind w:left="0"/>
        <w:jc w:val="both"/>
      </w:pPr>
      <w:r>
        <w:rPr>
          <w:rFonts w:ascii="Times New Roman"/>
          <w:b w:val="false"/>
          <w:i w:val="false"/>
          <w:color w:val="000000"/>
          <w:sz w:val="28"/>
        </w:rPr>
        <w:t>
      - барлық салық салу объектілерін есептен шығару</w:t>
      </w:r>
    </w:p>
    <w:p>
      <w:pPr>
        <w:spacing w:after="0"/>
        <w:ind w:left="0"/>
        <w:jc w:val="both"/>
      </w:pPr>
      <w:r>
        <w:rPr>
          <w:rFonts w:ascii="Times New Roman"/>
          <w:b w:val="false"/>
          <w:i w:val="false"/>
          <w:color w:val="000000"/>
          <w:sz w:val="28"/>
        </w:rPr>
        <w:t xml:space="preserve">
      - салық төлеуші ретінде қызметті жүзеге асыруды тоқтатқаны, </w:t>
      </w:r>
    </w:p>
    <w:p>
      <w:pPr>
        <w:spacing w:after="0"/>
        <w:ind w:left="0"/>
        <w:jc w:val="both"/>
      </w:pPr>
      <w:r>
        <w:rPr>
          <w:rFonts w:ascii="Times New Roman"/>
          <w:b w:val="false"/>
          <w:i w:val="false"/>
          <w:color w:val="000000"/>
          <w:sz w:val="28"/>
        </w:rPr>
        <w:t>
      туралы хабарлайды:</w:t>
      </w:r>
    </w:p>
    <w:p>
      <w:pPr>
        <w:spacing w:after="0"/>
        <w:ind w:left="0"/>
        <w:jc w:val="both"/>
      </w:pPr>
      <w:r>
        <w:rPr>
          <w:rFonts w:ascii="Times New Roman"/>
          <w:b w:val="false"/>
          <w:i w:val="false"/>
          <w:color w:val="000000"/>
          <w:sz w:val="28"/>
        </w:rPr>
        <w:t>
      3. Объектілерді енгізу (шығару) күні: __ __ ______ -дан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Ұтыссыз ойын автоматтарын, ойынға арналған жеке компьютерлерді, ойын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жолдарын, карталарды, бильярд үстелдерін пайдала отырып жекелеген қызмет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түрлерін жүзеге асыратын салық төлеуші ретінде қызметті бастағаны немесе</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тоқтатқаны туралы хабарландыруға қосымша</w:t>
      </w:r>
    </w:p>
    <w:p>
      <w:pPr>
        <w:spacing w:after="0"/>
        <w:ind w:left="0"/>
        <w:jc w:val="both"/>
      </w:pPr>
      <w:r>
        <w:rPr>
          <w:rFonts w:ascii="Times New Roman"/>
          <w:b w:val="false"/>
          <w:i w:val="false"/>
          <w:color w:val="000000"/>
          <w:sz w:val="28"/>
        </w:rPr>
        <w:t>
      Салық төлеуші туралы мәліметтер:</w:t>
      </w:r>
    </w:p>
    <w:p>
      <w:pPr>
        <w:spacing w:after="0"/>
        <w:ind w:left="0"/>
        <w:jc w:val="both"/>
      </w:pPr>
      <w:r>
        <w:rPr>
          <w:rFonts w:ascii="Times New Roman"/>
          <w:b w:val="false"/>
          <w:i w:val="false"/>
          <w:color w:val="000000"/>
          <w:sz w:val="28"/>
        </w:rPr>
        <w:t xml:space="preserve">
      1. сәйкестендіру нөмірі (ЖСН/БСН) </w:t>
      </w:r>
    </w:p>
    <w:p>
      <w:pPr>
        <w:spacing w:after="0"/>
        <w:ind w:left="0"/>
        <w:jc w:val="both"/>
      </w:pPr>
      <w:r>
        <w:drawing>
          <wp:inline distT="0" distB="0" distL="0" distR="0">
            <wp:extent cx="21590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2159000" cy="19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2.Ойын мекемесінің атауы _________________________________</w:t>
      </w:r>
    </w:p>
    <w:p>
      <w:pPr>
        <w:spacing w:after="0"/>
        <w:ind w:left="0"/>
        <w:jc w:val="both"/>
      </w:pPr>
      <w:r>
        <w:rPr>
          <w:rFonts w:ascii="Times New Roman"/>
          <w:b w:val="false"/>
          <w:i w:val="false"/>
          <w:color w:val="000000"/>
          <w:sz w:val="28"/>
        </w:rPr>
        <w:t>
      3.Ойын мекемесінің (стационарлык орны) орналасқан орны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А. облыс ________________________________________________________________________</w:t>
      </w:r>
    </w:p>
    <w:p>
      <w:pPr>
        <w:spacing w:after="0"/>
        <w:ind w:left="0"/>
        <w:jc w:val="both"/>
      </w:pPr>
      <w:r>
        <w:rPr>
          <w:rFonts w:ascii="Times New Roman"/>
          <w:b w:val="false"/>
          <w:i w:val="false"/>
          <w:color w:val="000000"/>
          <w:sz w:val="28"/>
        </w:rPr>
        <w:t>
      В. қала немесе аудан ______________________________________________________________</w:t>
      </w:r>
    </w:p>
    <w:p>
      <w:pPr>
        <w:spacing w:after="0"/>
        <w:ind w:left="0"/>
        <w:jc w:val="both"/>
      </w:pPr>
      <w:r>
        <w:rPr>
          <w:rFonts w:ascii="Times New Roman"/>
          <w:b w:val="false"/>
          <w:i w:val="false"/>
          <w:color w:val="000000"/>
          <w:sz w:val="28"/>
        </w:rPr>
        <w:t>
      С. көше _________________________________________________________________________</w:t>
      </w:r>
    </w:p>
    <w:p>
      <w:pPr>
        <w:spacing w:after="0"/>
        <w:ind w:left="0"/>
        <w:jc w:val="both"/>
      </w:pPr>
      <w:r>
        <w:rPr>
          <w:rFonts w:ascii="Times New Roman"/>
          <w:b w:val="false"/>
          <w:i w:val="false"/>
          <w:color w:val="000000"/>
          <w:sz w:val="28"/>
        </w:rPr>
        <w:t>
      D. үйдің нөмері ___ пәтер (қызмет орны) ___</w:t>
      </w:r>
    </w:p>
    <w:p>
      <w:pPr>
        <w:spacing w:after="0"/>
        <w:ind w:left="0"/>
        <w:jc w:val="both"/>
      </w:pPr>
      <w:r>
        <w:rPr>
          <w:rFonts w:ascii="Times New Roman"/>
          <w:b w:val="false"/>
          <w:i w:val="false"/>
          <w:color w:val="000000"/>
          <w:sz w:val="28"/>
        </w:rPr>
        <w:t>
      Салық салу объектілері туралы мәліметтер:</w:t>
      </w:r>
    </w:p>
    <w:p>
      <w:pPr>
        <w:spacing w:after="0"/>
        <w:ind w:left="0"/>
        <w:jc w:val="both"/>
      </w:pPr>
      <w:r>
        <w:rPr>
          <w:rFonts w:ascii="Times New Roman"/>
          <w:b w:val="false"/>
          <w:i w:val="false"/>
          <w:color w:val="000000"/>
          <w:sz w:val="28"/>
        </w:rPr>
        <w:t xml:space="preserve">
      4. Салық салу объектісі </w:t>
      </w:r>
    </w:p>
    <w:p>
      <w:pPr>
        <w:spacing w:after="0"/>
        <w:ind w:left="0"/>
        <w:jc w:val="both"/>
      </w:pPr>
      <w:r>
        <w:rPr>
          <w:rFonts w:ascii="Times New Roman"/>
          <w:b w:val="false"/>
          <w:i w:val="false"/>
          <w:color w:val="000000"/>
          <w:sz w:val="28"/>
        </w:rPr>
        <w:t>
      А. бiр ойыншымен ойын өткiзуге арналған ұтыссыз ойын автоматы салық салу объектілердің</w:t>
      </w:r>
    </w:p>
    <w:p>
      <w:pPr>
        <w:spacing w:after="0"/>
        <w:ind w:left="0"/>
        <w:jc w:val="both"/>
      </w:pPr>
      <w:r>
        <w:rPr>
          <w:rFonts w:ascii="Times New Roman"/>
          <w:b w:val="false"/>
          <w:i w:val="false"/>
          <w:color w:val="000000"/>
          <w:sz w:val="28"/>
        </w:rPr>
        <w:t>
      жалпы саны __________</w:t>
      </w:r>
    </w:p>
    <w:p>
      <w:pPr>
        <w:spacing w:after="0"/>
        <w:ind w:left="0"/>
        <w:jc w:val="both"/>
      </w:pPr>
      <w:r>
        <w:rPr>
          <w:rFonts w:ascii="Times New Roman"/>
          <w:b w:val="false"/>
          <w:i w:val="false"/>
          <w:color w:val="000000"/>
          <w:sz w:val="28"/>
        </w:rPr>
        <w:t>
      В. бiреуден артық ойыншылардың қатысуымен ойын өткiзуге арналған ұтыссыз ойын</w:t>
      </w:r>
    </w:p>
    <w:p>
      <w:pPr>
        <w:spacing w:after="0"/>
        <w:ind w:left="0"/>
        <w:jc w:val="both"/>
      </w:pPr>
      <w:r>
        <w:rPr>
          <w:rFonts w:ascii="Times New Roman"/>
          <w:b w:val="false"/>
          <w:i w:val="false"/>
          <w:color w:val="000000"/>
          <w:sz w:val="28"/>
        </w:rPr>
        <w:t xml:space="preserve">
      автоматы ____________________ </w:t>
      </w:r>
    </w:p>
    <w:p>
      <w:pPr>
        <w:spacing w:after="0"/>
        <w:ind w:left="0"/>
        <w:jc w:val="both"/>
      </w:pPr>
      <w:r>
        <w:rPr>
          <w:rFonts w:ascii="Times New Roman"/>
          <w:b w:val="false"/>
          <w:i w:val="false"/>
          <w:color w:val="000000"/>
          <w:sz w:val="28"/>
        </w:rPr>
        <w:t>
      С. ойын өткiзу үшiн пайдаланылатын жеке компьютер салық салу объектілердің жалпы саны</w:t>
      </w:r>
    </w:p>
    <w:p>
      <w:pPr>
        <w:spacing w:after="0"/>
        <w:ind w:left="0"/>
        <w:jc w:val="both"/>
      </w:pPr>
      <w:r>
        <w:rPr>
          <w:rFonts w:ascii="Times New Roman"/>
          <w:b w:val="false"/>
          <w:i w:val="false"/>
          <w:color w:val="000000"/>
          <w:sz w:val="28"/>
        </w:rPr>
        <w:t>
      __________________</w:t>
      </w:r>
    </w:p>
    <w:p>
      <w:pPr>
        <w:spacing w:after="0"/>
        <w:ind w:left="0"/>
        <w:jc w:val="both"/>
      </w:pPr>
      <w:r>
        <w:rPr>
          <w:rFonts w:ascii="Times New Roman"/>
          <w:b w:val="false"/>
          <w:i w:val="false"/>
          <w:color w:val="000000"/>
          <w:sz w:val="28"/>
        </w:rPr>
        <w:t>
      D. ойын жолы____________________________________________________________________</w:t>
      </w:r>
    </w:p>
    <w:p>
      <w:pPr>
        <w:spacing w:after="0"/>
        <w:ind w:left="0"/>
        <w:jc w:val="both"/>
      </w:pPr>
      <w:r>
        <w:rPr>
          <w:rFonts w:ascii="Times New Roman"/>
          <w:b w:val="false"/>
          <w:i w:val="false"/>
          <w:color w:val="000000"/>
          <w:sz w:val="28"/>
        </w:rPr>
        <w:t>
      Е. Карт__________________________________________________________________________</w:t>
      </w:r>
    </w:p>
    <w:p>
      <w:pPr>
        <w:spacing w:after="0"/>
        <w:ind w:left="0"/>
        <w:jc w:val="both"/>
      </w:pPr>
      <w:r>
        <w:rPr>
          <w:rFonts w:ascii="Times New Roman"/>
          <w:b w:val="false"/>
          <w:i w:val="false"/>
          <w:color w:val="000000"/>
          <w:sz w:val="28"/>
        </w:rPr>
        <w:t>
      F. бильярд үстелi _________________________________________________________________</w:t>
      </w:r>
    </w:p>
    <w:p>
      <w:pPr>
        <w:spacing w:after="0"/>
        <w:ind w:left="0"/>
        <w:jc w:val="both"/>
      </w:pPr>
      <w:r>
        <w:rPr>
          <w:rFonts w:ascii="Times New Roman"/>
          <w:b w:val="false"/>
          <w:i w:val="false"/>
          <w:color w:val="000000"/>
          <w:sz w:val="28"/>
        </w:rPr>
        <w:t>
      Жер пайдалану құқығын куәландыратын құжаттар туралы мәліметтер:</w:t>
      </w:r>
    </w:p>
    <w:p>
      <w:pPr>
        <w:spacing w:after="0"/>
        <w:ind w:left="0"/>
        <w:jc w:val="both"/>
      </w:pPr>
      <w:r>
        <w:rPr>
          <w:rFonts w:ascii="Times New Roman"/>
          <w:b w:val="false"/>
          <w:i w:val="false"/>
          <w:color w:val="000000"/>
          <w:sz w:val="28"/>
        </w:rPr>
        <w:t>
      5. Жер учаскесіне меншік құқығы (жерді тұрақты пайдалану құқығы) актісінде көрсетілген</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А. актінің берілген күні ____________________________________________________________</w:t>
      </w:r>
    </w:p>
    <w:p>
      <w:pPr>
        <w:spacing w:after="0"/>
        <w:ind w:left="0"/>
        <w:jc w:val="both"/>
      </w:pPr>
      <w:r>
        <w:rPr>
          <w:rFonts w:ascii="Times New Roman"/>
          <w:b w:val="false"/>
          <w:i w:val="false"/>
          <w:color w:val="000000"/>
          <w:sz w:val="28"/>
        </w:rPr>
        <w:t>
      В. актінің номірі _________________________________________________________________</w:t>
      </w:r>
    </w:p>
    <w:p>
      <w:pPr>
        <w:spacing w:after="0"/>
        <w:ind w:left="0"/>
        <w:jc w:val="both"/>
      </w:pPr>
      <w:r>
        <w:rPr>
          <w:rFonts w:ascii="Times New Roman"/>
          <w:b w:val="false"/>
          <w:i w:val="false"/>
          <w:color w:val="000000"/>
          <w:sz w:val="28"/>
        </w:rPr>
        <w:t>
      С. ойын мекемесі орналасқан жер учаскесінің ауданы, шаршы м._________________________</w:t>
      </w:r>
    </w:p>
    <w:p>
      <w:pPr>
        <w:spacing w:after="0"/>
        <w:ind w:left="0"/>
        <w:jc w:val="both"/>
      </w:pPr>
      <w:r>
        <w:rPr>
          <w:rFonts w:ascii="Times New Roman"/>
          <w:b w:val="false"/>
          <w:i w:val="false"/>
          <w:color w:val="000000"/>
          <w:sz w:val="28"/>
        </w:rPr>
        <w:t>
      D. жер учаскесінің кадастрлық номірі ________________________________________________</w:t>
      </w:r>
    </w:p>
    <w:p>
      <w:pPr>
        <w:spacing w:after="0"/>
        <w:ind w:left="0"/>
        <w:jc w:val="both"/>
      </w:pPr>
      <w:r>
        <w:rPr>
          <w:rFonts w:ascii="Times New Roman"/>
          <w:b w:val="false"/>
          <w:i w:val="false"/>
          <w:color w:val="000000"/>
          <w:sz w:val="28"/>
        </w:rPr>
        <w:t>
      6. Жер учаскесін уақытша пайдалану туралы шартта көрсетілген мәліметтер:</w:t>
      </w:r>
    </w:p>
    <w:p>
      <w:pPr>
        <w:spacing w:after="0"/>
        <w:ind w:left="0"/>
        <w:jc w:val="both"/>
      </w:pPr>
      <w:r>
        <w:rPr>
          <w:rFonts w:ascii="Times New Roman"/>
          <w:b w:val="false"/>
          <w:i w:val="false"/>
          <w:color w:val="000000"/>
          <w:sz w:val="28"/>
        </w:rPr>
        <w:t xml:space="preserve">
      А. жер пайдалану түрі өтелетін </w:t>
      </w:r>
    </w:p>
    <w:p>
      <w:pPr>
        <w:spacing w:after="0"/>
        <w:ind w:left="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254000" cy="228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өтеусіз </w:t>
      </w:r>
    </w:p>
    <w:p>
      <w:pPr>
        <w:spacing w:after="0"/>
        <w:ind w:left="0"/>
        <w:jc w:val="both"/>
      </w:pPr>
      <w:r>
        <w:drawing>
          <wp:inline distT="0" distB="0" distL="0" distR="0">
            <wp:extent cx="2540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254000" cy="22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В. шартты жасасу күні ____________________________________________________________</w:t>
      </w:r>
    </w:p>
    <w:p>
      <w:pPr>
        <w:spacing w:after="0"/>
        <w:ind w:left="0"/>
        <w:jc w:val="both"/>
      </w:pPr>
      <w:r>
        <w:rPr>
          <w:rFonts w:ascii="Times New Roman"/>
          <w:b w:val="false"/>
          <w:i w:val="false"/>
          <w:color w:val="000000"/>
          <w:sz w:val="28"/>
        </w:rPr>
        <w:t>
      С. шарттың қолданыс мерзімі ______________ ден __________ дейін</w:t>
      </w:r>
    </w:p>
    <w:p>
      <w:pPr>
        <w:spacing w:after="0"/>
        <w:ind w:left="0"/>
        <w:jc w:val="both"/>
      </w:pPr>
      <w:r>
        <w:rPr>
          <w:rFonts w:ascii="Times New Roman"/>
          <w:b w:val="false"/>
          <w:i w:val="false"/>
          <w:color w:val="000000"/>
          <w:sz w:val="28"/>
        </w:rPr>
        <w:t>
      D. шарттың нөмірі ___________________________________</w:t>
      </w:r>
    </w:p>
    <w:p>
      <w:pPr>
        <w:spacing w:after="0"/>
        <w:ind w:left="0"/>
        <w:jc w:val="both"/>
      </w:pPr>
      <w:r>
        <w:rPr>
          <w:rFonts w:ascii="Times New Roman"/>
          <w:b w:val="false"/>
          <w:i w:val="false"/>
          <w:color w:val="000000"/>
          <w:sz w:val="28"/>
        </w:rPr>
        <w:t>
      E. ойын мекемесі орналасқан жер учаскесінің ауданы, шаршы м. _________________________</w:t>
      </w:r>
    </w:p>
    <w:p>
      <w:pPr>
        <w:spacing w:after="0"/>
        <w:ind w:left="0"/>
        <w:jc w:val="both"/>
      </w:pPr>
      <w:r>
        <w:rPr>
          <w:rFonts w:ascii="Times New Roman"/>
          <w:b w:val="false"/>
          <w:i w:val="false"/>
          <w:color w:val="000000"/>
          <w:sz w:val="28"/>
        </w:rPr>
        <w:t>
      F. жер учаскесінің кадастрлық нөмірі ________________________________________________</w:t>
      </w:r>
    </w:p>
    <w:p>
      <w:pPr>
        <w:spacing w:after="0"/>
        <w:ind w:left="0"/>
        <w:jc w:val="both"/>
      </w:pPr>
      <w:r>
        <w:rPr>
          <w:rFonts w:ascii="Times New Roman"/>
          <w:b w:val="false"/>
          <w:i w:val="false"/>
          <w:color w:val="000000"/>
          <w:sz w:val="28"/>
        </w:rPr>
        <w:t>
      G. жалға берушінің ЖСН/БСН: _____________________________________________________</w:t>
      </w:r>
    </w:p>
    <w:p>
      <w:pPr>
        <w:spacing w:after="0"/>
        <w:ind w:left="0"/>
        <w:jc w:val="both"/>
      </w:pPr>
      <w:r>
        <w:rPr>
          <w:rFonts w:ascii="Times New Roman"/>
          <w:b w:val="false"/>
          <w:i w:val="false"/>
          <w:color w:val="000000"/>
          <w:sz w:val="28"/>
        </w:rPr>
        <w:t>
      H.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атауы:______________________________________</w:t>
      </w:r>
    </w:p>
    <w:p>
      <w:pPr>
        <w:spacing w:after="0"/>
        <w:ind w:left="0"/>
        <w:jc w:val="both"/>
      </w:pPr>
      <w:r>
        <w:rPr>
          <w:rFonts w:ascii="Times New Roman"/>
          <w:b w:val="false"/>
          <w:i w:val="false"/>
          <w:color w:val="000000"/>
          <w:sz w:val="28"/>
        </w:rPr>
        <w:t>
      Жылжымайтын мүлікке құқықты куәландыратын құжаттар туралы мәліметтер:</w:t>
      </w:r>
    </w:p>
    <w:p>
      <w:pPr>
        <w:spacing w:after="0"/>
        <w:ind w:left="0"/>
        <w:jc w:val="both"/>
      </w:pPr>
      <w:r>
        <w:rPr>
          <w:rFonts w:ascii="Times New Roman"/>
          <w:b w:val="false"/>
          <w:i w:val="false"/>
          <w:color w:val="000000"/>
          <w:sz w:val="28"/>
        </w:rPr>
        <w:t>
      7. Жылжымайтын мүлікке құқықтарды мемлекеттік тіркеу туралы куәлікте көрсетілген</w:t>
      </w:r>
    </w:p>
    <w:p>
      <w:pPr>
        <w:spacing w:after="0"/>
        <w:ind w:left="0"/>
        <w:jc w:val="both"/>
      </w:pPr>
      <w:r>
        <w:rPr>
          <w:rFonts w:ascii="Times New Roman"/>
          <w:b w:val="false"/>
          <w:i w:val="false"/>
          <w:color w:val="000000"/>
          <w:sz w:val="28"/>
        </w:rPr>
        <w:t>
      мәліметтер:</w:t>
      </w:r>
    </w:p>
    <w:p>
      <w:pPr>
        <w:spacing w:after="0"/>
        <w:ind w:left="0"/>
        <w:jc w:val="both"/>
      </w:pPr>
      <w:r>
        <w:rPr>
          <w:rFonts w:ascii="Times New Roman"/>
          <w:b w:val="false"/>
          <w:i w:val="false"/>
          <w:color w:val="000000"/>
          <w:sz w:val="28"/>
        </w:rPr>
        <w:t>
      А. куәліктің берілген күні __________________________________________________________</w:t>
      </w:r>
    </w:p>
    <w:p>
      <w:pPr>
        <w:spacing w:after="0"/>
        <w:ind w:left="0"/>
        <w:jc w:val="both"/>
      </w:pPr>
      <w:r>
        <w:rPr>
          <w:rFonts w:ascii="Times New Roman"/>
          <w:b w:val="false"/>
          <w:i w:val="false"/>
          <w:color w:val="000000"/>
          <w:sz w:val="28"/>
        </w:rPr>
        <w:t>
      В. куәліктің нөмірі ________________________________________________________________</w:t>
      </w:r>
    </w:p>
    <w:p>
      <w:pPr>
        <w:spacing w:after="0"/>
        <w:ind w:left="0"/>
        <w:jc w:val="both"/>
      </w:pPr>
      <w:r>
        <w:rPr>
          <w:rFonts w:ascii="Times New Roman"/>
          <w:b w:val="false"/>
          <w:i w:val="false"/>
          <w:color w:val="000000"/>
          <w:sz w:val="28"/>
        </w:rPr>
        <w:t>
      С. жылжымайтын мүліктің ауданы, шаршы м. _________________________________________</w:t>
      </w:r>
    </w:p>
    <w:p>
      <w:pPr>
        <w:spacing w:after="0"/>
        <w:ind w:left="0"/>
        <w:jc w:val="both"/>
      </w:pPr>
      <w:r>
        <w:rPr>
          <w:rFonts w:ascii="Times New Roman"/>
          <w:b w:val="false"/>
          <w:i w:val="false"/>
          <w:color w:val="000000"/>
          <w:sz w:val="28"/>
        </w:rPr>
        <w:t>
      8. Жылжымайтын мүлікті жалға алу шартында көрсетілген мәліметтер:</w:t>
      </w:r>
    </w:p>
    <w:p>
      <w:pPr>
        <w:spacing w:after="0"/>
        <w:ind w:left="0"/>
        <w:jc w:val="both"/>
      </w:pPr>
      <w:r>
        <w:rPr>
          <w:rFonts w:ascii="Times New Roman"/>
          <w:b w:val="false"/>
          <w:i w:val="false"/>
          <w:color w:val="000000"/>
          <w:sz w:val="28"/>
        </w:rPr>
        <w:t>
      А. жалға алу шартының жасалған күні _______________________________________________</w:t>
      </w:r>
    </w:p>
    <w:p>
      <w:pPr>
        <w:spacing w:after="0"/>
        <w:ind w:left="0"/>
        <w:jc w:val="both"/>
      </w:pPr>
      <w:r>
        <w:rPr>
          <w:rFonts w:ascii="Times New Roman"/>
          <w:b w:val="false"/>
          <w:i w:val="false"/>
          <w:color w:val="000000"/>
          <w:sz w:val="28"/>
        </w:rPr>
        <w:t>
      В. жалға алу шартының қолданыс мерзімі __________ ден _________ дейін</w:t>
      </w:r>
    </w:p>
    <w:p>
      <w:pPr>
        <w:spacing w:after="0"/>
        <w:ind w:left="0"/>
        <w:jc w:val="both"/>
      </w:pPr>
      <w:r>
        <w:rPr>
          <w:rFonts w:ascii="Times New Roman"/>
          <w:b w:val="false"/>
          <w:i w:val="false"/>
          <w:color w:val="000000"/>
          <w:sz w:val="28"/>
        </w:rPr>
        <w:t>
      С. шарттың нөмірі ________________________________________________________________</w:t>
      </w:r>
    </w:p>
    <w:p>
      <w:pPr>
        <w:spacing w:after="0"/>
        <w:ind w:left="0"/>
        <w:jc w:val="both"/>
      </w:pPr>
      <w:r>
        <w:rPr>
          <w:rFonts w:ascii="Times New Roman"/>
          <w:b w:val="false"/>
          <w:i w:val="false"/>
          <w:color w:val="000000"/>
          <w:sz w:val="28"/>
        </w:rPr>
        <w:t>
      D. жалға алу ауданы, шаршы м. _____________________________________________________</w:t>
      </w:r>
    </w:p>
    <w:p>
      <w:pPr>
        <w:spacing w:after="0"/>
        <w:ind w:left="0"/>
        <w:jc w:val="both"/>
      </w:pPr>
      <w:r>
        <w:rPr>
          <w:rFonts w:ascii="Times New Roman"/>
          <w:b w:val="false"/>
          <w:i w:val="false"/>
          <w:color w:val="000000"/>
          <w:sz w:val="28"/>
        </w:rPr>
        <w:t>
      E. жалға берушінің ЖСН/БСН ______________________________________________________</w:t>
      </w:r>
    </w:p>
    <w:p>
      <w:pPr>
        <w:spacing w:after="0"/>
        <w:ind w:left="0"/>
        <w:jc w:val="both"/>
      </w:pPr>
      <w:r>
        <w:rPr>
          <w:rFonts w:ascii="Times New Roman"/>
          <w:b w:val="false"/>
          <w:i w:val="false"/>
          <w:color w:val="000000"/>
          <w:sz w:val="28"/>
        </w:rPr>
        <w:t>
      F. жалға берушінің тегі, аты, әкесінің аты (егер ол жеке басын куәландыратын құжатта</w:t>
      </w:r>
    </w:p>
    <w:p>
      <w:pPr>
        <w:spacing w:after="0"/>
        <w:ind w:left="0"/>
        <w:jc w:val="both"/>
      </w:pPr>
      <w:r>
        <w:rPr>
          <w:rFonts w:ascii="Times New Roman"/>
          <w:b w:val="false"/>
          <w:i w:val="false"/>
          <w:color w:val="000000"/>
          <w:sz w:val="28"/>
        </w:rPr>
        <w:t>
      көрсетілсе) немесе атауы: 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9.Осы хабарламаны бере отырып, өтініш беруші:</w:t>
      </w:r>
    </w:p>
    <w:p>
      <w:pPr>
        <w:spacing w:after="0"/>
        <w:ind w:left="0"/>
        <w:jc w:val="both"/>
      </w:pPr>
      <w:r>
        <w:rPr>
          <w:rFonts w:ascii="Times New Roman"/>
          <w:b w:val="false"/>
          <w:i w:val="false"/>
          <w:color w:val="000000"/>
          <w:sz w:val="28"/>
        </w:rPr>
        <w:t>
      хабарламада көрсетілген деректер ресми болып табылатындығын және оларға қызметті</w:t>
      </w:r>
    </w:p>
    <w:p>
      <w:pPr>
        <w:spacing w:after="0"/>
        <w:ind w:left="0"/>
        <w:jc w:val="both"/>
      </w:pPr>
      <w:r>
        <w:rPr>
          <w:rFonts w:ascii="Times New Roman"/>
          <w:b w:val="false"/>
          <w:i w:val="false"/>
          <w:color w:val="000000"/>
          <w:sz w:val="28"/>
        </w:rPr>
        <w:t>
      немесе іс-қимылды жүзеге асыру мәселелері бойынша кез-келген ақпарат жолдануы мүмкіндігін;</w:t>
      </w:r>
    </w:p>
    <w:p>
      <w:pPr>
        <w:spacing w:after="0"/>
        <w:ind w:left="0"/>
        <w:jc w:val="both"/>
      </w:pPr>
      <w:r>
        <w:rPr>
          <w:rFonts w:ascii="Times New Roman"/>
          <w:b w:val="false"/>
          <w:i w:val="false"/>
          <w:color w:val="000000"/>
          <w:sz w:val="28"/>
        </w:rPr>
        <w:t>
      өтініш берушіге мәлімделген қызметтің түрімен немесе жекелеген іс-қимылдармен</w:t>
      </w:r>
    </w:p>
    <w:p>
      <w:pPr>
        <w:spacing w:after="0"/>
        <w:ind w:left="0"/>
        <w:jc w:val="both"/>
      </w:pPr>
      <w:r>
        <w:rPr>
          <w:rFonts w:ascii="Times New Roman"/>
          <w:b w:val="false"/>
          <w:i w:val="false"/>
          <w:color w:val="000000"/>
          <w:sz w:val="28"/>
        </w:rPr>
        <w:t>
      айналысуға сот тыйым салмайды;</w:t>
      </w:r>
    </w:p>
    <w:p>
      <w:pPr>
        <w:spacing w:after="0"/>
        <w:ind w:left="0"/>
        <w:jc w:val="both"/>
      </w:pPr>
      <w:r>
        <w:rPr>
          <w:rFonts w:ascii="Times New Roman"/>
          <w:b w:val="false"/>
          <w:i w:val="false"/>
          <w:color w:val="000000"/>
          <w:sz w:val="28"/>
        </w:rPr>
        <w:t>
      қоса берілген құжаттардың барлығы шындыққа сәйкес келетіндігін және жарамды</w:t>
      </w:r>
    </w:p>
    <w:p>
      <w:pPr>
        <w:spacing w:after="0"/>
        <w:ind w:left="0"/>
        <w:jc w:val="both"/>
      </w:pPr>
      <w:r>
        <w:rPr>
          <w:rFonts w:ascii="Times New Roman"/>
          <w:b w:val="false"/>
          <w:i w:val="false"/>
          <w:color w:val="000000"/>
          <w:sz w:val="28"/>
        </w:rPr>
        <w:t>
      болып табылатындығын растайды;</w:t>
      </w:r>
    </w:p>
    <w:p>
      <w:pPr>
        <w:spacing w:after="0"/>
        <w:ind w:left="0"/>
        <w:jc w:val="both"/>
      </w:pPr>
      <w:r>
        <w:rPr>
          <w:rFonts w:ascii="Times New Roman"/>
          <w:b w:val="false"/>
          <w:i w:val="false"/>
          <w:color w:val="000000"/>
          <w:sz w:val="28"/>
        </w:rPr>
        <w:t>
      өтініш беруші қызметті немесе іс-қимылды жүзеге асыруды бастағанға дейін одан</w:t>
      </w:r>
    </w:p>
    <w:p>
      <w:pPr>
        <w:spacing w:after="0"/>
        <w:ind w:left="0"/>
        <w:jc w:val="both"/>
      </w:pPr>
      <w:r>
        <w:rPr>
          <w:rFonts w:ascii="Times New Roman"/>
          <w:b w:val="false"/>
          <w:i w:val="false"/>
          <w:color w:val="000000"/>
          <w:sz w:val="28"/>
        </w:rPr>
        <w:t xml:space="preserve">
      әрі де орындау үшін міндетті Қазақстан Республикасы заңнамасының талаптарын сақтауды қамтамасыз етеді. </w:t>
      </w:r>
    </w:p>
    <w:p>
      <w:pPr>
        <w:spacing w:after="0"/>
        <w:ind w:left="0"/>
        <w:jc w:val="both"/>
      </w:pPr>
      <w:r>
        <w:rPr>
          <w:rFonts w:ascii="Times New Roman"/>
          <w:b w:val="false"/>
          <w:i w:val="false"/>
          <w:color w:val="000000"/>
          <w:sz w:val="28"/>
        </w:rPr>
        <w:t>
      10.Өтініш беруші_____________________________________ ___________________</w:t>
      </w:r>
    </w:p>
    <w:p>
      <w:pPr>
        <w:spacing w:after="0"/>
        <w:ind w:left="0"/>
        <w:jc w:val="both"/>
      </w:pPr>
      <w:r>
        <w:rPr>
          <w:rFonts w:ascii="Times New Roman"/>
          <w:b w:val="false"/>
          <w:i w:val="false"/>
          <w:color w:val="000000"/>
          <w:sz w:val="28"/>
        </w:rPr>
        <w:t>
      тегі, аты, әкесінің аты (егер ол жеке басын            (қолы)</w:t>
      </w:r>
    </w:p>
    <w:p>
      <w:pPr>
        <w:spacing w:after="0"/>
        <w:ind w:left="0"/>
        <w:jc w:val="both"/>
      </w:pPr>
      <w:r>
        <w:rPr>
          <w:rFonts w:ascii="Times New Roman"/>
          <w:b w:val="false"/>
          <w:i w:val="false"/>
          <w:color w:val="000000"/>
          <w:sz w:val="28"/>
        </w:rPr>
        <w:t>
      куәландыратын құжатта көрсетілсе)</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Берілген күні және уақыты: 20__ жылғы "___" _________ "__" сағ "__" мин</w:t>
      </w:r>
    </w:p>
    <w:p>
      <w:pPr>
        <w:spacing w:after="0"/>
        <w:ind w:left="0"/>
        <w:jc w:val="both"/>
      </w:pPr>
      <w:r>
        <w:rPr>
          <w:rFonts w:ascii="Times New Roman"/>
          <w:b w:val="false"/>
          <w:i w:val="false"/>
          <w:color w:val="000000"/>
          <w:sz w:val="28"/>
        </w:rPr>
        <w:t>
      11. Пошта штемпелінің күні:20__ жылғы "___" __________</w:t>
      </w:r>
    </w:p>
    <w:p>
      <w:pPr>
        <w:spacing w:after="0"/>
        <w:ind w:left="0"/>
        <w:jc w:val="both"/>
      </w:pPr>
      <w:r>
        <w:rPr>
          <w:rFonts w:ascii="Times New Roman"/>
          <w:b w:val="false"/>
          <w:i w:val="false"/>
          <w:color w:val="000000"/>
          <w:sz w:val="28"/>
        </w:rPr>
        <w:t>
      (хабарлама пошта арқылы тапсырылған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Тауарлардың электрондық саудасы – жекелеген қызмет түрлерін жүзеге асыратын салық төлеуші ретінде қызметті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3-10-қосымшамен толықтырылды – ҚР Ұлттық экономика министрінің м.а. 27.02.2018 </w:t>
      </w:r>
      <w:r>
        <w:rPr>
          <w:rFonts w:ascii="Times New Roman"/>
          <w:b w:val="false"/>
          <w:i w:val="false"/>
          <w:color w:val="ff0000"/>
          <w:sz w:val="28"/>
        </w:rPr>
        <w:t>№ 83</w:t>
      </w:r>
      <w:r>
        <w:rPr>
          <w:rFonts w:ascii="Times New Roman"/>
          <w:b w:val="false"/>
          <w:i w:val="false"/>
          <w:color w:val="ff0000"/>
          <w:sz w:val="28"/>
        </w:rPr>
        <w:t xml:space="preserve"> (алғаш ресми жарияланған күннен бастап қолданысқа енгізіледі); жаңа редакцияда - 30.07.2021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xml:space="preserve">
      1. 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Өтініш берушінің деректері</w:t>
      </w:r>
    </w:p>
    <w:p>
      <w:pPr>
        <w:spacing w:after="0"/>
        <w:ind w:left="0"/>
        <w:jc w:val="both"/>
      </w:pPr>
      <w:r>
        <w:rPr>
          <w:rFonts w:ascii="Times New Roman"/>
          <w:b w:val="false"/>
          <w:i w:val="false"/>
          <w:color w:val="000000"/>
          <w:sz w:val="28"/>
        </w:rPr>
        <w:t>
      2. ЖСН/БСН_________________________________________________</w:t>
      </w:r>
    </w:p>
    <w:p>
      <w:pPr>
        <w:spacing w:after="0"/>
        <w:ind w:left="0"/>
        <w:jc w:val="both"/>
      </w:pPr>
      <w:r>
        <w:rPr>
          <w:rFonts w:ascii="Times New Roman"/>
          <w:b w:val="false"/>
          <w:i w:val="false"/>
          <w:color w:val="000000"/>
          <w:sz w:val="28"/>
        </w:rPr>
        <w:t>
      3. Атауы____________________________________________________</w:t>
      </w:r>
    </w:p>
    <w:p>
      <w:pPr>
        <w:spacing w:after="0"/>
        <w:ind w:left="0"/>
        <w:jc w:val="both"/>
      </w:pPr>
      <w:r>
        <w:rPr>
          <w:rFonts w:ascii="Times New Roman"/>
          <w:b w:val="false"/>
          <w:i w:val="false"/>
          <w:color w:val="000000"/>
          <w:sz w:val="28"/>
        </w:rPr>
        <w:t xml:space="preserve">
      4. Орналасқан орны__________________________________________ </w:t>
      </w:r>
    </w:p>
    <w:p>
      <w:pPr>
        <w:spacing w:after="0"/>
        <w:ind w:left="0"/>
        <w:jc w:val="both"/>
      </w:pPr>
      <w:r>
        <w:rPr>
          <w:rFonts w:ascii="Times New Roman"/>
          <w:b w:val="false"/>
          <w:i w:val="false"/>
          <w:color w:val="000000"/>
          <w:sz w:val="28"/>
        </w:rPr>
        <w:t xml:space="preserve">
      (пошта индексі, облыс, қала, аудан, елдімекен, көшенің атауы, </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үйдің, ғимараттың нөмірі (тұрақты мекеме)</w:t>
      </w:r>
    </w:p>
    <w:p>
      <w:pPr>
        <w:spacing w:after="0"/>
        <w:ind w:left="0"/>
        <w:jc w:val="both"/>
      </w:pPr>
      <w:r>
        <w:rPr>
          <w:rFonts w:ascii="Times New Roman"/>
          <w:b w:val="false"/>
          <w:i w:val="false"/>
          <w:color w:val="000000"/>
          <w:sz w:val="28"/>
        </w:rPr>
        <w:t>
      5.</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vMerge w:val="restart"/>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электрондық сауданы жүзеге асыратын салық төлеушілер үшін</w:t>
            </w:r>
          </w:p>
        </w:tc>
      </w:tr>
      <w:tr>
        <w:trPr>
          <w:trHeight w:val="30" w:hRule="atLeast"/>
        </w:trPr>
        <w:tc>
          <w:tcPr>
            <w:tcW w:w="0" w:type="auto"/>
            <w:vMerge/>
            <w:tcBorders>
              <w:top w:val="nil"/>
            </w:tcBorders>
          </w:tc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0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190500" cy="241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20___жылғы_____________ "__" қызметінің басталғаны туралы</w:t>
            </w:r>
          </w:p>
          <w:p>
            <w:pPr>
              <w:spacing w:after="20"/>
              <w:ind w:left="20"/>
              <w:jc w:val="both"/>
            </w:pPr>
          </w:p>
          <w:p>
            <w:pPr>
              <w:spacing w:after="20"/>
              <w:ind w:left="20"/>
              <w:jc w:val="both"/>
            </w:pPr>
          </w:p>
          <w:p>
            <w:pPr>
              <w:spacing w:after="20"/>
              <w:ind w:left="20"/>
              <w:jc w:val="both"/>
            </w:pPr>
            <w:r>
              <w:drawing>
                <wp:inline distT="0" distB="0" distL="0" distR="0">
                  <wp:extent cx="190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190500" cy="241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20___жылғы_____________ "__" қызметінің тоқтатылғаны туралы</w:t>
            </w:r>
          </w:p>
          <w:p>
            <w:pPr>
              <w:spacing w:after="20"/>
              <w:ind w:left="20"/>
              <w:jc w:val="both"/>
            </w:pPr>
          </w:p>
          <w:p>
            <w:pPr>
              <w:spacing w:after="20"/>
              <w:ind w:left="20"/>
              <w:jc w:val="both"/>
            </w:pPr>
          </w:p>
          <w:p>
            <w:pPr>
              <w:spacing w:after="20"/>
              <w:ind w:left="20"/>
              <w:jc w:val="both"/>
            </w:pPr>
            <w:r>
              <w:drawing>
                <wp:inline distT="0" distB="0" distL="0" distR="0">
                  <wp:extent cx="190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190500" cy="241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20___жылғы_____________ "__" деректерінің өзгергені туралы хабарлайды</w:t>
            </w: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Тауарлардың электрондық саудасын жүзеге асыратын салық төлеушілер үшін қосымша мәліметтер:</w:t>
      </w:r>
    </w:p>
    <w:p>
      <w:pPr>
        <w:spacing w:after="0"/>
        <w:ind w:left="0"/>
        <w:jc w:val="both"/>
      </w:pPr>
      <w:r>
        <w:rPr>
          <w:rFonts w:ascii="Times New Roman"/>
          <w:b w:val="false"/>
          <w:i w:val="false"/>
          <w:color w:val="000000"/>
          <w:sz w:val="28"/>
        </w:rPr>
        <w:t>
      6.1. Электрондық пошта__________________________________________</w:t>
      </w:r>
    </w:p>
    <w:p>
      <w:pPr>
        <w:spacing w:after="0"/>
        <w:ind w:left="0"/>
        <w:jc w:val="both"/>
      </w:pPr>
      <w:r>
        <w:rPr>
          <w:rFonts w:ascii="Times New Roman"/>
          <w:b w:val="false"/>
          <w:i w:val="false"/>
          <w:color w:val="000000"/>
          <w:sz w:val="28"/>
        </w:rPr>
        <w:t>
      6.2. Телефондар_________________________________________________</w:t>
      </w:r>
    </w:p>
    <w:p>
      <w:pPr>
        <w:spacing w:after="0"/>
        <w:ind w:left="0"/>
        <w:jc w:val="both"/>
      </w:pPr>
      <w:r>
        <w:rPr>
          <w:rFonts w:ascii="Times New Roman"/>
          <w:b w:val="false"/>
          <w:i w:val="false"/>
          <w:color w:val="000000"/>
          <w:sz w:val="28"/>
        </w:rPr>
        <w:t xml:space="preserve">
      6.3. Қызмет жүзеге асырылып отырған мекен-жай(лар) _______________ </w:t>
      </w:r>
    </w:p>
    <w:p>
      <w:pPr>
        <w:spacing w:after="0"/>
        <w:ind w:left="0"/>
        <w:jc w:val="both"/>
      </w:pPr>
      <w:r>
        <w:rPr>
          <w:rFonts w:ascii="Times New Roman"/>
          <w:b w:val="false"/>
          <w:i w:val="false"/>
          <w:color w:val="000000"/>
          <w:sz w:val="28"/>
        </w:rPr>
        <w:t xml:space="preserve">
      (пошта индексі, </w:t>
      </w:r>
    </w:p>
    <w:p>
      <w:pPr>
        <w:spacing w:after="0"/>
        <w:ind w:left="0"/>
        <w:jc w:val="both"/>
      </w:pPr>
      <w:r>
        <w:rPr>
          <w:rFonts w:ascii="Times New Roman"/>
          <w:b w:val="false"/>
          <w:i w:val="false"/>
          <w:color w:val="000000"/>
          <w:sz w:val="28"/>
        </w:rPr>
        <w:t xml:space="preserve">
      _______________________________________________________________ </w:t>
      </w:r>
    </w:p>
    <w:p>
      <w:pPr>
        <w:spacing w:after="0"/>
        <w:ind w:left="0"/>
        <w:jc w:val="both"/>
      </w:pPr>
      <w:r>
        <w:rPr>
          <w:rFonts w:ascii="Times New Roman"/>
          <w:b w:val="false"/>
          <w:i w:val="false"/>
          <w:color w:val="000000"/>
          <w:sz w:val="28"/>
        </w:rPr>
        <w:t>
      облыс, қала, аудан, елді мекен, көшенің атауы, үй, ғимарат (стационарлық үй-жайдың) нөмірі)</w:t>
      </w:r>
    </w:p>
    <w:p>
      <w:pPr>
        <w:spacing w:after="0"/>
        <w:ind w:left="0"/>
        <w:jc w:val="both"/>
      </w:pPr>
      <w:r>
        <w:rPr>
          <w:rFonts w:ascii="Times New Roman"/>
          <w:b w:val="false"/>
          <w:i w:val="false"/>
          <w:color w:val="000000"/>
          <w:sz w:val="28"/>
        </w:rPr>
        <w:t>
      7. Осы хабарламаны бере отырып, өтініш беруші төмендегілерді қамтамасыз етеді:</w:t>
      </w:r>
    </w:p>
    <w:p>
      <w:pPr>
        <w:spacing w:after="0"/>
        <w:ind w:left="0"/>
        <w:jc w:val="both"/>
      </w:pPr>
      <w:r>
        <w:rPr>
          <w:rFonts w:ascii="Times New Roman"/>
          <w:b w:val="false"/>
          <w:i w:val="false"/>
          <w:color w:val="000000"/>
          <w:sz w:val="28"/>
        </w:rPr>
        <w:t>
      барлық көрсетілген деректер ресми болып табылады және көрсетілген мекен жайларға қызметті немесе әрекетті жүзеге асыру мәселелері бойынша кез келген ақпарат жолдануы мүмкін;</w:t>
      </w:r>
    </w:p>
    <w:p>
      <w:pPr>
        <w:spacing w:after="0"/>
        <w:ind w:left="0"/>
        <w:jc w:val="both"/>
      </w:pPr>
      <w:r>
        <w:rPr>
          <w:rFonts w:ascii="Times New Roman"/>
          <w:b w:val="false"/>
          <w:i w:val="false"/>
          <w:color w:val="000000"/>
          <w:sz w:val="28"/>
        </w:rPr>
        <w:t>
      өтініш берушіге мәлімделген қызмет түрімен немесе жеке әрекеттер мен айналысуға сот тыйым салған жоқ;</w:t>
      </w:r>
    </w:p>
    <w:p>
      <w:pPr>
        <w:spacing w:after="0"/>
        <w:ind w:left="0"/>
        <w:jc w:val="both"/>
      </w:pPr>
      <w:r>
        <w:rPr>
          <w:rFonts w:ascii="Times New Roman"/>
          <w:b w:val="false"/>
          <w:i w:val="false"/>
          <w:color w:val="000000"/>
          <w:sz w:val="28"/>
        </w:rPr>
        <w:t>
      барлық ұсынылатын құжаттар анық және жарамды болып табылатын растайды;</w:t>
      </w:r>
    </w:p>
    <w:p>
      <w:pPr>
        <w:spacing w:after="0"/>
        <w:ind w:left="0"/>
        <w:jc w:val="both"/>
      </w:pPr>
      <w:r>
        <w:rPr>
          <w:rFonts w:ascii="Times New Roman"/>
          <w:b w:val="false"/>
          <w:i w:val="false"/>
          <w:color w:val="000000"/>
          <w:sz w:val="28"/>
        </w:rPr>
        <w:t>
      осы хабарламада берілген дербес деректерді жинауға және өңдеуге келісімін береді;</w:t>
      </w:r>
    </w:p>
    <w:p>
      <w:pPr>
        <w:spacing w:after="0"/>
        <w:ind w:left="0"/>
        <w:jc w:val="both"/>
      </w:pPr>
      <w:r>
        <w:rPr>
          <w:rFonts w:ascii="Times New Roman"/>
          <w:b w:val="false"/>
          <w:i w:val="false"/>
          <w:color w:val="000000"/>
          <w:sz w:val="28"/>
        </w:rPr>
        <w:t>
      Қазақстан Республикасының заңдарына сәйкес осы хабарламада көрсетілген мәліметтердің дұрыстығы мен толықтығы үшін жауап береді;</w:t>
      </w:r>
    </w:p>
    <w:p>
      <w:pPr>
        <w:spacing w:after="0"/>
        <w:ind w:left="0"/>
        <w:jc w:val="both"/>
      </w:pPr>
      <w:r>
        <w:rPr>
          <w:rFonts w:ascii="Times New Roman"/>
          <w:b w:val="false"/>
          <w:i w:val="false"/>
          <w:color w:val="000000"/>
          <w:sz w:val="28"/>
        </w:rPr>
        <w:t>
      өтініш беруші тауарлардың электрондық саудасын жүзеге асыратын салық төлеуші ретінде қызметті жүзеге асыру бойынша орындауға міндетті Қазақстан Республикасы заңнамасының талаптарын сақтауды қамтамасыз етеді.</w:t>
      </w:r>
    </w:p>
    <w:p>
      <w:pPr>
        <w:spacing w:after="0"/>
        <w:ind w:left="0"/>
        <w:jc w:val="both"/>
      </w:pPr>
      <w:r>
        <w:rPr>
          <w:rFonts w:ascii="Times New Roman"/>
          <w:b w:val="false"/>
          <w:i w:val="false"/>
          <w:color w:val="000000"/>
          <w:sz w:val="28"/>
        </w:rPr>
        <w:t xml:space="preserve">
      Беруші:__________________________________________ ______________ </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Мөр орны (бар болған жағдайда)</w:t>
      </w:r>
    </w:p>
    <w:p>
      <w:pPr>
        <w:spacing w:after="0"/>
        <w:ind w:left="0"/>
        <w:jc w:val="both"/>
      </w:pPr>
      <w:r>
        <w:rPr>
          <w:rFonts w:ascii="Times New Roman"/>
          <w:b w:val="false"/>
          <w:i w:val="false"/>
          <w:color w:val="000000"/>
          <w:sz w:val="28"/>
        </w:rPr>
        <w:t>
      Берілген күні мен уақыты 20 ___ жылғы "___"______ "___" сағат "__" минут</w:t>
      </w:r>
    </w:p>
    <w:p>
      <w:pPr>
        <w:spacing w:after="0"/>
        <w:ind w:left="0"/>
        <w:jc w:val="both"/>
      </w:pPr>
      <w:r>
        <w:rPr>
          <w:rFonts w:ascii="Times New Roman"/>
          <w:b w:val="false"/>
          <w:i w:val="false"/>
          <w:color w:val="000000"/>
          <w:sz w:val="28"/>
        </w:rPr>
        <w:t>
      Пошта штемпелінің күні 20_____жылғы "_________" ________________</w:t>
      </w:r>
    </w:p>
    <w:p>
      <w:pPr>
        <w:spacing w:after="0"/>
        <w:ind w:left="0"/>
        <w:jc w:val="both"/>
      </w:pPr>
      <w:r>
        <w:rPr>
          <w:rFonts w:ascii="Times New Roman"/>
          <w:b w:val="false"/>
          <w:i w:val="false"/>
          <w:color w:val="000000"/>
          <w:sz w:val="28"/>
        </w:rPr>
        <w:t>
      (хабарлама пошта арқылы тапсырылған жағдайда толтырылады)</w:t>
      </w:r>
    </w:p>
    <w:p>
      <w:pPr>
        <w:spacing w:after="0"/>
        <w:ind w:left="0"/>
        <w:jc w:val="both"/>
      </w:pPr>
      <w:r>
        <w:rPr>
          <w:rFonts w:ascii="Times New Roman"/>
          <w:b w:val="false"/>
          <w:i w:val="false"/>
          <w:color w:val="000000"/>
          <w:sz w:val="28"/>
        </w:rPr>
        <w:t>
      Сенімхат бойынша тұлға хабарламаны берген жағдайда:</w:t>
      </w:r>
    </w:p>
    <w:p>
      <w:pPr>
        <w:spacing w:after="0"/>
        <w:ind w:left="0"/>
        <w:jc w:val="both"/>
      </w:pPr>
      <w:r>
        <w:rPr>
          <w:rFonts w:ascii="Times New Roman"/>
          <w:b w:val="false"/>
          <w:i w:val="false"/>
          <w:color w:val="000000"/>
          <w:sz w:val="28"/>
        </w:rPr>
        <w:t>
      Сенімді тұлға _______________________________________ ___________</w:t>
      </w:r>
    </w:p>
    <w:p>
      <w:pPr>
        <w:spacing w:after="0"/>
        <w:ind w:left="0"/>
        <w:jc w:val="both"/>
      </w:pPr>
      <w:r>
        <w:rPr>
          <w:rFonts w:ascii="Times New Roman"/>
          <w:b w:val="false"/>
          <w:i w:val="false"/>
          <w:color w:val="000000"/>
          <w:sz w:val="28"/>
        </w:rPr>
        <w:t xml:space="preserve">
      (тегі, аты, әкесінің аты (бар болған жағдайда) (қолы) </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(сенімхаттың нөмірі мен күні)</w:t>
      </w:r>
    </w:p>
    <w:p>
      <w:pPr>
        <w:spacing w:after="0"/>
        <w:ind w:left="0"/>
        <w:jc w:val="both"/>
      </w:pPr>
      <w:r>
        <w:rPr>
          <w:rFonts w:ascii="Times New Roman"/>
          <w:b w:val="false"/>
          <w:i w:val="false"/>
          <w:color w:val="000000"/>
          <w:sz w:val="28"/>
        </w:rPr>
        <w:t>
      Берілген күні мен уақыты 20 __ жылғы "___"______ "___" сағат "__"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Радиоэлектрондық құралдарды пайдалануды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3-11-қосымшамен толықтырылды – ҚР Ұлттық экономика министрінің м.а. 27.02.2018 </w:t>
      </w:r>
      <w:r>
        <w:rPr>
          <w:rFonts w:ascii="Times New Roman"/>
          <w:b w:val="false"/>
          <w:i w:val="false"/>
          <w:color w:val="ff0000"/>
          <w:sz w:val="28"/>
        </w:rPr>
        <w:t>№ 83</w:t>
      </w:r>
      <w:r>
        <w:rPr>
          <w:rFonts w:ascii="Times New Roman"/>
          <w:b w:val="false"/>
          <w:i w:val="false"/>
          <w:color w:val="ff0000"/>
          <w:sz w:val="28"/>
        </w:rPr>
        <w:t xml:space="preserve"> (алғаш ресми жарияланған күннен бастап қолданысқа енгізіледі); жаңа редакцияда - ҚР Ұлттық экономика министрінің 10.08.2022 </w:t>
      </w:r>
      <w:r>
        <w:rPr>
          <w:rFonts w:ascii="Times New Roman"/>
          <w:b w:val="false"/>
          <w:i w:val="false"/>
          <w:color w:val="ff0000"/>
          <w:sz w:val="28"/>
        </w:rPr>
        <w:t>№ 54</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1.  _____________________________________________________________________________</w:t>
      </w:r>
    </w:p>
    <w:p>
      <w:pPr>
        <w:spacing w:after="0"/>
        <w:ind w:left="0"/>
        <w:jc w:val="both"/>
      </w:pPr>
      <w:r>
        <w:rPr>
          <w:rFonts w:ascii="Times New Roman"/>
          <w:b w:val="false"/>
          <w:i w:val="false"/>
          <w:color w:val="000000"/>
          <w:sz w:val="28"/>
        </w:rPr>
        <w:t xml:space="preserve">                      (радиожиілік спектрін пайдалану орны бойынша аумақтық</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мемлекеттік органның толық атауы)</w:t>
      </w:r>
    </w:p>
    <w:p>
      <w:pPr>
        <w:spacing w:after="0"/>
        <w:ind w:left="0"/>
        <w:jc w:val="both"/>
      </w:pPr>
      <w:r>
        <w:rPr>
          <w:rFonts w:ascii="Times New Roman"/>
          <w:b w:val="false"/>
          <w:i w:val="false"/>
          <w:color w:val="000000"/>
          <w:sz w:val="28"/>
        </w:rPr>
        <w:t>2. Осы арқылы ___________________________________________________________________</w:t>
      </w:r>
    </w:p>
    <w:p>
      <w:pPr>
        <w:spacing w:after="0"/>
        <w:ind w:left="0"/>
        <w:jc w:val="both"/>
      </w:pPr>
      <w:r>
        <w:rPr>
          <w:rFonts w:ascii="Times New Roman"/>
          <w:b w:val="false"/>
          <w:i w:val="false"/>
          <w:color w:val="000000"/>
          <w:sz w:val="28"/>
        </w:rPr>
        <w:t xml:space="preserve">                                  (радиожиілік спектрінің пайдаланушысының толық атауы,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заңды тұлғаның бизнес-сәйкестендіру нөмірі (бар болған жағдайда) (оның ішінде шетелдік заңды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тұлғаның филиалы немесе өкілдігі), жеке тұлғаның жеке сәйкестендіру нөмірі</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 бойынша қызметті жүзеге асырудың басталғаны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 бойынша қызметті жүзеге асырудың тоқтатылғаны</w:t>
      </w:r>
    </w:p>
    <w:p>
      <w:pPr>
        <w:spacing w:after="0"/>
        <w:ind w:left="0"/>
        <w:jc w:val="both"/>
      </w:pPr>
      <w:r>
        <w:rPr>
          <w:rFonts w:ascii="Times New Roman"/>
          <w:b w:val="false"/>
          <w:i w:val="false"/>
          <w:color w:val="000000"/>
          <w:sz w:val="28"/>
        </w:rPr>
        <w:t>(қызметтің атауы көрсетіледі)</w:t>
      </w:r>
    </w:p>
    <w:p>
      <w:pPr>
        <w:spacing w:after="0"/>
        <w:ind w:left="0"/>
        <w:jc w:val="both"/>
      </w:pPr>
      <w:r>
        <w:rPr>
          <w:rFonts w:ascii="Times New Roman"/>
          <w:b w:val="false"/>
          <w:i w:val="false"/>
          <w:color w:val="000000"/>
          <w:sz w:val="28"/>
        </w:rPr>
        <w:t>жеке тұлғаның заңды мекенжайының _______________________________________________</w:t>
      </w:r>
    </w:p>
    <w:p>
      <w:pPr>
        <w:spacing w:after="0"/>
        <w:ind w:left="0"/>
        <w:jc w:val="both"/>
      </w:pPr>
      <w:r>
        <w:rPr>
          <w:rFonts w:ascii="Times New Roman"/>
          <w:b w:val="false"/>
          <w:i w:val="false"/>
          <w:color w:val="000000"/>
          <w:sz w:val="28"/>
        </w:rPr>
        <w:t>заңды тұлғаның орналасқан орнының ______________________________________________</w:t>
      </w:r>
    </w:p>
    <w:p>
      <w:pPr>
        <w:spacing w:after="0"/>
        <w:ind w:left="0"/>
        <w:jc w:val="both"/>
      </w:pPr>
      <w:r>
        <w:rPr>
          <w:rFonts w:ascii="Times New Roman"/>
          <w:b w:val="false"/>
          <w:i w:val="false"/>
          <w:color w:val="000000"/>
          <w:sz w:val="28"/>
        </w:rPr>
        <w:t>қызметті немесе іс-әрекетті жүзеге асыру орнының ___________________________________</w:t>
      </w:r>
    </w:p>
    <w:p>
      <w:pPr>
        <w:spacing w:after="0"/>
        <w:ind w:left="0"/>
        <w:jc w:val="both"/>
      </w:pPr>
      <w:r>
        <w:rPr>
          <w:rFonts w:ascii="Times New Roman"/>
          <w:b w:val="false"/>
          <w:i w:val="false"/>
          <w:color w:val="000000"/>
          <w:sz w:val="28"/>
        </w:rPr>
        <w:t xml:space="preserve">  (тиісті жолға X белгісі қойылады)</w:t>
      </w:r>
    </w:p>
    <w:p>
      <w:pPr>
        <w:spacing w:after="0"/>
        <w:ind w:left="0"/>
        <w:jc w:val="both"/>
      </w:pPr>
      <w:r>
        <w:rPr>
          <w:rFonts w:ascii="Times New Roman"/>
          <w:b w:val="false"/>
          <w:i w:val="false"/>
          <w:color w:val="000000"/>
          <w:sz w:val="28"/>
        </w:rPr>
        <w:t>хабарламада көрсетілген деректердің* ______________________________________________</w:t>
      </w:r>
    </w:p>
    <w:p>
      <w:pPr>
        <w:spacing w:after="0"/>
        <w:ind w:left="0"/>
        <w:jc w:val="both"/>
      </w:pPr>
      <w:r>
        <w:rPr>
          <w:rFonts w:ascii="Times New Roman"/>
          <w:b w:val="false"/>
          <w:i w:val="false"/>
          <w:color w:val="000000"/>
          <w:sz w:val="28"/>
        </w:rPr>
        <w:t>өзгергені туралы хабардар етеді.</w:t>
      </w:r>
    </w:p>
    <w:p>
      <w:pPr>
        <w:spacing w:after="0"/>
        <w:ind w:left="0"/>
        <w:jc w:val="both"/>
      </w:pPr>
      <w:r>
        <w:rPr>
          <w:rFonts w:ascii="Times New Roman"/>
          <w:b w:val="false"/>
          <w:i w:val="false"/>
          <w:color w:val="000000"/>
          <w:sz w:val="28"/>
        </w:rPr>
        <w:t>3. Заңды тұлғаның орналасқан орнының/ жеке тұлғаның заңды мекенжайы</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(пошталық индекс, облыс, қала, аудан, елді мекен, көше атауы, үй, ғимарат (стационарлық</w:t>
      </w:r>
    </w:p>
    <w:p>
      <w:pPr>
        <w:spacing w:after="0"/>
        <w:ind w:left="0"/>
        <w:jc w:val="both"/>
      </w:pPr>
      <w:r>
        <w:rPr>
          <w:rFonts w:ascii="Times New Roman"/>
          <w:b w:val="false"/>
          <w:i w:val="false"/>
          <w:color w:val="000000"/>
          <w:sz w:val="28"/>
        </w:rPr>
        <w:t xml:space="preserve"> үй-жайдың) нөмірі</w:t>
      </w:r>
    </w:p>
    <w:p>
      <w:pPr>
        <w:spacing w:after="0"/>
        <w:ind w:left="0"/>
        <w:jc w:val="both"/>
      </w:pPr>
      <w:r>
        <w:rPr>
          <w:rFonts w:ascii="Times New Roman"/>
          <w:b w:val="false"/>
          <w:i w:val="false"/>
          <w:color w:val="000000"/>
          <w:sz w:val="28"/>
        </w:rPr>
        <w:t>4. Электронды пошта _____________________________________________________________</w:t>
      </w:r>
    </w:p>
    <w:p>
      <w:pPr>
        <w:spacing w:after="0"/>
        <w:ind w:left="0"/>
        <w:jc w:val="both"/>
      </w:pPr>
      <w:r>
        <w:rPr>
          <w:rFonts w:ascii="Times New Roman"/>
          <w:b w:val="false"/>
          <w:i w:val="false"/>
          <w:color w:val="000000"/>
          <w:sz w:val="28"/>
        </w:rPr>
        <w:t>5. Телефон _____________________________________________________________________</w:t>
      </w:r>
    </w:p>
    <w:p>
      <w:pPr>
        <w:spacing w:after="0"/>
        <w:ind w:left="0"/>
        <w:jc w:val="both"/>
      </w:pPr>
      <w:r>
        <w:rPr>
          <w:rFonts w:ascii="Times New Roman"/>
          <w:b w:val="false"/>
          <w:i w:val="false"/>
          <w:color w:val="000000"/>
          <w:sz w:val="28"/>
        </w:rPr>
        <w:t>6. Факс _________________________________________________________________________</w:t>
      </w:r>
    </w:p>
    <w:p>
      <w:pPr>
        <w:spacing w:after="0"/>
        <w:ind w:left="0"/>
        <w:jc w:val="both"/>
      </w:pPr>
      <w:r>
        <w:rPr>
          <w:rFonts w:ascii="Times New Roman"/>
          <w:b w:val="false"/>
          <w:i w:val="false"/>
          <w:color w:val="000000"/>
          <w:sz w:val="28"/>
        </w:rPr>
        <w:t>7. Қызметті жүзеге асыру мекенжайы _______________________________________________</w:t>
      </w:r>
    </w:p>
    <w:p>
      <w:pPr>
        <w:spacing w:after="0"/>
        <w:ind w:left="0"/>
        <w:jc w:val="both"/>
      </w:pPr>
      <w:r>
        <w:rPr>
          <w:rFonts w:ascii="Times New Roman"/>
          <w:b w:val="false"/>
          <w:i w:val="false"/>
          <w:color w:val="000000"/>
          <w:sz w:val="28"/>
        </w:rPr>
        <w:t xml:space="preserve">   (пошталық индексі, аудан, қала, аудан, елді мекен, көше атауы, үй, ғимарат (стационарлық</w:t>
      </w:r>
    </w:p>
    <w:p>
      <w:pPr>
        <w:spacing w:after="0"/>
        <w:ind w:left="0"/>
        <w:jc w:val="both"/>
      </w:pPr>
      <w:r>
        <w:rPr>
          <w:rFonts w:ascii="Times New Roman"/>
          <w:b w:val="false"/>
          <w:i w:val="false"/>
          <w:color w:val="000000"/>
          <w:sz w:val="28"/>
        </w:rPr>
        <w:t xml:space="preserve">                         үй-жайдың) нөмірі</w:t>
      </w:r>
    </w:p>
    <w:p>
      <w:pPr>
        <w:spacing w:after="0"/>
        <w:ind w:left="0"/>
        <w:jc w:val="both"/>
      </w:pPr>
      <w:r>
        <w:rPr>
          <w:rFonts w:ascii="Times New Roman"/>
          <w:b w:val="false"/>
          <w:i w:val="false"/>
          <w:color w:val="000000"/>
          <w:sz w:val="28"/>
        </w:rPr>
        <w:t>8. Радиожиілік спектрін пайдалануға арналған рұқсат (егер заңнамада рұқсат алу көзделсе):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берілген күні және құжатты берген уәкілетті органның атауы)</w:t>
      </w:r>
    </w:p>
    <w:p>
      <w:pPr>
        <w:spacing w:after="0"/>
        <w:ind w:left="0"/>
        <w:jc w:val="both"/>
      </w:pPr>
      <w:r>
        <w:rPr>
          <w:rFonts w:ascii="Times New Roman"/>
          <w:b w:val="false"/>
          <w:i w:val="false"/>
          <w:color w:val="000000"/>
          <w:sz w:val="28"/>
        </w:rPr>
        <w:t>9. Радиожиілік спектрін пайдалануға арналған рұқсат (РЖС-ді бірлесіп пайдаланған жағдайда):</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 берілген күні және құжатты берген уәкілетті органның атауы)</w:t>
      </w:r>
    </w:p>
    <w:p>
      <w:pPr>
        <w:spacing w:after="0"/>
        <w:ind w:left="0"/>
        <w:jc w:val="both"/>
      </w:pPr>
      <w:r>
        <w:rPr>
          <w:rFonts w:ascii="Times New Roman"/>
          <w:b w:val="false"/>
          <w:i w:val="false"/>
          <w:color w:val="000000"/>
          <w:sz w:val="28"/>
        </w:rPr>
        <w:t xml:space="preserve">10. Жиілік бірлесіп қолданылатын ұйымның атауы:  ___________________________________ </w:t>
      </w:r>
    </w:p>
    <w:p>
      <w:pPr>
        <w:spacing w:after="0"/>
        <w:ind w:left="0"/>
        <w:jc w:val="both"/>
      </w:pPr>
      <w:r>
        <w:rPr>
          <w:rFonts w:ascii="Times New Roman"/>
          <w:b w:val="false"/>
          <w:i w:val="false"/>
          <w:color w:val="000000"/>
          <w:sz w:val="28"/>
        </w:rPr>
        <w:t xml:space="preserve">                                                                                             (радиожиілік спектрінің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пайдаланушысының толық атауы, заңды тұлғаның бизнес-сәйкестендіру нөмірі)</w:t>
      </w:r>
    </w:p>
    <w:p>
      <w:pPr>
        <w:spacing w:after="0"/>
        <w:ind w:left="0"/>
        <w:jc w:val="both"/>
      </w:pPr>
      <w:r>
        <w:rPr>
          <w:rFonts w:ascii="Times New Roman"/>
          <w:b w:val="false"/>
          <w:i w:val="false"/>
          <w:color w:val="000000"/>
          <w:sz w:val="28"/>
        </w:rPr>
        <w:t>11. Радиожиілік спектрін бірлесіп пайдалану туралы шарт ______________________________</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(радиожиілік спектрін бірлесіп пайдалану туралы келісімнің нөмірі)</w:t>
      </w:r>
    </w:p>
    <w:p>
      <w:pPr>
        <w:spacing w:after="0"/>
        <w:ind w:left="0"/>
        <w:jc w:val="both"/>
      </w:pPr>
      <w:r>
        <w:rPr>
          <w:rFonts w:ascii="Times New Roman"/>
          <w:b w:val="false"/>
          <w:i w:val="false"/>
          <w:color w:val="000000"/>
          <w:sz w:val="28"/>
        </w:rPr>
        <w:t>12. Жабдықтарды әкелу кезінде берілген Қазақстан Республикасының РЭҚ сертификаты</w:t>
      </w:r>
    </w:p>
    <w:p>
      <w:pPr>
        <w:spacing w:after="0"/>
        <w:ind w:left="0"/>
        <w:jc w:val="both"/>
      </w:pPr>
      <w:r>
        <w:rPr>
          <w:rFonts w:ascii="Times New Roman"/>
          <w:b w:val="false"/>
          <w:i w:val="false"/>
          <w:color w:val="000000"/>
          <w:sz w:val="28"/>
        </w:rPr>
        <w:t>немесе сәйкестік декларациясы (егер жабдық Еуразиялық экономикалық одағына қатысушы</w:t>
      </w:r>
    </w:p>
    <w:p>
      <w:pPr>
        <w:spacing w:after="0"/>
        <w:ind w:left="0"/>
        <w:jc w:val="both"/>
      </w:pPr>
      <w:r>
        <w:rPr>
          <w:rFonts w:ascii="Times New Roman"/>
          <w:b w:val="false"/>
          <w:i w:val="false"/>
          <w:color w:val="000000"/>
          <w:sz w:val="28"/>
        </w:rPr>
        <w:t>мемлекеттен әкелінген жағдайда, Еуразиялық экономикалық одағына қатысушы мемлекеттің</w:t>
      </w:r>
    </w:p>
    <w:p>
      <w:pPr>
        <w:spacing w:after="0"/>
        <w:ind w:left="0"/>
        <w:jc w:val="both"/>
      </w:pPr>
      <w:r>
        <w:rPr>
          <w:rFonts w:ascii="Times New Roman"/>
          <w:b w:val="false"/>
          <w:i w:val="false"/>
          <w:color w:val="000000"/>
          <w:sz w:val="28"/>
        </w:rPr>
        <w:t>РЭҚ сертификаты және сәйкестік декларациясы ұсынылады):</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 берілген күні және құжатты берген уәкілетті ұйымның атауы)</w:t>
      </w:r>
    </w:p>
    <w:p>
      <w:pPr>
        <w:spacing w:after="0"/>
        <w:ind w:left="0"/>
        <w:jc w:val="both"/>
      </w:pPr>
      <w:r>
        <w:rPr>
          <w:rFonts w:ascii="Times New Roman"/>
          <w:b w:val="false"/>
          <w:i w:val="false"/>
          <w:color w:val="000000"/>
          <w:sz w:val="28"/>
        </w:rPr>
        <w:t>13. Қазақстан Республикасы Денсаулық сақтау министрінің 2022 жылғы 28 ақпандағы № ҚР</w:t>
      </w:r>
    </w:p>
    <w:p>
      <w:pPr>
        <w:spacing w:after="0"/>
        <w:ind w:left="0"/>
        <w:jc w:val="both"/>
      </w:pPr>
      <w:r>
        <w:rPr>
          <w:rFonts w:ascii="Times New Roman"/>
          <w:b w:val="false"/>
          <w:i w:val="false"/>
          <w:color w:val="000000"/>
          <w:sz w:val="28"/>
        </w:rPr>
        <w:t>ДСМ-19 бұйрығымен бекітілген "Радиотехникалық объектілерге қойылатын санитариялық-</w:t>
      </w:r>
    </w:p>
    <w:p>
      <w:pPr>
        <w:spacing w:after="0"/>
        <w:ind w:left="0"/>
        <w:jc w:val="both"/>
      </w:pPr>
      <w:r>
        <w:rPr>
          <w:rFonts w:ascii="Times New Roman"/>
          <w:b w:val="false"/>
          <w:i w:val="false"/>
          <w:color w:val="000000"/>
          <w:sz w:val="28"/>
        </w:rPr>
        <w:t>эпидемиологиялық талаптар" санитариялық қағидаларына сәйкес (егер жобалау</w:t>
      </w:r>
    </w:p>
    <w:p>
      <w:pPr>
        <w:spacing w:after="0"/>
        <w:ind w:left="0"/>
        <w:jc w:val="both"/>
      </w:pPr>
      <w:r>
        <w:rPr>
          <w:rFonts w:ascii="Times New Roman"/>
          <w:b w:val="false"/>
          <w:i w:val="false"/>
          <w:color w:val="000000"/>
          <w:sz w:val="28"/>
        </w:rPr>
        <w:t>құжаттамасына санитариялық-эпидемиологиялық қорытындыны ресімдеу көзделген</w:t>
      </w:r>
    </w:p>
    <w:p>
      <w:pPr>
        <w:spacing w:after="0"/>
        <w:ind w:left="0"/>
        <w:jc w:val="both"/>
      </w:pPr>
      <w:r>
        <w:rPr>
          <w:rFonts w:ascii="Times New Roman"/>
          <w:b w:val="false"/>
          <w:i w:val="false"/>
          <w:color w:val="000000"/>
          <w:sz w:val="28"/>
        </w:rPr>
        <w:t>жағдайда) халықтың санитариялық-эпидемиологиялық салауаттылығы саласындағы</w:t>
      </w:r>
    </w:p>
    <w:p>
      <w:pPr>
        <w:spacing w:after="0"/>
        <w:ind w:left="0"/>
        <w:jc w:val="both"/>
      </w:pPr>
      <w:r>
        <w:rPr>
          <w:rFonts w:ascii="Times New Roman"/>
          <w:b w:val="false"/>
          <w:i w:val="false"/>
          <w:color w:val="000000"/>
          <w:sz w:val="28"/>
        </w:rPr>
        <w:t>уәкілетті органның ведомствосымен келісілген жобалау құжаттамасына арналған қорытынды</w:t>
      </w:r>
    </w:p>
    <w:p>
      <w:pPr>
        <w:spacing w:after="0"/>
        <w:ind w:left="0"/>
        <w:jc w:val="both"/>
      </w:pPr>
      <w:r>
        <w:rPr>
          <w:rFonts w:ascii="Times New Roman"/>
          <w:b w:val="false"/>
          <w:i w:val="false"/>
          <w:color w:val="000000"/>
          <w:sz w:val="28"/>
        </w:rPr>
        <w:t>немесе жобалау құжаттамасына арналған санитариялық-эпидемиологиялық қорытындыны</w:t>
      </w:r>
    </w:p>
    <w:p>
      <w:pPr>
        <w:spacing w:after="0"/>
        <w:ind w:left="0"/>
        <w:jc w:val="both"/>
      </w:pPr>
      <w:r>
        <w:rPr>
          <w:rFonts w:ascii="Times New Roman"/>
          <w:b w:val="false"/>
          <w:i w:val="false"/>
          <w:color w:val="000000"/>
          <w:sz w:val="28"/>
        </w:rPr>
        <w:t>ресімдеу көзделмегені туралы негіздеме:</w:t>
      </w:r>
    </w:p>
    <w:p>
      <w:pPr>
        <w:spacing w:after="0"/>
        <w:ind w:left="0"/>
        <w:jc w:val="both"/>
      </w:pPr>
      <w:r>
        <w:rPr>
          <w:rFonts w:ascii="Times New Roman"/>
          <w:b w:val="false"/>
          <w:i w:val="false"/>
          <w:color w:val="000000"/>
          <w:sz w:val="28"/>
        </w:rPr>
        <w:t xml:space="preserve">________________________________________________________________________________ </w:t>
      </w:r>
    </w:p>
    <w:p>
      <w:pPr>
        <w:spacing w:after="0"/>
        <w:ind w:left="0"/>
        <w:jc w:val="both"/>
      </w:pPr>
      <w:r>
        <w:rPr>
          <w:rFonts w:ascii="Times New Roman"/>
          <w:b w:val="false"/>
          <w:i w:val="false"/>
          <w:color w:val="000000"/>
          <w:sz w:val="28"/>
        </w:rPr>
        <w:t xml:space="preserve">           (құжаттың №, берілген күні және құжатты берген ұйымның атауы)</w:t>
      </w:r>
    </w:p>
    <w:p>
      <w:pPr>
        <w:spacing w:after="0"/>
        <w:ind w:left="0"/>
        <w:jc w:val="both"/>
      </w:pPr>
      <w:r>
        <w:rPr>
          <w:rFonts w:ascii="Times New Roman"/>
          <w:b w:val="false"/>
          <w:i w:val="false"/>
          <w:color w:val="000000"/>
          <w:sz w:val="28"/>
        </w:rPr>
        <w:t>14. РЭҚ электромагниттік үйлесімділік қорытындысы (РЭҚ-та электромагниттік үйлесімділік</w:t>
      </w:r>
    </w:p>
    <w:p>
      <w:pPr>
        <w:spacing w:after="0"/>
        <w:ind w:left="0"/>
        <w:jc w:val="both"/>
      </w:pPr>
      <w:r>
        <w:rPr>
          <w:rFonts w:ascii="Times New Roman"/>
          <w:b w:val="false"/>
          <w:i w:val="false"/>
          <w:color w:val="000000"/>
          <w:sz w:val="28"/>
        </w:rPr>
        <w:t>қорытындысын алу көзделген жағдайда):</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 құжаттың берілген күні және құжатты берген ұйымның атауы)</w:t>
      </w:r>
    </w:p>
    <w:p>
      <w:pPr>
        <w:spacing w:after="0"/>
        <w:ind w:left="0"/>
        <w:jc w:val="both"/>
      </w:pPr>
      <w:r>
        <w:rPr>
          <w:rFonts w:ascii="Times New Roman"/>
          <w:b w:val="false"/>
          <w:i w:val="false"/>
          <w:color w:val="000000"/>
          <w:sz w:val="28"/>
        </w:rPr>
        <w:t>15. Осымен мына техникалық параметрлермен төмендегі мекенжай бойынша РЭҚ</w:t>
      </w:r>
    </w:p>
    <w:p>
      <w:pPr>
        <w:spacing w:after="0"/>
        <w:ind w:left="0"/>
        <w:jc w:val="both"/>
      </w:pPr>
      <w:r>
        <w:rPr>
          <w:rFonts w:ascii="Times New Roman"/>
          <w:b w:val="false"/>
          <w:i w:val="false"/>
          <w:color w:val="000000"/>
          <w:sz w:val="28"/>
        </w:rPr>
        <w:t>жұмысының басталғаны туралы хабарлаймын: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(ЖҚ)/</w:t>
            </w:r>
          </w:p>
          <w:p>
            <w:pPr>
              <w:spacing w:after="20"/>
              <w:ind w:left="20"/>
              <w:jc w:val="both"/>
            </w:pPr>
            <w:r>
              <w:rPr>
                <w:rFonts w:ascii="Times New Roman"/>
                <w:b w:val="false"/>
                <w:i w:val="false"/>
                <w:color w:val="000000"/>
                <w:sz w:val="20"/>
              </w:rPr>
              <w:t>
Стационарлық (БҚ)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орны (көше, үй)**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координаттары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атауы</w:t>
            </w:r>
          </w:p>
          <w:p>
            <w:pPr>
              <w:spacing w:after="20"/>
              <w:ind w:left="20"/>
              <w:jc w:val="both"/>
            </w:pPr>
            <w:r>
              <w:rPr>
                <w:rFonts w:ascii="Times New Roman"/>
                <w:b w:val="false"/>
                <w:i w:val="false"/>
                <w:color w:val="000000"/>
                <w:sz w:val="20"/>
              </w:rPr>
              <w:t>
(өндіруші және қабылдау-тарату моделі)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жиілігі (тері), МГц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 жиілігі (тері), МГц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p>
            <w:pPr>
              <w:spacing w:after="20"/>
              <w:ind w:left="20"/>
              <w:jc w:val="both"/>
            </w:pPr>
            <w:r>
              <w:rPr>
                <w:rFonts w:ascii="Times New Roman"/>
                <w:b w:val="false"/>
                <w:i w:val="false"/>
                <w:color w:val="000000"/>
                <w:sz w:val="20"/>
              </w:rPr>
              <w:t>
(РТ және ТВ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Сәулелену класы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Азимут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Антеннаның диаметрі ***</w:t>
            </w:r>
          </w:p>
          <w:p>
            <w:pPr>
              <w:spacing w:after="20"/>
              <w:ind w:left="20"/>
              <w:jc w:val="both"/>
            </w:pPr>
            <w:r>
              <w:rPr>
                <w:rFonts w:ascii="Times New Roman"/>
                <w:b w:val="false"/>
                <w:i w:val="false"/>
                <w:color w:val="000000"/>
                <w:sz w:val="20"/>
              </w:rPr>
              <w:t>
(жердегі спутниктік байланыс станциясы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w:t>
            </w:r>
          </w:p>
          <w:p>
            <w:pPr>
              <w:spacing w:after="20"/>
              <w:ind w:left="20"/>
              <w:jc w:val="both"/>
            </w:pPr>
            <w:r>
              <w:rPr>
                <w:rFonts w:ascii="Times New Roman"/>
                <w:b w:val="false"/>
                <w:i w:val="false"/>
                <w:color w:val="000000"/>
                <w:sz w:val="20"/>
              </w:rPr>
              <w:t>
(ҚТ, ҰҚТ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станциялардың сәйкестендіру нөмірі (BSIC)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станция ұясының сәйкестендіргіші (Cell ID/CI/ SAC)****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бағдарламасы</w:t>
            </w:r>
          </w:p>
          <w:p>
            <w:pPr>
              <w:spacing w:after="20"/>
              <w:ind w:left="20"/>
              <w:jc w:val="both"/>
            </w:pPr>
            <w:r>
              <w:rPr>
                <w:rFonts w:ascii="Times New Roman"/>
                <w:b w:val="false"/>
                <w:i w:val="false"/>
                <w:color w:val="000000"/>
                <w:sz w:val="20"/>
              </w:rPr>
              <w:t>
(РТ және ТВ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 нөмірі***</w:t>
            </w:r>
          </w:p>
          <w:p>
            <w:pPr>
              <w:spacing w:after="20"/>
              <w:ind w:left="20"/>
              <w:jc w:val="both"/>
            </w:pPr>
            <w:r>
              <w:rPr>
                <w:rFonts w:ascii="Times New Roman"/>
                <w:b w:val="false"/>
                <w:i w:val="false"/>
                <w:color w:val="000000"/>
                <w:sz w:val="20"/>
              </w:rPr>
              <w:t>
(ТВ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иесі*****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Типі және мемлекеттік</w:t>
            </w:r>
          </w:p>
          <w:p>
            <w:pPr>
              <w:spacing w:after="20"/>
              <w:ind w:left="20"/>
              <w:jc w:val="both"/>
            </w:pPr>
            <w:r>
              <w:rPr>
                <w:rFonts w:ascii="Times New Roman"/>
                <w:b w:val="false"/>
                <w:i w:val="false"/>
                <w:color w:val="000000"/>
                <w:sz w:val="20"/>
              </w:rPr>
              <w:t>
автокөлік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16. Осы хабарламаны ұсыну арқылы мыналарды:</w:t>
      </w:r>
    </w:p>
    <w:p>
      <w:pPr>
        <w:spacing w:after="0"/>
        <w:ind w:left="0"/>
        <w:jc w:val="both"/>
      </w:pPr>
      <w:r>
        <w:rPr>
          <w:rFonts w:ascii="Times New Roman"/>
          <w:b w:val="false"/>
          <w:i w:val="false"/>
          <w:color w:val="000000"/>
          <w:sz w:val="28"/>
        </w:rPr>
        <w:t>1) көрсетілген барлық деректер ресми болып табылатынын және көрсетілген мекенжайларға</w:t>
      </w:r>
    </w:p>
    <w:p>
      <w:pPr>
        <w:spacing w:after="0"/>
        <w:ind w:left="0"/>
        <w:jc w:val="both"/>
      </w:pPr>
      <w:r>
        <w:rPr>
          <w:rFonts w:ascii="Times New Roman"/>
          <w:b w:val="false"/>
          <w:i w:val="false"/>
          <w:color w:val="000000"/>
          <w:sz w:val="28"/>
        </w:rPr>
        <w:t>қызметті немесе жекелеген іс-қимылдарды жүзеге асыру мәселелері бойынша кез-келген</w:t>
      </w:r>
    </w:p>
    <w:p>
      <w:pPr>
        <w:spacing w:after="0"/>
        <w:ind w:left="0"/>
        <w:jc w:val="both"/>
      </w:pPr>
      <w:r>
        <w:rPr>
          <w:rFonts w:ascii="Times New Roman"/>
          <w:b w:val="false"/>
          <w:i w:val="false"/>
          <w:color w:val="000000"/>
          <w:sz w:val="28"/>
        </w:rPr>
        <w:t>ақпарат жіберілуі мүмкін екендігін;</w:t>
      </w:r>
    </w:p>
    <w:p>
      <w:pPr>
        <w:spacing w:after="0"/>
        <w:ind w:left="0"/>
        <w:jc w:val="both"/>
      </w:pPr>
      <w:r>
        <w:rPr>
          <w:rFonts w:ascii="Times New Roman"/>
          <w:b w:val="false"/>
          <w:i w:val="false"/>
          <w:color w:val="000000"/>
          <w:sz w:val="28"/>
        </w:rPr>
        <w:t>2) техникалық параметрлер өзгерген жағдайда (РЭҚ-тың сериялық нөмірі өзгертілген</w:t>
      </w:r>
    </w:p>
    <w:p>
      <w:pPr>
        <w:spacing w:after="0"/>
        <w:ind w:left="0"/>
        <w:jc w:val="both"/>
      </w:pPr>
      <w:r>
        <w:rPr>
          <w:rFonts w:ascii="Times New Roman"/>
          <w:b w:val="false"/>
          <w:i w:val="false"/>
          <w:color w:val="000000"/>
          <w:sz w:val="28"/>
        </w:rPr>
        <w:t>жағдайды қоспағанда) немесе РЭҚ орналасқан жері бойынша байланыс саласындағы</w:t>
      </w:r>
    </w:p>
    <w:p>
      <w:pPr>
        <w:spacing w:after="0"/>
        <w:ind w:left="0"/>
        <w:jc w:val="both"/>
      </w:pPr>
      <w:r>
        <w:rPr>
          <w:rFonts w:ascii="Times New Roman"/>
          <w:b w:val="false"/>
          <w:i w:val="false"/>
          <w:color w:val="000000"/>
          <w:sz w:val="28"/>
        </w:rPr>
        <w:t>уәкілетті органның аумақтық бөлімшесін уақтылы хабардар етуге міндеттенетінімді;</w:t>
      </w:r>
    </w:p>
    <w:p>
      <w:pPr>
        <w:spacing w:after="0"/>
        <w:ind w:left="0"/>
        <w:jc w:val="both"/>
      </w:pPr>
      <w:r>
        <w:rPr>
          <w:rFonts w:ascii="Times New Roman"/>
          <w:b w:val="false"/>
          <w:i w:val="false"/>
          <w:color w:val="000000"/>
          <w:sz w:val="28"/>
        </w:rPr>
        <w:t>3) РЭҚ-тың барлық параметрлері Қазақстан Республикасының стандарттау құжаттарына</w:t>
      </w:r>
    </w:p>
    <w:p>
      <w:pPr>
        <w:spacing w:after="0"/>
        <w:ind w:left="0"/>
        <w:jc w:val="both"/>
      </w:pPr>
      <w:r>
        <w:rPr>
          <w:rFonts w:ascii="Times New Roman"/>
          <w:b w:val="false"/>
          <w:i w:val="false"/>
          <w:color w:val="000000"/>
          <w:sz w:val="28"/>
        </w:rPr>
        <w:t>сәйкес келеді;</w:t>
      </w:r>
    </w:p>
    <w:p>
      <w:pPr>
        <w:spacing w:after="0"/>
        <w:ind w:left="0"/>
        <w:jc w:val="both"/>
      </w:pPr>
      <w:r>
        <w:rPr>
          <w:rFonts w:ascii="Times New Roman"/>
          <w:b w:val="false"/>
          <w:i w:val="false"/>
          <w:color w:val="000000"/>
          <w:sz w:val="28"/>
        </w:rPr>
        <w:t>4) РЭҚ-пен жұмыс істеу басталғанға дейін Қазақстан Республикасы заңнамасының</w:t>
      </w:r>
    </w:p>
    <w:p>
      <w:pPr>
        <w:spacing w:after="0"/>
        <w:ind w:left="0"/>
        <w:jc w:val="both"/>
      </w:pPr>
      <w:r>
        <w:rPr>
          <w:rFonts w:ascii="Times New Roman"/>
          <w:b w:val="false"/>
          <w:i w:val="false"/>
          <w:color w:val="000000"/>
          <w:sz w:val="28"/>
        </w:rPr>
        <w:t>талаптарының сақталатының растаймын.</w:t>
      </w:r>
    </w:p>
    <w:p>
      <w:pPr>
        <w:spacing w:after="0"/>
        <w:ind w:left="0"/>
        <w:jc w:val="both"/>
      </w:pPr>
      <w:r>
        <w:rPr>
          <w:rFonts w:ascii="Times New Roman"/>
          <w:b w:val="false"/>
          <w:i w:val="false"/>
          <w:color w:val="000000"/>
          <w:sz w:val="28"/>
        </w:rPr>
        <w:t>17. РЭҚ пайдалануға беру кезінде байланыс саласындағы заңнаманың талаптарын</w:t>
      </w:r>
    </w:p>
    <w:p>
      <w:pPr>
        <w:spacing w:after="0"/>
        <w:ind w:left="0"/>
        <w:jc w:val="both"/>
      </w:pPr>
      <w:r>
        <w:rPr>
          <w:rFonts w:ascii="Times New Roman"/>
          <w:b w:val="false"/>
          <w:i w:val="false"/>
          <w:color w:val="000000"/>
          <w:sz w:val="28"/>
        </w:rPr>
        <w:t>бұзғанымыз үшін Қазақстан Республикасының Әкімшілік құқық бұзушылық туралы</w:t>
      </w:r>
    </w:p>
    <w:p>
      <w:pPr>
        <w:spacing w:after="0"/>
        <w:ind w:left="0"/>
        <w:jc w:val="both"/>
      </w:pPr>
      <w:r>
        <w:rPr>
          <w:rFonts w:ascii="Times New Roman"/>
          <w:b w:val="false"/>
          <w:i w:val="false"/>
          <w:color w:val="000000"/>
          <w:sz w:val="28"/>
        </w:rPr>
        <w:t>кодексіне сәйкес жауапты болатынымыз туралы хабардармыз.</w:t>
      </w:r>
    </w:p>
    <w:p>
      <w:pPr>
        <w:spacing w:after="0"/>
        <w:ind w:left="0"/>
        <w:jc w:val="both"/>
      </w:pPr>
      <w:r>
        <w:rPr>
          <w:rFonts w:ascii="Times New Roman"/>
          <w:b w:val="false"/>
          <w:i w:val="false"/>
          <w:color w:val="000000"/>
          <w:sz w:val="28"/>
        </w:rPr>
        <w:t xml:space="preserve">18. Өтініш беруші ________________________________________________________________  </w:t>
      </w:r>
    </w:p>
    <w:p>
      <w:pPr>
        <w:spacing w:after="0"/>
        <w:ind w:left="0"/>
        <w:jc w:val="both"/>
      </w:pPr>
      <w:r>
        <w:rPr>
          <w:rFonts w:ascii="Times New Roman"/>
          <w:b w:val="false"/>
          <w:i w:val="false"/>
          <w:color w:val="000000"/>
          <w:sz w:val="28"/>
        </w:rPr>
        <w:t xml:space="preserve">                                   жеке тұлғалар үшін – тегі, аты, әкесінің аты (бар болған жағдайда)</w:t>
      </w:r>
    </w:p>
    <w:p>
      <w:pPr>
        <w:spacing w:after="0"/>
        <w:ind w:left="0"/>
        <w:jc w:val="both"/>
      </w:pPr>
      <w:r>
        <w:rPr>
          <w:rFonts w:ascii="Times New Roman"/>
          <w:b w:val="false"/>
          <w:i w:val="false"/>
          <w:color w:val="000000"/>
          <w:sz w:val="28"/>
        </w:rPr>
        <w:t>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тұлғалар үшін – ұйымның басшысы, қолы)</w:t>
      </w:r>
    </w:p>
    <w:p>
      <w:pPr>
        <w:spacing w:after="0"/>
        <w:ind w:left="0"/>
        <w:jc w:val="both"/>
      </w:pPr>
      <w:r>
        <w:rPr>
          <w:rFonts w:ascii="Times New Roman"/>
          <w:b w:val="false"/>
          <w:i w:val="false"/>
          <w:color w:val="000000"/>
          <w:sz w:val="28"/>
        </w:rPr>
        <w:t>19. Мөр орны (бар болған жағдайда) *******</w:t>
      </w:r>
    </w:p>
    <w:p>
      <w:pPr>
        <w:spacing w:after="0"/>
        <w:ind w:left="0"/>
        <w:jc w:val="both"/>
      </w:pPr>
      <w:r>
        <w:rPr>
          <w:rFonts w:ascii="Times New Roman"/>
          <w:b w:val="false"/>
          <w:i w:val="false"/>
          <w:color w:val="000000"/>
          <w:sz w:val="28"/>
        </w:rPr>
        <w:t>Ұсынылған күні мен уақыты 20__ жылғы "___"____ "__" сағ. "__" мин.</w:t>
      </w:r>
    </w:p>
    <w:p>
      <w:pPr>
        <w:spacing w:after="0"/>
        <w:ind w:left="0"/>
        <w:jc w:val="both"/>
      </w:pPr>
      <w:r>
        <w:rPr>
          <w:rFonts w:ascii="Times New Roman"/>
          <w:b w:val="false"/>
          <w:i w:val="false"/>
          <w:color w:val="000000"/>
          <w:sz w:val="28"/>
        </w:rPr>
        <w:t>Ескерту:</w:t>
      </w:r>
    </w:p>
    <w:p>
      <w:pPr>
        <w:spacing w:after="0"/>
        <w:ind w:left="0"/>
        <w:jc w:val="both"/>
      </w:pPr>
      <w:r>
        <w:rPr>
          <w:rFonts w:ascii="Times New Roman"/>
          <w:b w:val="false"/>
          <w:i w:val="false"/>
          <w:color w:val="000000"/>
          <w:sz w:val="28"/>
        </w:rPr>
        <w:t>* – хабарламада көрсетілген тіркеу деректері өзгерген кезде толтырылады. Бұл жолда</w:t>
      </w:r>
    </w:p>
    <w:p>
      <w:pPr>
        <w:spacing w:after="0"/>
        <w:ind w:left="0"/>
        <w:jc w:val="both"/>
      </w:pPr>
      <w:r>
        <w:rPr>
          <w:rFonts w:ascii="Times New Roman"/>
          <w:b w:val="false"/>
          <w:i w:val="false"/>
          <w:color w:val="000000"/>
          <w:sz w:val="28"/>
        </w:rPr>
        <w:t>радиожиілік спектрін пайдаланушының бұрынғы толық атауы, заңды тұлғаның бизнес</w:t>
      </w:r>
    </w:p>
    <w:p>
      <w:pPr>
        <w:spacing w:after="0"/>
        <w:ind w:left="0"/>
        <w:jc w:val="both"/>
      </w:pPr>
      <w:r>
        <w:rPr>
          <w:rFonts w:ascii="Times New Roman"/>
          <w:b w:val="false"/>
          <w:i w:val="false"/>
          <w:color w:val="000000"/>
          <w:sz w:val="28"/>
        </w:rPr>
        <w:t>сәйкестендіру нөмірі (бар болған жағдайда) (оның ішінде шетелдік заңды тұлғаның филиалы</w:t>
      </w:r>
    </w:p>
    <w:p>
      <w:pPr>
        <w:spacing w:after="0"/>
        <w:ind w:left="0"/>
        <w:jc w:val="both"/>
      </w:pPr>
      <w:r>
        <w:rPr>
          <w:rFonts w:ascii="Times New Roman"/>
          <w:b w:val="false"/>
          <w:i w:val="false"/>
          <w:color w:val="000000"/>
          <w:sz w:val="28"/>
        </w:rPr>
        <w:t>немесе өкілдігі), жеке тұлғаның жеке сәйкестендіру нөмірі көрсетіледі;</w:t>
      </w:r>
    </w:p>
    <w:p>
      <w:pPr>
        <w:spacing w:after="0"/>
        <w:ind w:left="0"/>
        <w:jc w:val="both"/>
      </w:pPr>
      <w:r>
        <w:rPr>
          <w:rFonts w:ascii="Times New Roman"/>
          <w:b w:val="false"/>
          <w:i w:val="false"/>
          <w:color w:val="000000"/>
          <w:sz w:val="28"/>
        </w:rPr>
        <w:t>** – стационарлық РЭҚ үшін толтырылады;</w:t>
      </w:r>
    </w:p>
    <w:p>
      <w:pPr>
        <w:spacing w:after="0"/>
        <w:ind w:left="0"/>
        <w:jc w:val="both"/>
      </w:pPr>
      <w:r>
        <w:rPr>
          <w:rFonts w:ascii="Times New Roman"/>
          <w:b w:val="false"/>
          <w:i w:val="false"/>
          <w:color w:val="000000"/>
          <w:sz w:val="28"/>
        </w:rPr>
        <w:t>*** – жақшада көрсетілген байланыс түрлеріне ғана толтырылады;</w:t>
      </w:r>
    </w:p>
    <w:p>
      <w:pPr>
        <w:spacing w:after="0"/>
        <w:ind w:left="0"/>
        <w:jc w:val="both"/>
      </w:pPr>
      <w:r>
        <w:rPr>
          <w:rFonts w:ascii="Times New Roman"/>
          <w:b w:val="false"/>
          <w:i w:val="false"/>
          <w:color w:val="000000"/>
          <w:sz w:val="28"/>
        </w:rPr>
        <w:t>**** – ұялы байланыс үшін толтырылады;</w:t>
      </w:r>
    </w:p>
    <w:p>
      <w:pPr>
        <w:spacing w:after="0"/>
        <w:ind w:left="0"/>
        <w:jc w:val="both"/>
      </w:pPr>
      <w:r>
        <w:rPr>
          <w:rFonts w:ascii="Times New Roman"/>
          <w:b w:val="false"/>
          <w:i w:val="false"/>
          <w:color w:val="000000"/>
          <w:sz w:val="28"/>
        </w:rPr>
        <w:t>***** – осы құралдар мен қондырғылар меншігінде, шаруашылық жүргізу құқығында немесе</w:t>
      </w:r>
    </w:p>
    <w:p>
      <w:pPr>
        <w:spacing w:after="0"/>
        <w:ind w:left="0"/>
        <w:jc w:val="both"/>
      </w:pPr>
      <w:r>
        <w:rPr>
          <w:rFonts w:ascii="Times New Roman"/>
          <w:b w:val="false"/>
          <w:i w:val="false"/>
          <w:color w:val="000000"/>
          <w:sz w:val="28"/>
        </w:rPr>
        <w:t>жедел басқару құқығында не өзге де заңды негізде тұрған жеке немесе заңды тұлға (жалдау,</w:t>
      </w:r>
    </w:p>
    <w:p>
      <w:pPr>
        <w:spacing w:after="0"/>
        <w:ind w:left="0"/>
        <w:jc w:val="both"/>
      </w:pPr>
      <w:r>
        <w:rPr>
          <w:rFonts w:ascii="Times New Roman"/>
          <w:b w:val="false"/>
          <w:i w:val="false"/>
          <w:color w:val="000000"/>
          <w:sz w:val="28"/>
        </w:rPr>
        <w:t>тегін пайдалану);</w:t>
      </w:r>
    </w:p>
    <w:p>
      <w:pPr>
        <w:spacing w:after="0"/>
        <w:ind w:left="0"/>
        <w:jc w:val="both"/>
      </w:pPr>
      <w:r>
        <w:rPr>
          <w:rFonts w:ascii="Times New Roman"/>
          <w:b w:val="false"/>
          <w:i w:val="false"/>
          <w:color w:val="000000"/>
          <w:sz w:val="28"/>
        </w:rPr>
        <w:t>****** – жылжымалы РЭҚ үшін толтырылады;</w:t>
      </w:r>
    </w:p>
    <w:p>
      <w:pPr>
        <w:spacing w:after="0"/>
        <w:ind w:left="0"/>
        <w:jc w:val="both"/>
      </w:pPr>
      <w:r>
        <w:rPr>
          <w:rFonts w:ascii="Times New Roman"/>
          <w:b w:val="false"/>
          <w:i w:val="false"/>
          <w:color w:val="000000"/>
          <w:sz w:val="28"/>
        </w:rPr>
        <w:t>******* – өтінішті электронды түрде ұсынған кезде аталған тармақ толтырылмайды.</w:t>
      </w:r>
    </w:p>
    <w:p>
      <w:pPr>
        <w:spacing w:after="0"/>
        <w:ind w:left="0"/>
        <w:jc w:val="both"/>
      </w:pPr>
      <w:r>
        <w:rPr>
          <w:rFonts w:ascii="Times New Roman"/>
          <w:b w:val="false"/>
          <w:i w:val="false"/>
          <w:color w:val="000000"/>
          <w:sz w:val="28"/>
        </w:rPr>
        <w:t>Хабарламада көрсетілген негізгі қысқартулар:</w:t>
      </w:r>
    </w:p>
    <w:p>
      <w:pPr>
        <w:spacing w:after="0"/>
        <w:ind w:left="0"/>
        <w:jc w:val="both"/>
      </w:pPr>
      <w:r>
        <w:rPr>
          <w:rFonts w:ascii="Times New Roman"/>
          <w:b w:val="false"/>
          <w:i w:val="false"/>
          <w:color w:val="000000"/>
          <w:sz w:val="28"/>
        </w:rPr>
        <w:t>РЖС – радиожиілік спектрі;</w:t>
      </w:r>
    </w:p>
    <w:p>
      <w:pPr>
        <w:spacing w:after="0"/>
        <w:ind w:left="0"/>
        <w:jc w:val="both"/>
      </w:pPr>
      <w:r>
        <w:rPr>
          <w:rFonts w:ascii="Times New Roman"/>
          <w:b w:val="false"/>
          <w:i w:val="false"/>
          <w:color w:val="000000"/>
          <w:sz w:val="28"/>
        </w:rPr>
        <w:t>Вт – ватт;</w:t>
      </w:r>
    </w:p>
    <w:p>
      <w:pPr>
        <w:spacing w:after="0"/>
        <w:ind w:left="0"/>
        <w:jc w:val="both"/>
      </w:pPr>
      <w:r>
        <w:rPr>
          <w:rFonts w:ascii="Times New Roman"/>
          <w:b w:val="false"/>
          <w:i w:val="false"/>
          <w:color w:val="000000"/>
          <w:sz w:val="28"/>
        </w:rPr>
        <w:t>ҰОТ – ұзын және орташа толқындар;</w:t>
      </w:r>
    </w:p>
    <w:p>
      <w:pPr>
        <w:spacing w:after="0"/>
        <w:ind w:left="0"/>
        <w:jc w:val="both"/>
      </w:pPr>
      <w:r>
        <w:rPr>
          <w:rFonts w:ascii="Times New Roman"/>
          <w:b w:val="false"/>
          <w:i w:val="false"/>
          <w:color w:val="000000"/>
          <w:sz w:val="28"/>
        </w:rPr>
        <w:t>МГц – мегагерц;</w:t>
      </w:r>
    </w:p>
    <w:p>
      <w:pPr>
        <w:spacing w:after="0"/>
        <w:ind w:left="0"/>
        <w:jc w:val="both"/>
      </w:pPr>
      <w:r>
        <w:rPr>
          <w:rFonts w:ascii="Times New Roman"/>
          <w:b w:val="false"/>
          <w:i w:val="false"/>
          <w:color w:val="000000"/>
          <w:sz w:val="28"/>
        </w:rPr>
        <w:t>ҚТ – қысқа толқындар;</w:t>
      </w:r>
    </w:p>
    <w:p>
      <w:pPr>
        <w:spacing w:after="0"/>
        <w:ind w:left="0"/>
        <w:jc w:val="both"/>
      </w:pPr>
      <w:r>
        <w:rPr>
          <w:rFonts w:ascii="Times New Roman"/>
          <w:b w:val="false"/>
          <w:i w:val="false"/>
          <w:color w:val="000000"/>
          <w:sz w:val="28"/>
        </w:rPr>
        <w:t>Жұмыс кестесі – позиция деректері тек жақшада көрсетілген байланыс түрлеріне ғана толтырылады;</w:t>
      </w:r>
    </w:p>
    <w:p>
      <w:pPr>
        <w:spacing w:after="0"/>
        <w:ind w:left="0"/>
        <w:jc w:val="both"/>
      </w:pPr>
      <w:r>
        <w:rPr>
          <w:rFonts w:ascii="Times New Roman"/>
          <w:b w:val="false"/>
          <w:i w:val="false"/>
          <w:color w:val="000000"/>
          <w:sz w:val="28"/>
        </w:rPr>
        <w:t>РХ – радиохабар;</w:t>
      </w:r>
    </w:p>
    <w:p>
      <w:pPr>
        <w:spacing w:after="0"/>
        <w:ind w:left="0"/>
        <w:jc w:val="both"/>
      </w:pPr>
      <w:r>
        <w:rPr>
          <w:rFonts w:ascii="Times New Roman"/>
          <w:b w:val="false"/>
          <w:i w:val="false"/>
          <w:color w:val="000000"/>
          <w:sz w:val="28"/>
        </w:rPr>
        <w:t>РЭҚ – радиоэлектрондық құрал;</w:t>
      </w:r>
    </w:p>
    <w:p>
      <w:pPr>
        <w:spacing w:after="0"/>
        <w:ind w:left="0"/>
        <w:jc w:val="both"/>
      </w:pPr>
      <w:r>
        <w:rPr>
          <w:rFonts w:ascii="Times New Roman"/>
          <w:b w:val="false"/>
          <w:i w:val="false"/>
          <w:color w:val="000000"/>
          <w:sz w:val="28"/>
        </w:rPr>
        <w:t>ТХ - телехабар;</w:t>
      </w:r>
    </w:p>
    <w:p>
      <w:pPr>
        <w:spacing w:after="0"/>
        <w:ind w:left="0"/>
        <w:jc w:val="both"/>
      </w:pPr>
      <w:r>
        <w:rPr>
          <w:rFonts w:ascii="Times New Roman"/>
          <w:b w:val="false"/>
          <w:i w:val="false"/>
          <w:color w:val="000000"/>
          <w:sz w:val="28"/>
        </w:rPr>
        <w:t>УҚТ – ультрақысқа толқындар;</w:t>
      </w:r>
    </w:p>
    <w:p>
      <w:pPr>
        <w:spacing w:after="0"/>
        <w:ind w:left="0"/>
        <w:jc w:val="both"/>
      </w:pPr>
      <w:r>
        <w:rPr>
          <w:rFonts w:ascii="Times New Roman"/>
          <w:b w:val="false"/>
          <w:i w:val="false"/>
          <w:color w:val="000000"/>
          <w:sz w:val="28"/>
        </w:rPr>
        <w:t>BSIC – base station identification channel (базалық станцияның сәйкестендіру нөмірі);</w:t>
      </w:r>
    </w:p>
    <w:p>
      <w:pPr>
        <w:spacing w:after="0"/>
        <w:ind w:left="0"/>
        <w:jc w:val="both"/>
      </w:pPr>
      <w:r>
        <w:rPr>
          <w:rFonts w:ascii="Times New Roman"/>
          <w:b w:val="false"/>
          <w:i w:val="false"/>
          <w:color w:val="000000"/>
          <w:sz w:val="28"/>
        </w:rPr>
        <w:t>Cell ID/CI – cell identification (базалық станция ұясының сәйкестендіргіші);</w:t>
      </w:r>
    </w:p>
    <w:p>
      <w:pPr>
        <w:spacing w:after="0"/>
        <w:ind w:left="0"/>
        <w:jc w:val="both"/>
      </w:pPr>
      <w:r>
        <w:rPr>
          <w:rFonts w:ascii="Times New Roman"/>
          <w:b w:val="false"/>
          <w:i w:val="false"/>
          <w:color w:val="000000"/>
          <w:sz w:val="28"/>
        </w:rPr>
        <w:t>SAC – Service Area Code (Қызмет көрсету аймағының коды. UMTS стандарты үшін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 3-12-қосымша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Жоғары жиілікті құрылғыны пайдалануды бастағаны немесе тоқтатқаны туралы хабарлама</w:t>
      </w:r>
    </w:p>
    <w:p>
      <w:pPr>
        <w:spacing w:after="0"/>
        <w:ind w:left="0"/>
        <w:jc w:val="both"/>
      </w:pPr>
      <w:r>
        <w:rPr>
          <w:rFonts w:ascii="Times New Roman"/>
          <w:b w:val="false"/>
          <w:i w:val="false"/>
          <w:color w:val="ff0000"/>
          <w:sz w:val="28"/>
        </w:rPr>
        <w:t xml:space="preserve">
      Ескерту. Бұйрық 3-12-қосымшамен толықтырылды – ҚР Ұлттық экономика министрінің м.а. 27.02.2018 </w:t>
      </w:r>
      <w:r>
        <w:rPr>
          <w:rFonts w:ascii="Times New Roman"/>
          <w:b w:val="false"/>
          <w:i w:val="false"/>
          <w:color w:val="ff0000"/>
          <w:sz w:val="28"/>
        </w:rPr>
        <w:t>№ 83</w:t>
      </w:r>
      <w:r>
        <w:rPr>
          <w:rFonts w:ascii="Times New Roman"/>
          <w:b w:val="false"/>
          <w:i w:val="false"/>
          <w:color w:val="ff0000"/>
          <w:sz w:val="28"/>
        </w:rPr>
        <w:t xml:space="preserve"> (алғаш ресми жарияланған күннен бастап қолданысқа енгізіледі) бұйрығымен.</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(радиожиілік спектрін пайдалану орны бойынша аумақтық</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2.Осы арқылы______________________________________________________</w:t>
      </w:r>
    </w:p>
    <w:p>
      <w:pPr>
        <w:spacing w:after="0"/>
        <w:ind w:left="0"/>
        <w:jc w:val="both"/>
      </w:pPr>
      <w:r>
        <w:rPr>
          <w:rFonts w:ascii="Times New Roman"/>
          <w:b w:val="false"/>
          <w:i w:val="false"/>
          <w:color w:val="000000"/>
          <w:sz w:val="28"/>
        </w:rPr>
        <w:t>
                                    (радиожиілік спектрін пайдаланушының толық атауы,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заңды тұлғаның бизнес-сәйкестендіру нөмірі (бар болған жағдайда) (оның ішінде</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шетелдік заңды тұлғаның филиалы немесе өкілдігі), жеке тұлғаның жеке </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_____________________________бойынша қызметті жүзеге асырудың басталғаны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___________________________бойынша қызметті жүзеге асырудың тоқтатылғаны</w:t>
      </w:r>
    </w:p>
    <w:p>
      <w:pPr>
        <w:spacing w:after="0"/>
        <w:ind w:left="0"/>
        <w:jc w:val="both"/>
      </w:pPr>
      <w:r>
        <w:rPr>
          <w:rFonts w:ascii="Times New Roman"/>
          <w:b w:val="false"/>
          <w:i w:val="false"/>
          <w:color w:val="000000"/>
          <w:sz w:val="28"/>
        </w:rPr>
        <w:t>
      (қызметтің атауы көрсетіледі)</w:t>
      </w:r>
    </w:p>
    <w:p>
      <w:pPr>
        <w:spacing w:after="0"/>
        <w:ind w:left="0"/>
        <w:jc w:val="both"/>
      </w:pPr>
      <w:r>
        <w:rPr>
          <w:rFonts w:ascii="Times New Roman"/>
          <w:b w:val="false"/>
          <w:i w:val="false"/>
          <w:color w:val="000000"/>
          <w:sz w:val="28"/>
        </w:rPr>
        <w:t>
      жеке тұлғаның заңды мекенжайының________________________________________</w:t>
      </w:r>
    </w:p>
    <w:p>
      <w:pPr>
        <w:spacing w:after="0"/>
        <w:ind w:left="0"/>
        <w:jc w:val="both"/>
      </w:pPr>
      <w:r>
        <w:rPr>
          <w:rFonts w:ascii="Times New Roman"/>
          <w:b w:val="false"/>
          <w:i w:val="false"/>
          <w:color w:val="000000"/>
          <w:sz w:val="28"/>
        </w:rPr>
        <w:t>
      заңды тұлғаның орналасқан жерінің_________________________________________</w:t>
      </w:r>
    </w:p>
    <w:p>
      <w:pPr>
        <w:spacing w:after="0"/>
        <w:ind w:left="0"/>
        <w:jc w:val="both"/>
      </w:pPr>
      <w:r>
        <w:rPr>
          <w:rFonts w:ascii="Times New Roman"/>
          <w:b w:val="false"/>
          <w:i w:val="false"/>
          <w:color w:val="000000"/>
          <w:sz w:val="28"/>
        </w:rPr>
        <w:t>
      қызметті немесе іс-әрекетті жүзеге асыру орнының____________________________</w:t>
      </w:r>
    </w:p>
    <w:p>
      <w:pPr>
        <w:spacing w:after="0"/>
        <w:ind w:left="0"/>
        <w:jc w:val="both"/>
      </w:pPr>
      <w:r>
        <w:rPr>
          <w:rFonts w:ascii="Times New Roman"/>
          <w:b w:val="false"/>
          <w:i w:val="false"/>
          <w:color w:val="000000"/>
          <w:sz w:val="28"/>
        </w:rPr>
        <w:t>
                                             (тиісті жолға X белгісі қойылады)</w:t>
      </w:r>
    </w:p>
    <w:p>
      <w:pPr>
        <w:spacing w:after="0"/>
        <w:ind w:left="0"/>
        <w:jc w:val="both"/>
      </w:pPr>
      <w:r>
        <w:rPr>
          <w:rFonts w:ascii="Times New Roman"/>
          <w:b w:val="false"/>
          <w:i w:val="false"/>
          <w:color w:val="000000"/>
          <w:sz w:val="28"/>
        </w:rPr>
        <w:t>
      хабарламада көрсетілген деректердің*____________________________________</w:t>
      </w:r>
    </w:p>
    <w:p>
      <w:pPr>
        <w:spacing w:after="0"/>
        <w:ind w:left="0"/>
        <w:jc w:val="both"/>
      </w:pPr>
      <w:r>
        <w:rPr>
          <w:rFonts w:ascii="Times New Roman"/>
          <w:b w:val="false"/>
          <w:i w:val="false"/>
          <w:color w:val="000000"/>
          <w:sz w:val="28"/>
        </w:rPr>
        <w:t>
      өзгергені туралы хабардар етеді.</w:t>
      </w:r>
    </w:p>
    <w:p>
      <w:pPr>
        <w:spacing w:after="0"/>
        <w:ind w:left="0"/>
        <w:jc w:val="both"/>
      </w:pPr>
      <w:r>
        <w:rPr>
          <w:rFonts w:ascii="Times New Roman"/>
          <w:b w:val="false"/>
          <w:i w:val="false"/>
          <w:color w:val="000000"/>
          <w:sz w:val="28"/>
        </w:rPr>
        <w:t xml:space="preserve">
      3.Заңды тұлғаның орналасқан орнының мекенжайы/жеке тұлғаның заңды мекенжайы </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(пошталық индекс, облыс, қала, аудан, елді мекен, көше атауы, үй, ғимарат </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4.Электронды пошта _____________________________________________________</w:t>
      </w:r>
    </w:p>
    <w:p>
      <w:pPr>
        <w:spacing w:after="0"/>
        <w:ind w:left="0"/>
        <w:jc w:val="both"/>
      </w:pPr>
      <w:r>
        <w:rPr>
          <w:rFonts w:ascii="Times New Roman"/>
          <w:b w:val="false"/>
          <w:i w:val="false"/>
          <w:color w:val="000000"/>
          <w:sz w:val="28"/>
        </w:rPr>
        <w:t>
      5.Телефон ______________________________________________________________</w:t>
      </w:r>
    </w:p>
    <w:p>
      <w:pPr>
        <w:spacing w:after="0"/>
        <w:ind w:left="0"/>
        <w:jc w:val="both"/>
      </w:pPr>
      <w:r>
        <w:rPr>
          <w:rFonts w:ascii="Times New Roman"/>
          <w:b w:val="false"/>
          <w:i w:val="false"/>
          <w:color w:val="000000"/>
          <w:sz w:val="28"/>
        </w:rPr>
        <w:t>
      6.Факс _________________________________________________________________</w:t>
      </w:r>
    </w:p>
    <w:p>
      <w:pPr>
        <w:spacing w:after="0"/>
        <w:ind w:left="0"/>
        <w:jc w:val="both"/>
      </w:pPr>
      <w:r>
        <w:rPr>
          <w:rFonts w:ascii="Times New Roman"/>
          <w:b w:val="false"/>
          <w:i w:val="false"/>
          <w:color w:val="000000"/>
          <w:sz w:val="28"/>
        </w:rPr>
        <w:t>
      7.Қызметті жүзеге асыру мекенжайы _______________________________________</w:t>
      </w:r>
    </w:p>
    <w:p>
      <w:pPr>
        <w:spacing w:after="0"/>
        <w:ind w:left="0"/>
        <w:jc w:val="both"/>
      </w:pPr>
      <w:r>
        <w:rPr>
          <w:rFonts w:ascii="Times New Roman"/>
          <w:b w:val="false"/>
          <w:i w:val="false"/>
          <w:color w:val="000000"/>
          <w:sz w:val="28"/>
        </w:rPr>
        <w:t>
      (пошталық индексі, аудан, қала, аудан, елді мекен, көше атауы, үй, ғимарат  (стационарлық үй-жайдың) нөмірі</w:t>
      </w:r>
    </w:p>
    <w:p>
      <w:pPr>
        <w:spacing w:after="0"/>
        <w:ind w:left="0"/>
        <w:jc w:val="both"/>
      </w:pPr>
      <w:r>
        <w:rPr>
          <w:rFonts w:ascii="Times New Roman"/>
          <w:b w:val="false"/>
          <w:i w:val="false"/>
          <w:color w:val="000000"/>
          <w:sz w:val="28"/>
        </w:rPr>
        <w:t>
      8.______________________________________________________________________</w:t>
      </w:r>
    </w:p>
    <w:p>
      <w:pPr>
        <w:spacing w:after="0"/>
        <w:ind w:left="0"/>
        <w:jc w:val="both"/>
      </w:pPr>
      <w:r>
        <w:rPr>
          <w:rFonts w:ascii="Times New Roman"/>
          <w:b w:val="false"/>
          <w:i w:val="false"/>
          <w:color w:val="000000"/>
          <w:sz w:val="28"/>
        </w:rPr>
        <w:t>
       (№, берілген күні және құжатты берген уәкілетті органның атауы)</w:t>
      </w:r>
    </w:p>
    <w:p>
      <w:pPr>
        <w:spacing w:after="0"/>
        <w:ind w:left="0"/>
        <w:jc w:val="both"/>
      </w:pPr>
      <w:r>
        <w:rPr>
          <w:rFonts w:ascii="Times New Roman"/>
          <w:b w:val="false"/>
          <w:i w:val="false"/>
          <w:color w:val="000000"/>
          <w:sz w:val="28"/>
        </w:rPr>
        <w:t>
      сатып алуға және орнатуға рұқсат</w:t>
      </w:r>
    </w:p>
    <w:p>
      <w:pPr>
        <w:spacing w:after="0"/>
        <w:ind w:left="0"/>
        <w:jc w:val="both"/>
      </w:pPr>
      <w:r>
        <w:rPr>
          <w:rFonts w:ascii="Times New Roman"/>
          <w:b w:val="false"/>
          <w:i w:val="false"/>
          <w:color w:val="000000"/>
          <w:sz w:val="28"/>
        </w:rPr>
        <w:t xml:space="preserve">
      9.Жабдықтарды әкелу кезінде берілген Қазақстан Республикасының ЖЖҚ </w:t>
      </w:r>
    </w:p>
    <w:p>
      <w:pPr>
        <w:spacing w:after="0"/>
        <w:ind w:left="0"/>
        <w:jc w:val="both"/>
      </w:pPr>
      <w:r>
        <w:rPr>
          <w:rFonts w:ascii="Times New Roman"/>
          <w:b w:val="false"/>
          <w:i w:val="false"/>
          <w:color w:val="000000"/>
          <w:sz w:val="28"/>
        </w:rPr>
        <w:t xml:space="preserve">
      сертификаты немесе сәйкестік декларациясы (егер жабдық Еуразиялық экономикалық </w:t>
      </w:r>
    </w:p>
    <w:p>
      <w:pPr>
        <w:spacing w:after="0"/>
        <w:ind w:left="0"/>
        <w:jc w:val="both"/>
      </w:pPr>
      <w:r>
        <w:rPr>
          <w:rFonts w:ascii="Times New Roman"/>
          <w:b w:val="false"/>
          <w:i w:val="false"/>
          <w:color w:val="000000"/>
          <w:sz w:val="28"/>
        </w:rPr>
        <w:t xml:space="preserve">
      одағына қатысушы мемлекеттен әкелінген жағдайда, Еуразиялық экономикалық одағына  </w:t>
      </w:r>
    </w:p>
    <w:p>
      <w:pPr>
        <w:spacing w:after="0"/>
        <w:ind w:left="0"/>
        <w:jc w:val="both"/>
      </w:pPr>
      <w:r>
        <w:rPr>
          <w:rFonts w:ascii="Times New Roman"/>
          <w:b w:val="false"/>
          <w:i w:val="false"/>
          <w:color w:val="000000"/>
          <w:sz w:val="28"/>
        </w:rPr>
        <w:t>
      қатысушы мемлекеттің ЖЖҚ сертификаты және сәйкестік декларациясы ұсынылады):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 берілген күні және сертификатты берген уәкілетті органның атауы)</w:t>
      </w:r>
    </w:p>
    <w:p>
      <w:pPr>
        <w:spacing w:after="0"/>
        <w:ind w:left="0"/>
        <w:jc w:val="both"/>
      </w:pPr>
      <w:r>
        <w:rPr>
          <w:rFonts w:ascii="Times New Roman"/>
          <w:b w:val="false"/>
          <w:i w:val="false"/>
          <w:color w:val="000000"/>
          <w:sz w:val="28"/>
        </w:rPr>
        <w:t xml:space="preserve">
      10.Осы арқылы мына техникалық параметрлер бойынша РЭҚ жұмысының басталғаны </w:t>
      </w:r>
    </w:p>
    <w:p>
      <w:pPr>
        <w:spacing w:after="0"/>
        <w:ind w:left="0"/>
        <w:jc w:val="both"/>
      </w:pPr>
      <w:r>
        <w:rPr>
          <w:rFonts w:ascii="Times New Roman"/>
          <w:b w:val="false"/>
          <w:i w:val="false"/>
          <w:color w:val="000000"/>
          <w:sz w:val="28"/>
        </w:rPr>
        <w:t>
      туралы хабарлаймын: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 ТЕХНИКАЛЫҚ ПАРАМЕТРЛЕР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1-b. Зауыттық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1-c. Ең жоғары шығу қуаты, кВт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1-d. Жиілік диапазоны, кГц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1-е. Қажетті жұмыс жиілігі белдеуі (тек өнеркәсіптік жоғары жиілікті генераторлар үшін (бұдан әрі - ЖЖ генераторлар)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f. Мақсаты (тек өнеркәсіптік ЖЖ генераторлар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1-g. Бөгеттердің сәулеленуінен қорғау құралдарының болуы (тізімде бар қорғаныс құралдарының тізімі)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1-h. Өндіруші зауыт және шығарылған күні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 ЖЖҚ-ны орнататын ұйымның қолдаухаты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2-b. Ерекшеліктерімен принципиалды сызбасы (тек типтік емес ЖЖ генераторларына)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БӨЛІМ - ҚОСЫМША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алуға және орнатуға арналған рұқсат нөмірі, берілген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нөмірі, берілген күні, кіммен берілді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органы</w:t>
            </w:r>
          </w:p>
        </w:tc>
      </w:tr>
    </w:tbl>
    <w:p>
      <w:pPr>
        <w:spacing w:after="0"/>
        <w:ind w:left="0"/>
        <w:jc w:val="both"/>
      </w:pPr>
      <w:r>
        <w:rPr>
          <w:rFonts w:ascii="Times New Roman"/>
          <w:b w:val="false"/>
          <w:i w:val="false"/>
          <w:color w:val="000000"/>
          <w:sz w:val="28"/>
        </w:rPr>
        <w:t>
      Осы хабарламаны ұсыну арқылы мыналарды:</w:t>
      </w:r>
    </w:p>
    <w:p>
      <w:pPr>
        <w:spacing w:after="0"/>
        <w:ind w:left="0"/>
        <w:jc w:val="both"/>
      </w:pPr>
      <w:r>
        <w:rPr>
          <w:rFonts w:ascii="Times New Roman"/>
          <w:b w:val="false"/>
          <w:i w:val="false"/>
          <w:color w:val="000000"/>
          <w:sz w:val="28"/>
        </w:rPr>
        <w:t xml:space="preserve">
      1) көрсетілген барлық деректер ресми болып табылады және көрсетілген </w:t>
      </w:r>
    </w:p>
    <w:p>
      <w:pPr>
        <w:spacing w:after="0"/>
        <w:ind w:left="0"/>
        <w:jc w:val="both"/>
      </w:pPr>
      <w:r>
        <w:rPr>
          <w:rFonts w:ascii="Times New Roman"/>
          <w:b w:val="false"/>
          <w:i w:val="false"/>
          <w:color w:val="000000"/>
          <w:sz w:val="28"/>
        </w:rPr>
        <w:t xml:space="preserve">
      мекенжайларға қызметті немесе жекелеген іс-қимылдарды жүзеге асыру мәселелері </w:t>
      </w:r>
    </w:p>
    <w:p>
      <w:pPr>
        <w:spacing w:after="0"/>
        <w:ind w:left="0"/>
        <w:jc w:val="both"/>
      </w:pPr>
      <w:r>
        <w:rPr>
          <w:rFonts w:ascii="Times New Roman"/>
          <w:b w:val="false"/>
          <w:i w:val="false"/>
          <w:color w:val="000000"/>
          <w:sz w:val="28"/>
        </w:rPr>
        <w:t>
      бойынша кез-келген ақпарат жіберілуі мүмкін екендігін;</w:t>
      </w:r>
    </w:p>
    <w:p>
      <w:pPr>
        <w:spacing w:after="0"/>
        <w:ind w:left="0"/>
        <w:jc w:val="both"/>
      </w:pPr>
      <w:r>
        <w:rPr>
          <w:rFonts w:ascii="Times New Roman"/>
          <w:b w:val="false"/>
          <w:i w:val="false"/>
          <w:color w:val="000000"/>
          <w:sz w:val="28"/>
        </w:rPr>
        <w:t xml:space="preserve">
      2) техникалық параметрлер өзгерген жағдайда байланыс саласындағы уәкілетті </w:t>
      </w:r>
    </w:p>
    <w:p>
      <w:pPr>
        <w:spacing w:after="0"/>
        <w:ind w:left="0"/>
        <w:jc w:val="both"/>
      </w:pPr>
      <w:r>
        <w:rPr>
          <w:rFonts w:ascii="Times New Roman"/>
          <w:b w:val="false"/>
          <w:i w:val="false"/>
          <w:color w:val="000000"/>
          <w:sz w:val="28"/>
        </w:rPr>
        <w:t>
      органның аумақтық бөлімшесін уақтылы хабардар етуге міндеттенетінімді;</w:t>
      </w:r>
    </w:p>
    <w:p>
      <w:pPr>
        <w:spacing w:after="0"/>
        <w:ind w:left="0"/>
        <w:jc w:val="both"/>
      </w:pPr>
      <w:r>
        <w:rPr>
          <w:rFonts w:ascii="Times New Roman"/>
          <w:b w:val="false"/>
          <w:i w:val="false"/>
          <w:color w:val="000000"/>
          <w:sz w:val="28"/>
        </w:rPr>
        <w:t xml:space="preserve">
      3) ЖЖҚ-тың барлық параметрлері Қазақстан Республикасының белгіленген </w:t>
      </w:r>
    </w:p>
    <w:p>
      <w:pPr>
        <w:spacing w:after="0"/>
        <w:ind w:left="0"/>
        <w:jc w:val="both"/>
      </w:pPr>
      <w:r>
        <w:rPr>
          <w:rFonts w:ascii="Times New Roman"/>
          <w:b w:val="false"/>
          <w:i w:val="false"/>
          <w:color w:val="000000"/>
          <w:sz w:val="28"/>
        </w:rPr>
        <w:t>
      нормалары мен стандарттарына сәйкес келетінін;</w:t>
      </w:r>
    </w:p>
    <w:p>
      <w:pPr>
        <w:spacing w:after="0"/>
        <w:ind w:left="0"/>
        <w:jc w:val="both"/>
      </w:pPr>
      <w:r>
        <w:rPr>
          <w:rFonts w:ascii="Times New Roman"/>
          <w:b w:val="false"/>
          <w:i w:val="false"/>
          <w:color w:val="000000"/>
          <w:sz w:val="28"/>
        </w:rPr>
        <w:t xml:space="preserve">
       4) ЖЖҚ пайдалану басталғанға дейін Қазақстан Республикасының заңнамасы </w:t>
      </w:r>
    </w:p>
    <w:p>
      <w:pPr>
        <w:spacing w:after="0"/>
        <w:ind w:left="0"/>
        <w:jc w:val="both"/>
      </w:pPr>
      <w:r>
        <w:rPr>
          <w:rFonts w:ascii="Times New Roman"/>
          <w:b w:val="false"/>
          <w:i w:val="false"/>
          <w:color w:val="000000"/>
          <w:sz w:val="28"/>
        </w:rPr>
        <w:t>
      талаптарының сақталатынын растаймын.</w:t>
      </w:r>
    </w:p>
    <w:p>
      <w:pPr>
        <w:spacing w:after="0"/>
        <w:ind w:left="0"/>
        <w:jc w:val="both"/>
      </w:pPr>
      <w:r>
        <w:rPr>
          <w:rFonts w:ascii="Times New Roman"/>
          <w:b w:val="false"/>
          <w:i w:val="false"/>
          <w:color w:val="000000"/>
          <w:sz w:val="28"/>
        </w:rPr>
        <w:t xml:space="preserve">
      11.ЖЖҚ пайдалануға беру кезінде байланыс саласындағы заңнаманың талаптарын </w:t>
      </w:r>
    </w:p>
    <w:p>
      <w:pPr>
        <w:spacing w:after="0"/>
        <w:ind w:left="0"/>
        <w:jc w:val="both"/>
      </w:pPr>
      <w:r>
        <w:rPr>
          <w:rFonts w:ascii="Times New Roman"/>
          <w:b w:val="false"/>
          <w:i w:val="false"/>
          <w:color w:val="000000"/>
          <w:sz w:val="28"/>
        </w:rPr>
        <w:t xml:space="preserve">
      бұзғанымыз үшін Қазақстан Республикасының Әкімшілік құқық бұзушылық туралы </w:t>
      </w:r>
    </w:p>
    <w:p>
      <w:pPr>
        <w:spacing w:after="0"/>
        <w:ind w:left="0"/>
        <w:jc w:val="both"/>
      </w:pPr>
      <w:r>
        <w:rPr>
          <w:rFonts w:ascii="Times New Roman"/>
          <w:b w:val="false"/>
          <w:i w:val="false"/>
          <w:color w:val="000000"/>
          <w:sz w:val="28"/>
        </w:rPr>
        <w:t>
      кодексіне сәйкес жауапты болатынымыз туралы хабардармыз.</w:t>
      </w:r>
    </w:p>
    <w:p>
      <w:pPr>
        <w:spacing w:after="0"/>
        <w:ind w:left="0"/>
        <w:jc w:val="both"/>
      </w:pPr>
      <w:r>
        <w:rPr>
          <w:rFonts w:ascii="Times New Roman"/>
          <w:b w:val="false"/>
          <w:i w:val="false"/>
          <w:color w:val="000000"/>
          <w:sz w:val="28"/>
        </w:rPr>
        <w:t xml:space="preserve">
      12.Шекті жол берілетін индустриялық радиокедергілер нормаларына сәйкес болған </w:t>
      </w:r>
    </w:p>
    <w:p>
      <w:pPr>
        <w:spacing w:after="0"/>
        <w:ind w:left="0"/>
        <w:jc w:val="both"/>
      </w:pPr>
      <w:r>
        <w:rPr>
          <w:rFonts w:ascii="Times New Roman"/>
          <w:b w:val="false"/>
          <w:i w:val="false"/>
          <w:color w:val="000000"/>
          <w:sz w:val="28"/>
        </w:rPr>
        <w:t xml:space="preserve">
      жағдайда _________________ кГц-тен ________________ кГц дейін жиілік белдеуінде ЖЖҚ </w:t>
      </w:r>
    </w:p>
    <w:p>
      <w:pPr>
        <w:spacing w:after="0"/>
        <w:ind w:left="0"/>
        <w:jc w:val="both"/>
      </w:pPr>
      <w:r>
        <w:rPr>
          <w:rFonts w:ascii="Times New Roman"/>
          <w:b w:val="false"/>
          <w:i w:val="false"/>
          <w:color w:val="000000"/>
          <w:sz w:val="28"/>
        </w:rPr>
        <w:t>
      жұмысына рұқсат етіледі.</w:t>
      </w:r>
    </w:p>
    <w:p>
      <w:pPr>
        <w:spacing w:after="0"/>
        <w:ind w:left="0"/>
        <w:jc w:val="both"/>
      </w:pPr>
      <w:r>
        <w:rPr>
          <w:rFonts w:ascii="Times New Roman"/>
          <w:b w:val="false"/>
          <w:i w:val="false"/>
          <w:color w:val="000000"/>
          <w:sz w:val="28"/>
        </w:rPr>
        <w:t>
      13.Өтініш беруші _________________________________________________________</w:t>
      </w:r>
    </w:p>
    <w:p>
      <w:pPr>
        <w:spacing w:after="0"/>
        <w:ind w:left="0"/>
        <w:jc w:val="both"/>
      </w:pPr>
      <w:r>
        <w:rPr>
          <w:rFonts w:ascii="Times New Roman"/>
          <w:b w:val="false"/>
          <w:i w:val="false"/>
          <w:color w:val="000000"/>
          <w:sz w:val="28"/>
        </w:rPr>
        <w:t>
      (жеке тұлғалар үшін – тегі, аты, әкесінің аты (бар болған жағдайда)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заңды тұлғалар үшін – ұйымның басшысы, қолы)</w:t>
      </w:r>
    </w:p>
    <w:p>
      <w:pPr>
        <w:spacing w:after="0"/>
        <w:ind w:left="0"/>
        <w:jc w:val="both"/>
      </w:pPr>
      <w:r>
        <w:rPr>
          <w:rFonts w:ascii="Times New Roman"/>
          <w:b w:val="false"/>
          <w:i w:val="false"/>
          <w:color w:val="000000"/>
          <w:sz w:val="28"/>
        </w:rPr>
        <w:t>
      14.Мөр орны (бар болған жағдайда) **</w:t>
      </w:r>
    </w:p>
    <w:p>
      <w:pPr>
        <w:spacing w:after="0"/>
        <w:ind w:left="0"/>
        <w:jc w:val="both"/>
      </w:pPr>
      <w:r>
        <w:rPr>
          <w:rFonts w:ascii="Times New Roman"/>
          <w:b w:val="false"/>
          <w:i w:val="false"/>
          <w:color w:val="000000"/>
          <w:sz w:val="28"/>
        </w:rPr>
        <w:t>
      15.Ұсынылған күні мен уақыты 20__ жылғы "___"____ "__" сағат "__" мин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хабарламада көрсетілген тіркеу деректері өзгерген кезде толтырылады. Бұл жолда радиожиілік спектрін пайдаланушының бұрынғы толық атауы, заңды тұлғаның бизнес сәйкестендіру нөмірі (бар болған жағдайда) (оның ішінде шетелдік заңды тұлғаның филиалы немесе өкілдігі), жеке тұлғаның жеке сәйкестендіру нөмірі көрсетіледі;</w:t>
      </w:r>
    </w:p>
    <w:p>
      <w:pPr>
        <w:spacing w:after="0"/>
        <w:ind w:left="0"/>
        <w:jc w:val="both"/>
      </w:pPr>
      <w:r>
        <w:rPr>
          <w:rFonts w:ascii="Times New Roman"/>
          <w:b w:val="false"/>
          <w:i w:val="false"/>
          <w:color w:val="000000"/>
          <w:sz w:val="28"/>
        </w:rPr>
        <w:t>
      ** – өтінішті электронды түрде ұсынған кезде аталған тармақ толтырылмайды.</w:t>
      </w:r>
    </w:p>
    <w:p>
      <w:pPr>
        <w:spacing w:after="0"/>
        <w:ind w:left="0"/>
        <w:jc w:val="both"/>
      </w:pPr>
      <w:r>
        <w:rPr>
          <w:rFonts w:ascii="Times New Roman"/>
          <w:b w:val="false"/>
          <w:i w:val="false"/>
          <w:color w:val="000000"/>
          <w:sz w:val="28"/>
        </w:rPr>
        <w:t>
      Хабарламада көрсетілген негізгі қысқартулар:</w:t>
      </w:r>
    </w:p>
    <w:p>
      <w:pPr>
        <w:spacing w:after="0"/>
        <w:ind w:left="0"/>
        <w:jc w:val="both"/>
      </w:pPr>
      <w:r>
        <w:rPr>
          <w:rFonts w:ascii="Times New Roman"/>
          <w:b w:val="false"/>
          <w:i w:val="false"/>
          <w:color w:val="000000"/>
          <w:sz w:val="28"/>
        </w:rPr>
        <w:t>
      ЖЖҚ – жоғары жиілікті құрылғы;</w:t>
      </w:r>
    </w:p>
    <w:p>
      <w:pPr>
        <w:spacing w:after="0"/>
        <w:ind w:left="0"/>
        <w:jc w:val="both"/>
      </w:pPr>
      <w:r>
        <w:rPr>
          <w:rFonts w:ascii="Times New Roman"/>
          <w:b w:val="false"/>
          <w:i w:val="false"/>
          <w:color w:val="000000"/>
          <w:sz w:val="28"/>
        </w:rPr>
        <w:t>
      кГц – килогерц;</w:t>
      </w:r>
    </w:p>
    <w:p>
      <w:pPr>
        <w:spacing w:after="0"/>
        <w:ind w:left="0"/>
        <w:jc w:val="both"/>
      </w:pPr>
      <w:r>
        <w:rPr>
          <w:rFonts w:ascii="Times New Roman"/>
          <w:b w:val="false"/>
          <w:i w:val="false"/>
          <w:color w:val="000000"/>
          <w:sz w:val="28"/>
        </w:rPr>
        <w:t>
      кВт – киловатт;</w:t>
      </w:r>
    </w:p>
    <w:p>
      <w:pPr>
        <w:spacing w:after="0"/>
        <w:ind w:left="0"/>
        <w:jc w:val="both"/>
      </w:pPr>
      <w:r>
        <w:rPr>
          <w:rFonts w:ascii="Times New Roman"/>
          <w:b w:val="false"/>
          <w:i w:val="false"/>
          <w:color w:val="000000"/>
          <w:sz w:val="28"/>
        </w:rPr>
        <w:t>
      МГц – мегагерц.</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Радиоәуесқойлық қызметке арналған радиоэлектрондық құралдарды пайдалануды бастауы немесе тоқтатуы туралы хабарлама</w:t>
      </w:r>
    </w:p>
    <w:p>
      <w:pPr>
        <w:spacing w:after="0"/>
        <w:ind w:left="0"/>
        <w:jc w:val="both"/>
      </w:pPr>
      <w:r>
        <w:rPr>
          <w:rFonts w:ascii="Times New Roman"/>
          <w:b w:val="false"/>
          <w:i w:val="false"/>
          <w:color w:val="ff0000"/>
          <w:sz w:val="28"/>
        </w:rPr>
        <w:t xml:space="preserve">
      Ескерту. Бұйрық 3-13-қосымшамен толықтырылды – ҚР Ұлттық экономика министрінің м.а. 27.02.2018 </w:t>
      </w:r>
      <w:r>
        <w:rPr>
          <w:rFonts w:ascii="Times New Roman"/>
          <w:b w:val="false"/>
          <w:i w:val="false"/>
          <w:color w:val="ff0000"/>
          <w:sz w:val="28"/>
        </w:rPr>
        <w:t>№ 83</w:t>
      </w:r>
      <w:r>
        <w:rPr>
          <w:rFonts w:ascii="Times New Roman"/>
          <w:b w:val="false"/>
          <w:i w:val="false"/>
          <w:color w:val="ff0000"/>
          <w:sz w:val="28"/>
        </w:rPr>
        <w:t xml:space="preserve"> (алғаш ресми жарияланған күннен бастап қолданысқа енгізіледі); жаңа редакцияда - ҚР Премьер-Министрінің орынбасары – Ұлттық экономика министрінің 04.05.2026 </w:t>
      </w:r>
      <w:r>
        <w:rPr>
          <w:rFonts w:ascii="Times New Roman"/>
          <w:b w:val="false"/>
          <w:i w:val="false"/>
          <w:color w:val="ff0000"/>
          <w:sz w:val="28"/>
        </w:rPr>
        <w:t>№ 44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бұйрықтарымен.</w:t>
      </w:r>
    </w:p>
    <w:p>
      <w:pPr>
        <w:spacing w:after="0"/>
        <w:ind w:left="0"/>
        <w:jc w:val="both"/>
      </w:pPr>
      <w:r>
        <w:rPr>
          <w:rFonts w:ascii="Times New Roman"/>
          <w:b w:val="false"/>
          <w:i w:val="false"/>
          <w:color w:val="000000"/>
          <w:sz w:val="28"/>
        </w:rPr>
        <w:t>
      1._____________________________________________________________</w:t>
      </w:r>
    </w:p>
    <w:bookmarkStart w:name="z519" w:id="492"/>
    <w:p>
      <w:pPr>
        <w:spacing w:after="0"/>
        <w:ind w:left="0"/>
        <w:jc w:val="both"/>
      </w:pPr>
      <w:r>
        <w:rPr>
          <w:rFonts w:ascii="Times New Roman"/>
          <w:b w:val="false"/>
          <w:i w:val="false"/>
          <w:color w:val="000000"/>
          <w:sz w:val="28"/>
        </w:rPr>
        <w:t>
      (радиожиілік спектрін пайдалану орны бойынша аумақтық</w:t>
      </w:r>
    </w:p>
    <w:bookmarkEnd w:id="492"/>
    <w:bookmarkStart w:name="z520" w:id="493"/>
    <w:p>
      <w:pPr>
        <w:spacing w:after="0"/>
        <w:ind w:left="0"/>
        <w:jc w:val="both"/>
      </w:pPr>
      <w:r>
        <w:rPr>
          <w:rFonts w:ascii="Times New Roman"/>
          <w:b w:val="false"/>
          <w:i w:val="false"/>
          <w:color w:val="000000"/>
          <w:sz w:val="28"/>
        </w:rPr>
        <w:t>
      ________________________________________________________________</w:t>
      </w:r>
    </w:p>
    <w:bookmarkEnd w:id="493"/>
    <w:bookmarkStart w:name="z521" w:id="494"/>
    <w:p>
      <w:pPr>
        <w:spacing w:after="0"/>
        <w:ind w:left="0"/>
        <w:jc w:val="both"/>
      </w:pPr>
      <w:r>
        <w:rPr>
          <w:rFonts w:ascii="Times New Roman"/>
          <w:b w:val="false"/>
          <w:i w:val="false"/>
          <w:color w:val="000000"/>
          <w:sz w:val="28"/>
        </w:rPr>
        <w:t>
      мемлекеттік органның толық атауы)</w:t>
      </w:r>
    </w:p>
    <w:bookmarkEnd w:id="494"/>
    <w:bookmarkStart w:name="z522" w:id="495"/>
    <w:p>
      <w:pPr>
        <w:spacing w:after="0"/>
        <w:ind w:left="0"/>
        <w:jc w:val="both"/>
      </w:pPr>
      <w:r>
        <w:rPr>
          <w:rFonts w:ascii="Times New Roman"/>
          <w:b w:val="false"/>
          <w:i w:val="false"/>
          <w:color w:val="000000"/>
          <w:sz w:val="28"/>
        </w:rPr>
        <w:t>
      2. Осымен________________________________________________________</w:t>
      </w:r>
    </w:p>
    <w:bookmarkEnd w:id="495"/>
    <w:bookmarkStart w:name="z523" w:id="496"/>
    <w:p>
      <w:pPr>
        <w:spacing w:after="0"/>
        <w:ind w:left="0"/>
        <w:jc w:val="both"/>
      </w:pPr>
      <w:r>
        <w:rPr>
          <w:rFonts w:ascii="Times New Roman"/>
          <w:b w:val="false"/>
          <w:i w:val="false"/>
          <w:color w:val="000000"/>
          <w:sz w:val="28"/>
        </w:rPr>
        <w:t>
      (радиожиілік спектрін пайдаланушының толық атауы, заңды тұлғаның</w:t>
      </w:r>
    </w:p>
    <w:bookmarkEnd w:id="496"/>
    <w:bookmarkStart w:name="z524" w:id="497"/>
    <w:p>
      <w:pPr>
        <w:spacing w:after="0"/>
        <w:ind w:left="0"/>
        <w:jc w:val="both"/>
      </w:pPr>
      <w:r>
        <w:rPr>
          <w:rFonts w:ascii="Times New Roman"/>
          <w:b w:val="false"/>
          <w:i w:val="false"/>
          <w:color w:val="000000"/>
          <w:sz w:val="28"/>
        </w:rPr>
        <w:t>
      ________________________________________________________________</w:t>
      </w:r>
    </w:p>
    <w:bookmarkEnd w:id="497"/>
    <w:bookmarkStart w:name="z525" w:id="498"/>
    <w:p>
      <w:pPr>
        <w:spacing w:after="0"/>
        <w:ind w:left="0"/>
        <w:jc w:val="both"/>
      </w:pPr>
      <w:r>
        <w:rPr>
          <w:rFonts w:ascii="Times New Roman"/>
          <w:b w:val="false"/>
          <w:i w:val="false"/>
          <w:color w:val="000000"/>
          <w:sz w:val="28"/>
        </w:rPr>
        <w:t>
      бизнес-сәйкестендіру нөмірі (бар болған жағдайда) (оның ішінде шетелдік заңды</w:t>
      </w:r>
    </w:p>
    <w:bookmarkEnd w:id="498"/>
    <w:bookmarkStart w:name="z526" w:id="499"/>
    <w:p>
      <w:pPr>
        <w:spacing w:after="0"/>
        <w:ind w:left="0"/>
        <w:jc w:val="both"/>
      </w:pPr>
      <w:r>
        <w:rPr>
          <w:rFonts w:ascii="Times New Roman"/>
          <w:b w:val="false"/>
          <w:i w:val="false"/>
          <w:color w:val="000000"/>
          <w:sz w:val="28"/>
        </w:rPr>
        <w:t>
      тұлғаның филиалы немесе өкілдігі), жеке тұлғаның жеке сәйкестендіру нөмірі)</w:t>
      </w:r>
    </w:p>
    <w:bookmarkEnd w:id="499"/>
    <w:bookmarkStart w:name="z527" w:id="500"/>
    <w:p>
      <w:pPr>
        <w:spacing w:after="0"/>
        <w:ind w:left="0"/>
        <w:jc w:val="both"/>
      </w:pPr>
      <w:r>
        <w:rPr>
          <w:rFonts w:ascii="Times New Roman"/>
          <w:b w:val="false"/>
          <w:i w:val="false"/>
          <w:color w:val="000000"/>
          <w:sz w:val="28"/>
        </w:rPr>
        <w:t>
      ______________________________________________________________</w:t>
      </w:r>
    </w:p>
    <w:bookmarkEnd w:id="500"/>
    <w:bookmarkStart w:name="z528" w:id="501"/>
    <w:p>
      <w:pPr>
        <w:spacing w:after="0"/>
        <w:ind w:left="0"/>
        <w:jc w:val="both"/>
      </w:pPr>
      <w:r>
        <w:rPr>
          <w:rFonts w:ascii="Times New Roman"/>
          <w:b w:val="false"/>
          <w:i w:val="false"/>
          <w:color w:val="000000"/>
          <w:sz w:val="28"/>
        </w:rPr>
        <w:t>
      ______________________________бойынша қызметті жүзеге асырудың басталуы</w:t>
      </w:r>
    </w:p>
    <w:bookmarkEnd w:id="501"/>
    <w:bookmarkStart w:name="z529" w:id="502"/>
    <w:p>
      <w:pPr>
        <w:spacing w:after="0"/>
        <w:ind w:left="0"/>
        <w:jc w:val="both"/>
      </w:pPr>
      <w:r>
        <w:rPr>
          <w:rFonts w:ascii="Times New Roman"/>
          <w:b w:val="false"/>
          <w:i w:val="false"/>
          <w:color w:val="000000"/>
          <w:sz w:val="28"/>
        </w:rPr>
        <w:t>
      ______________________________________________________________</w:t>
      </w:r>
    </w:p>
    <w:bookmarkEnd w:id="502"/>
    <w:bookmarkStart w:name="z530" w:id="503"/>
    <w:p>
      <w:pPr>
        <w:spacing w:after="0"/>
        <w:ind w:left="0"/>
        <w:jc w:val="both"/>
      </w:pPr>
      <w:r>
        <w:rPr>
          <w:rFonts w:ascii="Times New Roman"/>
          <w:b w:val="false"/>
          <w:i w:val="false"/>
          <w:color w:val="000000"/>
          <w:sz w:val="28"/>
        </w:rPr>
        <w:t>
      Бойынша қызметті жүзеге асырудың тоқтатылуы туралы,</w:t>
      </w:r>
    </w:p>
    <w:bookmarkEnd w:id="503"/>
    <w:bookmarkStart w:name="z531" w:id="504"/>
    <w:p>
      <w:pPr>
        <w:spacing w:after="0"/>
        <w:ind w:left="0"/>
        <w:jc w:val="both"/>
      </w:pPr>
      <w:r>
        <w:rPr>
          <w:rFonts w:ascii="Times New Roman"/>
          <w:b w:val="false"/>
          <w:i w:val="false"/>
          <w:color w:val="000000"/>
          <w:sz w:val="28"/>
        </w:rPr>
        <w:t>
      (қызметтің атауы көрсетіледі)</w:t>
      </w:r>
    </w:p>
    <w:bookmarkEnd w:id="504"/>
    <w:bookmarkStart w:name="z532" w:id="505"/>
    <w:p>
      <w:pPr>
        <w:spacing w:after="0"/>
        <w:ind w:left="0"/>
        <w:jc w:val="both"/>
      </w:pPr>
      <w:r>
        <w:rPr>
          <w:rFonts w:ascii="Times New Roman"/>
          <w:b w:val="false"/>
          <w:i w:val="false"/>
          <w:color w:val="000000"/>
          <w:sz w:val="28"/>
        </w:rPr>
        <w:t>
      мыналардың өзгеруі:</w:t>
      </w:r>
    </w:p>
    <w:bookmarkEnd w:id="505"/>
    <w:bookmarkStart w:name="z533" w:id="506"/>
    <w:p>
      <w:pPr>
        <w:spacing w:after="0"/>
        <w:ind w:left="0"/>
        <w:jc w:val="both"/>
      </w:pPr>
      <w:r>
        <w:rPr>
          <w:rFonts w:ascii="Times New Roman"/>
          <w:b w:val="false"/>
          <w:i w:val="false"/>
          <w:color w:val="000000"/>
          <w:sz w:val="28"/>
        </w:rPr>
        <w:t>
      жеке тұлғаның заңды мекенжайы______________________________</w:t>
      </w:r>
    </w:p>
    <w:bookmarkEnd w:id="506"/>
    <w:bookmarkStart w:name="z534" w:id="507"/>
    <w:p>
      <w:pPr>
        <w:spacing w:after="0"/>
        <w:ind w:left="0"/>
        <w:jc w:val="both"/>
      </w:pPr>
      <w:r>
        <w:rPr>
          <w:rFonts w:ascii="Times New Roman"/>
          <w:b w:val="false"/>
          <w:i w:val="false"/>
          <w:color w:val="000000"/>
          <w:sz w:val="28"/>
        </w:rPr>
        <w:t>
      заңды тұлғаның орналасқан орны __________________________</w:t>
      </w:r>
    </w:p>
    <w:bookmarkEnd w:id="507"/>
    <w:bookmarkStart w:name="z535" w:id="508"/>
    <w:p>
      <w:pPr>
        <w:spacing w:after="0"/>
        <w:ind w:left="0"/>
        <w:jc w:val="both"/>
      </w:pPr>
      <w:r>
        <w:rPr>
          <w:rFonts w:ascii="Times New Roman"/>
          <w:b w:val="false"/>
          <w:i w:val="false"/>
          <w:color w:val="000000"/>
          <w:sz w:val="28"/>
        </w:rPr>
        <w:t>
      қызметті немесе іс-әрекетті жүзеге асыру орны_____________</w:t>
      </w:r>
    </w:p>
    <w:bookmarkEnd w:id="508"/>
    <w:bookmarkStart w:name="z536" w:id="509"/>
    <w:p>
      <w:pPr>
        <w:spacing w:after="0"/>
        <w:ind w:left="0"/>
        <w:jc w:val="both"/>
      </w:pPr>
      <w:r>
        <w:rPr>
          <w:rFonts w:ascii="Times New Roman"/>
          <w:b w:val="false"/>
          <w:i w:val="false"/>
          <w:color w:val="000000"/>
          <w:sz w:val="28"/>
        </w:rPr>
        <w:t>
      (тиісті жолға X белгісі қойылады)</w:t>
      </w:r>
    </w:p>
    <w:bookmarkEnd w:id="509"/>
    <w:bookmarkStart w:name="z537" w:id="510"/>
    <w:p>
      <w:pPr>
        <w:spacing w:after="0"/>
        <w:ind w:left="0"/>
        <w:jc w:val="both"/>
      </w:pPr>
      <w:r>
        <w:rPr>
          <w:rFonts w:ascii="Times New Roman"/>
          <w:b w:val="false"/>
          <w:i w:val="false"/>
          <w:color w:val="000000"/>
          <w:sz w:val="28"/>
        </w:rPr>
        <w:t>
      хабарламада көрсетілген деректердің*__________________________</w:t>
      </w:r>
    </w:p>
    <w:bookmarkEnd w:id="510"/>
    <w:bookmarkStart w:name="z538" w:id="511"/>
    <w:p>
      <w:pPr>
        <w:spacing w:after="0"/>
        <w:ind w:left="0"/>
        <w:jc w:val="both"/>
      </w:pPr>
      <w:r>
        <w:rPr>
          <w:rFonts w:ascii="Times New Roman"/>
          <w:b w:val="false"/>
          <w:i w:val="false"/>
          <w:color w:val="000000"/>
          <w:sz w:val="28"/>
        </w:rPr>
        <w:t>
      өзгергені туралы хабардар етеді.</w:t>
      </w:r>
    </w:p>
    <w:bookmarkEnd w:id="511"/>
    <w:bookmarkStart w:name="z539" w:id="512"/>
    <w:p>
      <w:pPr>
        <w:spacing w:after="0"/>
        <w:ind w:left="0"/>
        <w:jc w:val="both"/>
      </w:pPr>
      <w:r>
        <w:rPr>
          <w:rFonts w:ascii="Times New Roman"/>
          <w:b w:val="false"/>
          <w:i w:val="false"/>
          <w:color w:val="000000"/>
          <w:sz w:val="28"/>
        </w:rPr>
        <w:t>
      3. Заңды тұлғаның орналасқан орнының мекенжайы/жеке тұлғаның</w:t>
      </w:r>
    </w:p>
    <w:bookmarkEnd w:id="512"/>
    <w:bookmarkStart w:name="z540" w:id="513"/>
    <w:p>
      <w:pPr>
        <w:spacing w:after="0"/>
        <w:ind w:left="0"/>
        <w:jc w:val="both"/>
      </w:pPr>
      <w:r>
        <w:rPr>
          <w:rFonts w:ascii="Times New Roman"/>
          <w:b w:val="false"/>
          <w:i w:val="false"/>
          <w:color w:val="000000"/>
          <w:sz w:val="28"/>
        </w:rPr>
        <w:t>
      заңды мекенжайы ________________________________________________________</w:t>
      </w:r>
    </w:p>
    <w:bookmarkEnd w:id="513"/>
    <w:bookmarkStart w:name="z541" w:id="514"/>
    <w:p>
      <w:pPr>
        <w:spacing w:after="0"/>
        <w:ind w:left="0"/>
        <w:jc w:val="both"/>
      </w:pPr>
      <w:r>
        <w:rPr>
          <w:rFonts w:ascii="Times New Roman"/>
          <w:b w:val="false"/>
          <w:i w:val="false"/>
          <w:color w:val="000000"/>
          <w:sz w:val="28"/>
        </w:rPr>
        <w:t>
      (пошталық индекс, облыс, қала, аудан, елді мекен, көше атауы, үй, ғимарат</w:t>
      </w:r>
    </w:p>
    <w:bookmarkEnd w:id="514"/>
    <w:bookmarkStart w:name="z542" w:id="515"/>
    <w:p>
      <w:pPr>
        <w:spacing w:after="0"/>
        <w:ind w:left="0"/>
        <w:jc w:val="both"/>
      </w:pPr>
      <w:r>
        <w:rPr>
          <w:rFonts w:ascii="Times New Roman"/>
          <w:b w:val="false"/>
          <w:i w:val="false"/>
          <w:color w:val="000000"/>
          <w:sz w:val="28"/>
        </w:rPr>
        <w:t>
      (стационарлы үй-жай) нөмірі</w:t>
      </w:r>
    </w:p>
    <w:bookmarkEnd w:id="515"/>
    <w:bookmarkStart w:name="z543" w:id="516"/>
    <w:p>
      <w:pPr>
        <w:spacing w:after="0"/>
        <w:ind w:left="0"/>
        <w:jc w:val="both"/>
      </w:pPr>
      <w:r>
        <w:rPr>
          <w:rFonts w:ascii="Times New Roman"/>
          <w:b w:val="false"/>
          <w:i w:val="false"/>
          <w:color w:val="000000"/>
          <w:sz w:val="28"/>
        </w:rPr>
        <w:t>
      4. Электрондық пошта _______________________________</w:t>
      </w:r>
    </w:p>
    <w:bookmarkEnd w:id="516"/>
    <w:bookmarkStart w:name="z544" w:id="517"/>
    <w:p>
      <w:pPr>
        <w:spacing w:after="0"/>
        <w:ind w:left="0"/>
        <w:jc w:val="both"/>
      </w:pPr>
      <w:r>
        <w:rPr>
          <w:rFonts w:ascii="Times New Roman"/>
          <w:b w:val="false"/>
          <w:i w:val="false"/>
          <w:color w:val="000000"/>
          <w:sz w:val="28"/>
        </w:rPr>
        <w:t>
      5. Телефон _______________________________________</w:t>
      </w:r>
    </w:p>
    <w:bookmarkEnd w:id="517"/>
    <w:bookmarkStart w:name="z545" w:id="518"/>
    <w:p>
      <w:pPr>
        <w:spacing w:after="0"/>
        <w:ind w:left="0"/>
        <w:jc w:val="both"/>
      </w:pPr>
      <w:r>
        <w:rPr>
          <w:rFonts w:ascii="Times New Roman"/>
          <w:b w:val="false"/>
          <w:i w:val="false"/>
          <w:color w:val="000000"/>
          <w:sz w:val="28"/>
        </w:rPr>
        <w:t>
      6. Факс ______________________________________</w:t>
      </w:r>
    </w:p>
    <w:bookmarkEnd w:id="518"/>
    <w:bookmarkStart w:name="z546" w:id="519"/>
    <w:p>
      <w:pPr>
        <w:spacing w:after="0"/>
        <w:ind w:left="0"/>
        <w:jc w:val="both"/>
      </w:pPr>
      <w:r>
        <w:rPr>
          <w:rFonts w:ascii="Times New Roman"/>
          <w:b w:val="false"/>
          <w:i w:val="false"/>
          <w:color w:val="000000"/>
          <w:sz w:val="28"/>
        </w:rPr>
        <w:t>
      7. Қызметті жүзеге асыру мекенжайы_____________________________</w:t>
      </w:r>
    </w:p>
    <w:bookmarkEnd w:id="519"/>
    <w:bookmarkStart w:name="z547" w:id="520"/>
    <w:p>
      <w:pPr>
        <w:spacing w:after="0"/>
        <w:ind w:left="0"/>
        <w:jc w:val="both"/>
      </w:pPr>
      <w:r>
        <w:rPr>
          <w:rFonts w:ascii="Times New Roman"/>
          <w:b w:val="false"/>
          <w:i w:val="false"/>
          <w:color w:val="000000"/>
          <w:sz w:val="28"/>
        </w:rPr>
        <w:t>
      _____________________________________________________________</w:t>
      </w:r>
    </w:p>
    <w:bookmarkEnd w:id="520"/>
    <w:bookmarkStart w:name="z548" w:id="521"/>
    <w:p>
      <w:pPr>
        <w:spacing w:after="0"/>
        <w:ind w:left="0"/>
        <w:jc w:val="both"/>
      </w:pPr>
      <w:r>
        <w:rPr>
          <w:rFonts w:ascii="Times New Roman"/>
          <w:b w:val="false"/>
          <w:i w:val="false"/>
          <w:color w:val="000000"/>
          <w:sz w:val="28"/>
        </w:rPr>
        <w:t>
      (пошталық индексі, облыс, қала, аудан, елді мекен, көше атауы, үй, ғимарат</w:t>
      </w:r>
    </w:p>
    <w:bookmarkEnd w:id="521"/>
    <w:bookmarkStart w:name="z549" w:id="522"/>
    <w:p>
      <w:pPr>
        <w:spacing w:after="0"/>
        <w:ind w:left="0"/>
        <w:jc w:val="both"/>
      </w:pPr>
      <w:r>
        <w:rPr>
          <w:rFonts w:ascii="Times New Roman"/>
          <w:b w:val="false"/>
          <w:i w:val="false"/>
          <w:color w:val="000000"/>
          <w:sz w:val="28"/>
        </w:rPr>
        <w:t>
      (стационарлы үй-жай) нөмірі</w:t>
      </w:r>
    </w:p>
    <w:bookmarkEnd w:id="522"/>
    <w:bookmarkStart w:name="z550" w:id="523"/>
    <w:p>
      <w:pPr>
        <w:spacing w:after="0"/>
        <w:ind w:left="0"/>
        <w:jc w:val="both"/>
      </w:pPr>
      <w:r>
        <w:rPr>
          <w:rFonts w:ascii="Times New Roman"/>
          <w:b w:val="false"/>
          <w:i w:val="false"/>
          <w:color w:val="000000"/>
          <w:sz w:val="28"/>
        </w:rPr>
        <w:t>
      8. Шақыру белгісі:______________________________________________</w:t>
      </w:r>
    </w:p>
    <w:bookmarkEnd w:id="523"/>
    <w:bookmarkStart w:name="z551" w:id="524"/>
    <w:p>
      <w:pPr>
        <w:spacing w:after="0"/>
        <w:ind w:left="0"/>
        <w:jc w:val="both"/>
      </w:pPr>
      <w:r>
        <w:rPr>
          <w:rFonts w:ascii="Times New Roman"/>
          <w:b w:val="false"/>
          <w:i w:val="false"/>
          <w:color w:val="000000"/>
          <w:sz w:val="28"/>
        </w:rPr>
        <w:t>
      (уәкілетті орган немесе цифрлық жүйелер арқылы берілген</w:t>
      </w:r>
    </w:p>
    <w:bookmarkEnd w:id="524"/>
    <w:bookmarkStart w:name="z552" w:id="525"/>
    <w:p>
      <w:pPr>
        <w:spacing w:after="0"/>
        <w:ind w:left="0"/>
        <w:jc w:val="both"/>
      </w:pPr>
      <w:r>
        <w:rPr>
          <w:rFonts w:ascii="Times New Roman"/>
          <w:b w:val="false"/>
          <w:i w:val="false"/>
          <w:color w:val="000000"/>
          <w:sz w:val="28"/>
        </w:rPr>
        <w:t>
      __________________________________________________________шақыру белгісі)</w:t>
      </w:r>
    </w:p>
    <w:bookmarkEnd w:id="525"/>
    <w:bookmarkStart w:name="z553" w:id="526"/>
    <w:p>
      <w:pPr>
        <w:spacing w:after="0"/>
        <w:ind w:left="0"/>
        <w:jc w:val="both"/>
      </w:pPr>
      <w:r>
        <w:rPr>
          <w:rFonts w:ascii="Times New Roman"/>
          <w:b w:val="false"/>
          <w:i w:val="false"/>
          <w:color w:val="000000"/>
          <w:sz w:val="28"/>
        </w:rPr>
        <w:t>
      РЭҚ ЖЖҚ иесі**:</w:t>
      </w:r>
    </w:p>
    <w:bookmarkEnd w:id="526"/>
    <w:bookmarkStart w:name="z554" w:id="527"/>
    <w:p>
      <w:pPr>
        <w:spacing w:after="0"/>
        <w:ind w:left="0"/>
        <w:jc w:val="both"/>
      </w:pPr>
      <w:r>
        <w:rPr>
          <w:rFonts w:ascii="Times New Roman"/>
          <w:b w:val="false"/>
          <w:i w:val="false"/>
          <w:color w:val="000000"/>
          <w:sz w:val="28"/>
        </w:rPr>
        <w:t>
      9. Резиденттер үшін:____________________________</w:t>
      </w:r>
    </w:p>
    <w:bookmarkEnd w:id="527"/>
    <w:bookmarkStart w:name="z555" w:id="528"/>
    <w:p>
      <w:pPr>
        <w:spacing w:after="0"/>
        <w:ind w:left="0"/>
        <w:jc w:val="both"/>
      </w:pPr>
      <w:r>
        <w:rPr>
          <w:rFonts w:ascii="Times New Roman"/>
          <w:b w:val="false"/>
          <w:i w:val="false"/>
          <w:color w:val="000000"/>
          <w:sz w:val="28"/>
        </w:rPr>
        <w:t>
      (радиожиілік спектрін пайдаланушының толық</w:t>
      </w:r>
    </w:p>
    <w:bookmarkEnd w:id="528"/>
    <w:bookmarkStart w:name="z556" w:id="529"/>
    <w:p>
      <w:pPr>
        <w:spacing w:after="0"/>
        <w:ind w:left="0"/>
        <w:jc w:val="both"/>
      </w:pPr>
      <w:r>
        <w:rPr>
          <w:rFonts w:ascii="Times New Roman"/>
          <w:b w:val="false"/>
          <w:i w:val="false"/>
          <w:color w:val="000000"/>
          <w:sz w:val="28"/>
        </w:rPr>
        <w:t>
      ______________________________________________________________</w:t>
      </w:r>
    </w:p>
    <w:bookmarkEnd w:id="529"/>
    <w:bookmarkStart w:name="z557" w:id="530"/>
    <w:p>
      <w:pPr>
        <w:spacing w:after="0"/>
        <w:ind w:left="0"/>
        <w:jc w:val="both"/>
      </w:pPr>
      <w:r>
        <w:rPr>
          <w:rFonts w:ascii="Times New Roman"/>
          <w:b w:val="false"/>
          <w:i w:val="false"/>
          <w:color w:val="000000"/>
          <w:sz w:val="28"/>
        </w:rPr>
        <w:t>
      атауы, заңды тұлғаның бизнес-сәйкестендіру нөмірі (бар болған жағдайда)</w:t>
      </w:r>
    </w:p>
    <w:bookmarkEnd w:id="530"/>
    <w:bookmarkStart w:name="z558" w:id="531"/>
    <w:p>
      <w:pPr>
        <w:spacing w:after="0"/>
        <w:ind w:left="0"/>
        <w:jc w:val="both"/>
      </w:pPr>
      <w:r>
        <w:rPr>
          <w:rFonts w:ascii="Times New Roman"/>
          <w:b w:val="false"/>
          <w:i w:val="false"/>
          <w:color w:val="000000"/>
          <w:sz w:val="28"/>
        </w:rPr>
        <w:t>
      ______________________________________________________________</w:t>
      </w:r>
    </w:p>
    <w:bookmarkEnd w:id="531"/>
    <w:bookmarkStart w:name="z559" w:id="532"/>
    <w:p>
      <w:pPr>
        <w:spacing w:after="0"/>
        <w:ind w:left="0"/>
        <w:jc w:val="both"/>
      </w:pPr>
      <w:r>
        <w:rPr>
          <w:rFonts w:ascii="Times New Roman"/>
          <w:b w:val="false"/>
          <w:i w:val="false"/>
          <w:color w:val="000000"/>
          <w:sz w:val="28"/>
        </w:rPr>
        <w:t>
      (оның ішінде шетелдік заңды тұлғаның филиалы немесе өкілдігі), жеке тұлғаның жеке</w:t>
      </w:r>
    </w:p>
    <w:bookmarkEnd w:id="532"/>
    <w:bookmarkStart w:name="z560" w:id="533"/>
    <w:p>
      <w:pPr>
        <w:spacing w:after="0"/>
        <w:ind w:left="0"/>
        <w:jc w:val="both"/>
      </w:pPr>
      <w:r>
        <w:rPr>
          <w:rFonts w:ascii="Times New Roman"/>
          <w:b w:val="false"/>
          <w:i w:val="false"/>
          <w:color w:val="000000"/>
          <w:sz w:val="28"/>
        </w:rPr>
        <w:t>
      сәйкестендіру нөмірі)</w:t>
      </w:r>
    </w:p>
    <w:bookmarkEnd w:id="533"/>
    <w:bookmarkStart w:name="z561" w:id="534"/>
    <w:p>
      <w:pPr>
        <w:spacing w:after="0"/>
        <w:ind w:left="0"/>
        <w:jc w:val="both"/>
      </w:pPr>
      <w:r>
        <w:rPr>
          <w:rFonts w:ascii="Times New Roman"/>
          <w:b w:val="false"/>
          <w:i w:val="false"/>
          <w:color w:val="000000"/>
          <w:sz w:val="28"/>
        </w:rPr>
        <w:t>
      10. Резидент емес тұлғалар үшін***:</w:t>
      </w:r>
    </w:p>
    <w:bookmarkEnd w:id="534"/>
    <w:bookmarkStart w:name="z562" w:id="535"/>
    <w:p>
      <w:pPr>
        <w:spacing w:after="0"/>
        <w:ind w:left="0"/>
        <w:jc w:val="both"/>
      </w:pPr>
      <w:r>
        <w:rPr>
          <w:rFonts w:ascii="Times New Roman"/>
          <w:b w:val="false"/>
          <w:i w:val="false"/>
          <w:color w:val="000000"/>
          <w:sz w:val="28"/>
        </w:rPr>
        <w:t>
      1) Аты, әкесінің аты (бар болған жағдайда)</w:t>
      </w:r>
    </w:p>
    <w:bookmarkEnd w:id="535"/>
    <w:bookmarkStart w:name="z563" w:id="536"/>
    <w:p>
      <w:pPr>
        <w:spacing w:after="0"/>
        <w:ind w:left="0"/>
        <w:jc w:val="both"/>
      </w:pPr>
      <w:r>
        <w:rPr>
          <w:rFonts w:ascii="Times New Roman"/>
          <w:b w:val="false"/>
          <w:i w:val="false"/>
          <w:color w:val="000000"/>
          <w:sz w:val="28"/>
        </w:rPr>
        <w:t>
      Name (Нэйм) _____________________________________________________________</w:t>
      </w:r>
    </w:p>
    <w:bookmarkEnd w:id="536"/>
    <w:bookmarkStart w:name="z564" w:id="537"/>
    <w:p>
      <w:pPr>
        <w:spacing w:after="0"/>
        <w:ind w:left="0"/>
        <w:jc w:val="both"/>
      </w:pPr>
      <w:r>
        <w:rPr>
          <w:rFonts w:ascii="Times New Roman"/>
          <w:b w:val="false"/>
          <w:i w:val="false"/>
          <w:color w:val="000000"/>
          <w:sz w:val="28"/>
        </w:rPr>
        <w:t>
      2) Тегі</w:t>
      </w:r>
    </w:p>
    <w:bookmarkEnd w:id="537"/>
    <w:bookmarkStart w:name="z565" w:id="538"/>
    <w:p>
      <w:pPr>
        <w:spacing w:after="0"/>
        <w:ind w:left="0"/>
        <w:jc w:val="both"/>
      </w:pPr>
      <w:r>
        <w:rPr>
          <w:rFonts w:ascii="Times New Roman"/>
          <w:b w:val="false"/>
          <w:i w:val="false"/>
          <w:color w:val="000000"/>
          <w:sz w:val="28"/>
        </w:rPr>
        <w:t>
      Surname (СҰнэйм) __________________________________________________________</w:t>
      </w:r>
    </w:p>
    <w:bookmarkEnd w:id="538"/>
    <w:bookmarkStart w:name="z566" w:id="539"/>
    <w:p>
      <w:pPr>
        <w:spacing w:after="0"/>
        <w:ind w:left="0"/>
        <w:jc w:val="both"/>
      </w:pPr>
      <w:r>
        <w:rPr>
          <w:rFonts w:ascii="Times New Roman"/>
          <w:b w:val="false"/>
          <w:i w:val="false"/>
          <w:color w:val="000000"/>
          <w:sz w:val="28"/>
        </w:rPr>
        <w:t>
      3)Туған күні және жері</w:t>
      </w:r>
    </w:p>
    <w:bookmarkEnd w:id="539"/>
    <w:bookmarkStart w:name="z567" w:id="540"/>
    <w:p>
      <w:pPr>
        <w:spacing w:after="0"/>
        <w:ind w:left="0"/>
        <w:jc w:val="both"/>
      </w:pPr>
      <w:r>
        <w:rPr>
          <w:rFonts w:ascii="Times New Roman"/>
          <w:b w:val="false"/>
          <w:i w:val="false"/>
          <w:color w:val="000000"/>
          <w:sz w:val="28"/>
        </w:rPr>
        <w:t>
      Date and place of Birth (Дэйт энд плэйс оф БҰрз)_________________________________</w:t>
      </w:r>
    </w:p>
    <w:bookmarkEnd w:id="540"/>
    <w:bookmarkStart w:name="z568" w:id="541"/>
    <w:p>
      <w:pPr>
        <w:spacing w:after="0"/>
        <w:ind w:left="0"/>
        <w:jc w:val="both"/>
      </w:pPr>
      <w:r>
        <w:rPr>
          <w:rFonts w:ascii="Times New Roman"/>
          <w:b w:val="false"/>
          <w:i w:val="false"/>
          <w:color w:val="000000"/>
          <w:sz w:val="28"/>
        </w:rPr>
        <w:t>
      4) Азаматтығы</w:t>
      </w:r>
    </w:p>
    <w:bookmarkEnd w:id="541"/>
    <w:bookmarkStart w:name="z569" w:id="542"/>
    <w:p>
      <w:pPr>
        <w:spacing w:after="0"/>
        <w:ind w:left="0"/>
        <w:jc w:val="both"/>
      </w:pPr>
      <w:r>
        <w:rPr>
          <w:rFonts w:ascii="Times New Roman"/>
          <w:b w:val="false"/>
          <w:i w:val="false"/>
          <w:color w:val="000000"/>
          <w:sz w:val="28"/>
        </w:rPr>
        <w:t>
      Citizenship (Ситизиншип) ____________________________________________________</w:t>
      </w:r>
    </w:p>
    <w:bookmarkEnd w:id="542"/>
    <w:bookmarkStart w:name="z570" w:id="543"/>
    <w:p>
      <w:pPr>
        <w:spacing w:after="0"/>
        <w:ind w:left="0"/>
        <w:jc w:val="both"/>
      </w:pPr>
      <w:r>
        <w:rPr>
          <w:rFonts w:ascii="Times New Roman"/>
          <w:b w:val="false"/>
          <w:i w:val="false"/>
          <w:color w:val="000000"/>
          <w:sz w:val="28"/>
        </w:rPr>
        <w:t>
      5) Тұрғылықты орны</w:t>
      </w:r>
    </w:p>
    <w:bookmarkEnd w:id="543"/>
    <w:bookmarkStart w:name="z571" w:id="544"/>
    <w:p>
      <w:pPr>
        <w:spacing w:after="0"/>
        <w:ind w:left="0"/>
        <w:jc w:val="both"/>
      </w:pPr>
      <w:r>
        <w:rPr>
          <w:rFonts w:ascii="Times New Roman"/>
          <w:b w:val="false"/>
          <w:i w:val="false"/>
          <w:color w:val="000000"/>
          <w:sz w:val="28"/>
        </w:rPr>
        <w:t>
      Permanent homе address (ПҰрманент хоум эдрес) ________________________________</w:t>
      </w:r>
    </w:p>
    <w:bookmarkEnd w:id="544"/>
    <w:bookmarkStart w:name="z572" w:id="545"/>
    <w:p>
      <w:pPr>
        <w:spacing w:after="0"/>
        <w:ind w:left="0"/>
        <w:jc w:val="both"/>
      </w:pPr>
      <w:r>
        <w:rPr>
          <w:rFonts w:ascii="Times New Roman"/>
          <w:b w:val="false"/>
          <w:i w:val="false"/>
          <w:color w:val="000000"/>
          <w:sz w:val="28"/>
        </w:rPr>
        <w:t>
      6) Төлқұжат нөмірі</w:t>
      </w:r>
    </w:p>
    <w:bookmarkEnd w:id="545"/>
    <w:bookmarkStart w:name="z573" w:id="546"/>
    <w:p>
      <w:pPr>
        <w:spacing w:after="0"/>
        <w:ind w:left="0"/>
        <w:jc w:val="both"/>
      </w:pPr>
      <w:r>
        <w:rPr>
          <w:rFonts w:ascii="Times New Roman"/>
          <w:b w:val="false"/>
          <w:i w:val="false"/>
          <w:color w:val="000000"/>
          <w:sz w:val="28"/>
        </w:rPr>
        <w:t>
      Passport number (Паспот намбэр) ______________________________________________</w:t>
      </w:r>
    </w:p>
    <w:bookmarkEnd w:id="546"/>
    <w:bookmarkStart w:name="z574" w:id="547"/>
    <w:p>
      <w:pPr>
        <w:spacing w:after="0"/>
        <w:ind w:left="0"/>
        <w:jc w:val="both"/>
      </w:pPr>
      <w:r>
        <w:rPr>
          <w:rFonts w:ascii="Times New Roman"/>
          <w:b w:val="false"/>
          <w:i w:val="false"/>
          <w:color w:val="000000"/>
          <w:sz w:val="28"/>
        </w:rPr>
        <w:t>
      7) Әрекет ету мерзімі: _____________________________ дейін</w:t>
      </w:r>
    </w:p>
    <w:bookmarkEnd w:id="547"/>
    <w:bookmarkStart w:name="z575" w:id="548"/>
    <w:p>
      <w:pPr>
        <w:spacing w:after="0"/>
        <w:ind w:left="0"/>
        <w:jc w:val="both"/>
      </w:pPr>
      <w:r>
        <w:rPr>
          <w:rFonts w:ascii="Times New Roman"/>
          <w:b w:val="false"/>
          <w:i w:val="false"/>
          <w:color w:val="000000"/>
          <w:sz w:val="28"/>
        </w:rPr>
        <w:t>
      11. Осы арқылы мына техникалық параметрлермен төмендегі мекенжай бойынша</w:t>
      </w:r>
    </w:p>
    <w:bookmarkEnd w:id="548"/>
    <w:bookmarkStart w:name="z576" w:id="549"/>
    <w:p>
      <w:pPr>
        <w:spacing w:after="0"/>
        <w:ind w:left="0"/>
        <w:jc w:val="both"/>
      </w:pPr>
      <w:r>
        <w:rPr>
          <w:rFonts w:ascii="Times New Roman"/>
          <w:b w:val="false"/>
          <w:i w:val="false"/>
          <w:color w:val="000000"/>
          <w:sz w:val="28"/>
        </w:rPr>
        <w:t>
      РЭҚ жұмысының басталуы туралы хабарлаймын:</w:t>
      </w:r>
    </w:p>
    <w:bookmarkEnd w:id="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орны (көше, үй)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Географиялық координаттары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РЭҚ атауы (өндіруші және моделі)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Радиостанциялардың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Вт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577" w:id="550"/>
    <w:p>
      <w:pPr>
        <w:spacing w:after="0"/>
        <w:ind w:left="0"/>
        <w:jc w:val="both"/>
      </w:pPr>
      <w:r>
        <w:rPr>
          <w:rFonts w:ascii="Times New Roman"/>
          <w:b w:val="false"/>
          <w:i w:val="false"/>
          <w:color w:val="000000"/>
          <w:sz w:val="28"/>
        </w:rPr>
        <w:t>
      12. Осы хабарламаны ұсыну арқылы мыналарды:</w:t>
      </w:r>
    </w:p>
    <w:bookmarkEnd w:id="550"/>
    <w:bookmarkStart w:name="z578" w:id="551"/>
    <w:p>
      <w:pPr>
        <w:spacing w:after="0"/>
        <w:ind w:left="0"/>
        <w:jc w:val="both"/>
      </w:pPr>
      <w:r>
        <w:rPr>
          <w:rFonts w:ascii="Times New Roman"/>
          <w:b w:val="false"/>
          <w:i w:val="false"/>
          <w:color w:val="000000"/>
          <w:sz w:val="28"/>
        </w:rPr>
        <w:t>
      1) көрсетілген барлық деректер ресми болып табылатынын және көрсетілген мекенжайларға қызметті немесе жекелеген іс-қимылдарды жүзеге асыру мәселелері бойынша кез-келген ақпарат жіберілуі мүмкін екендігін;</w:t>
      </w:r>
    </w:p>
    <w:bookmarkEnd w:id="551"/>
    <w:bookmarkStart w:name="z579" w:id="552"/>
    <w:p>
      <w:pPr>
        <w:spacing w:after="0"/>
        <w:ind w:left="0"/>
        <w:jc w:val="both"/>
      </w:pPr>
      <w:r>
        <w:rPr>
          <w:rFonts w:ascii="Times New Roman"/>
          <w:b w:val="false"/>
          <w:i w:val="false"/>
          <w:color w:val="000000"/>
          <w:sz w:val="28"/>
        </w:rPr>
        <w:t>
      2) техникалық параметрлер өзгерген жағдайда байланыс саласындағы уәкілетті органның аумақтық бөлімшесін уақтылы хабардар етуге міндетті екенімді;</w:t>
      </w:r>
    </w:p>
    <w:bookmarkEnd w:id="552"/>
    <w:bookmarkStart w:name="z580" w:id="553"/>
    <w:p>
      <w:pPr>
        <w:spacing w:after="0"/>
        <w:ind w:left="0"/>
        <w:jc w:val="both"/>
      </w:pPr>
      <w:r>
        <w:rPr>
          <w:rFonts w:ascii="Times New Roman"/>
          <w:b w:val="false"/>
          <w:i w:val="false"/>
          <w:color w:val="000000"/>
          <w:sz w:val="28"/>
        </w:rPr>
        <w:t>
      3) Қазақстан Республикасы Инвестициялар және даму министрінің міндетін атқарушының 2015 жылғы 23 шілдедегі № 787 бұйрығымен бекітілген Радиоәуесқойлық қызметтердің радиоэлектрондық құралдарын пайдалану қағидаларына сәйкес, 16 жасқа толмаған тұлғалар үшін үміткердің ата-анасының (қамқоршысының) РЭҚ-ты пайдалануға қарсы еместігі және талаптарды сақтауда өзіне жауапкершілік алатыны туралы келісімінің болуын;</w:t>
      </w:r>
    </w:p>
    <w:bookmarkEnd w:id="553"/>
    <w:bookmarkStart w:name="z581" w:id="554"/>
    <w:p>
      <w:pPr>
        <w:spacing w:after="0"/>
        <w:ind w:left="0"/>
        <w:jc w:val="both"/>
      </w:pPr>
      <w:r>
        <w:rPr>
          <w:rFonts w:ascii="Times New Roman"/>
          <w:b w:val="false"/>
          <w:i w:val="false"/>
          <w:color w:val="000000"/>
          <w:sz w:val="28"/>
        </w:rPr>
        <w:t>
      4) ұжымдық радиостанцияның ашылуы кезінде үй-жай иесі келісімінің болуын;</w:t>
      </w:r>
    </w:p>
    <w:bookmarkEnd w:id="554"/>
    <w:bookmarkStart w:name="z582" w:id="555"/>
    <w:p>
      <w:pPr>
        <w:spacing w:after="0"/>
        <w:ind w:left="0"/>
        <w:jc w:val="both"/>
      </w:pPr>
      <w:r>
        <w:rPr>
          <w:rFonts w:ascii="Times New Roman"/>
          <w:b w:val="false"/>
          <w:i w:val="false"/>
          <w:color w:val="000000"/>
          <w:sz w:val="28"/>
        </w:rPr>
        <w:t>
      5) РЭҚ-тың барлық параметрлері Қазақстан Республикасының белгіленген нормалары мен стандартарына сәйкес келетінін;</w:t>
      </w:r>
    </w:p>
    <w:bookmarkEnd w:id="555"/>
    <w:bookmarkStart w:name="z583" w:id="556"/>
    <w:p>
      <w:pPr>
        <w:spacing w:after="0"/>
        <w:ind w:left="0"/>
        <w:jc w:val="both"/>
      </w:pPr>
      <w:r>
        <w:rPr>
          <w:rFonts w:ascii="Times New Roman"/>
          <w:b w:val="false"/>
          <w:i w:val="false"/>
          <w:color w:val="000000"/>
          <w:sz w:val="28"/>
        </w:rPr>
        <w:t>
      6) РЭҚ пайдалану басталғанға дейін Қазақстан Республикасы заңнамасының орындалуы міндетті талаптарының сақталатынын растаймын.</w:t>
      </w:r>
    </w:p>
    <w:bookmarkEnd w:id="556"/>
    <w:bookmarkStart w:name="z584" w:id="557"/>
    <w:p>
      <w:pPr>
        <w:spacing w:after="0"/>
        <w:ind w:left="0"/>
        <w:jc w:val="both"/>
      </w:pPr>
      <w:r>
        <w:rPr>
          <w:rFonts w:ascii="Times New Roman"/>
          <w:b w:val="false"/>
          <w:i w:val="false"/>
          <w:color w:val="000000"/>
          <w:sz w:val="28"/>
        </w:rPr>
        <w:t>
      13. РЭҚ пайдалануға беру кезінде байланыс саласындағы заңнаманың талаптарын бұзғанымыз үшін Қазақстан Республикасының Әкімшілік құқық бұзушылық туралы кодексіне сәйкес жауапты болатынымыз туралы хабардармыз.</w:t>
      </w:r>
    </w:p>
    <w:bookmarkEnd w:id="557"/>
    <w:bookmarkStart w:name="z585" w:id="558"/>
    <w:p>
      <w:pPr>
        <w:spacing w:after="0"/>
        <w:ind w:left="0"/>
        <w:jc w:val="both"/>
      </w:pPr>
      <w:r>
        <w:rPr>
          <w:rFonts w:ascii="Times New Roman"/>
          <w:b w:val="false"/>
          <w:i w:val="false"/>
          <w:color w:val="000000"/>
          <w:sz w:val="28"/>
        </w:rPr>
        <w:t>
      14. Өтініш беруші ________________________________________________ _</w:t>
      </w:r>
    </w:p>
    <w:bookmarkEnd w:id="558"/>
    <w:bookmarkStart w:name="z586" w:id="559"/>
    <w:p>
      <w:pPr>
        <w:spacing w:after="0"/>
        <w:ind w:left="0"/>
        <w:jc w:val="both"/>
      </w:pPr>
      <w:r>
        <w:rPr>
          <w:rFonts w:ascii="Times New Roman"/>
          <w:b w:val="false"/>
          <w:i w:val="false"/>
          <w:color w:val="000000"/>
          <w:sz w:val="28"/>
        </w:rPr>
        <w:t>
      (жеке тұлғалар үшін - тегі, аты, әкесінің аты (бар болған жағдайда)</w:t>
      </w:r>
    </w:p>
    <w:bookmarkEnd w:id="559"/>
    <w:bookmarkStart w:name="z587" w:id="560"/>
    <w:p>
      <w:pPr>
        <w:spacing w:after="0"/>
        <w:ind w:left="0"/>
        <w:jc w:val="both"/>
      </w:pPr>
      <w:r>
        <w:rPr>
          <w:rFonts w:ascii="Times New Roman"/>
          <w:b w:val="false"/>
          <w:i w:val="false"/>
          <w:color w:val="000000"/>
          <w:sz w:val="28"/>
        </w:rPr>
        <w:t>
      __________________________________________________________________</w:t>
      </w:r>
    </w:p>
    <w:bookmarkEnd w:id="560"/>
    <w:bookmarkStart w:name="z588" w:id="561"/>
    <w:p>
      <w:pPr>
        <w:spacing w:after="0"/>
        <w:ind w:left="0"/>
        <w:jc w:val="both"/>
      </w:pPr>
      <w:r>
        <w:rPr>
          <w:rFonts w:ascii="Times New Roman"/>
          <w:b w:val="false"/>
          <w:i w:val="false"/>
          <w:color w:val="000000"/>
          <w:sz w:val="28"/>
        </w:rPr>
        <w:t>
      заңды тұлғалар үшін – ұйымның басшысы, қолтаңбасы)</w:t>
      </w:r>
    </w:p>
    <w:bookmarkEnd w:id="561"/>
    <w:bookmarkStart w:name="z589" w:id="562"/>
    <w:p>
      <w:pPr>
        <w:spacing w:after="0"/>
        <w:ind w:left="0"/>
        <w:jc w:val="both"/>
      </w:pPr>
      <w:r>
        <w:rPr>
          <w:rFonts w:ascii="Times New Roman"/>
          <w:b w:val="false"/>
          <w:i w:val="false"/>
          <w:color w:val="000000"/>
          <w:sz w:val="28"/>
        </w:rPr>
        <w:t xml:space="preserve">
      15. Мөр орны (бар болған жағдайда) **** </w:t>
      </w:r>
    </w:p>
    <w:bookmarkEnd w:id="562"/>
    <w:bookmarkStart w:name="z590" w:id="563"/>
    <w:p>
      <w:pPr>
        <w:spacing w:after="0"/>
        <w:ind w:left="0"/>
        <w:jc w:val="both"/>
      </w:pPr>
      <w:r>
        <w:rPr>
          <w:rFonts w:ascii="Times New Roman"/>
          <w:b w:val="false"/>
          <w:i w:val="false"/>
          <w:color w:val="000000"/>
          <w:sz w:val="28"/>
        </w:rPr>
        <w:t>
      Ұсынылған күні мен уақыты 20__ жылғы "___"____ "_ " сағат "__" минут</w:t>
      </w:r>
    </w:p>
    <w:bookmarkEnd w:id="563"/>
    <w:bookmarkStart w:name="z591" w:id="564"/>
    <w:p>
      <w:pPr>
        <w:spacing w:after="0"/>
        <w:ind w:left="0"/>
        <w:jc w:val="both"/>
      </w:pPr>
      <w:r>
        <w:rPr>
          <w:rFonts w:ascii="Times New Roman"/>
          <w:b w:val="false"/>
          <w:i w:val="false"/>
          <w:color w:val="000000"/>
          <w:sz w:val="28"/>
        </w:rPr>
        <w:t>
      Ескерту:</w:t>
      </w:r>
    </w:p>
    <w:bookmarkEnd w:id="564"/>
    <w:bookmarkStart w:name="z592" w:id="565"/>
    <w:p>
      <w:pPr>
        <w:spacing w:after="0"/>
        <w:ind w:left="0"/>
        <w:jc w:val="both"/>
      </w:pPr>
      <w:r>
        <w:rPr>
          <w:rFonts w:ascii="Times New Roman"/>
          <w:b w:val="false"/>
          <w:i w:val="false"/>
          <w:color w:val="000000"/>
          <w:sz w:val="28"/>
        </w:rPr>
        <w:t>
      * – хабарламада көрсетілген тіркеу деректері өзгерген кезде толтырылады. Бұл жолда радиожиілік спектрін пайдаланушының бұрынғы толық атауы, заңды тұлғаның бизнес-сәйкестендіру нөмірі (бар болған жағдайда) (оның ішінде шетелдік заңды тұлғаның филиалы немесе өкілдігі), жеке тұлғаның жеке сәйкестендіру нөмірі көрсетіледі;</w:t>
      </w:r>
    </w:p>
    <w:bookmarkEnd w:id="565"/>
    <w:bookmarkStart w:name="z593" w:id="566"/>
    <w:p>
      <w:pPr>
        <w:spacing w:after="0"/>
        <w:ind w:left="0"/>
        <w:jc w:val="both"/>
      </w:pPr>
      <w:r>
        <w:rPr>
          <w:rFonts w:ascii="Times New Roman"/>
          <w:b w:val="false"/>
          <w:i w:val="false"/>
          <w:color w:val="000000"/>
          <w:sz w:val="28"/>
        </w:rPr>
        <w:t>
      ** – осы құралдар мен құрылғылар меншігінде, шаруашылық жүргізу құқығында немесе жедел басқару құқығында не өзге де заңды негізде (жалдау, тегін пайдалану) тұрған жеке немесе заңды тұлға;</w:t>
      </w:r>
    </w:p>
    <w:bookmarkEnd w:id="566"/>
    <w:bookmarkStart w:name="z594" w:id="567"/>
    <w:p>
      <w:pPr>
        <w:spacing w:after="0"/>
        <w:ind w:left="0"/>
        <w:jc w:val="both"/>
      </w:pPr>
      <w:r>
        <w:rPr>
          <w:rFonts w:ascii="Times New Roman"/>
          <w:b w:val="false"/>
          <w:i w:val="false"/>
          <w:color w:val="000000"/>
          <w:sz w:val="28"/>
        </w:rPr>
        <w:t>
      *** – резидент емес тұлғаның деректері толтырылады;</w:t>
      </w:r>
    </w:p>
    <w:bookmarkEnd w:id="567"/>
    <w:bookmarkStart w:name="z595" w:id="568"/>
    <w:p>
      <w:pPr>
        <w:spacing w:after="0"/>
        <w:ind w:left="0"/>
        <w:jc w:val="both"/>
      </w:pPr>
      <w:r>
        <w:rPr>
          <w:rFonts w:ascii="Times New Roman"/>
          <w:b w:val="false"/>
          <w:i w:val="false"/>
          <w:color w:val="000000"/>
          <w:sz w:val="28"/>
        </w:rPr>
        <w:t>
      **** – өтінішті электронды түрде ұсынған кезде аталған тармақ толтырылмайды.</w:t>
      </w:r>
    </w:p>
    <w:bookmarkEnd w:id="568"/>
    <w:bookmarkStart w:name="z596" w:id="569"/>
    <w:p>
      <w:pPr>
        <w:spacing w:after="0"/>
        <w:ind w:left="0"/>
        <w:jc w:val="both"/>
      </w:pPr>
      <w:r>
        <w:rPr>
          <w:rFonts w:ascii="Times New Roman"/>
          <w:b w:val="false"/>
          <w:i w:val="false"/>
          <w:color w:val="000000"/>
          <w:sz w:val="28"/>
        </w:rPr>
        <w:t>
      Хабарламада көрсетілген негізгі қысқартулар:</w:t>
      </w:r>
    </w:p>
    <w:bookmarkEnd w:id="569"/>
    <w:bookmarkStart w:name="z597" w:id="570"/>
    <w:p>
      <w:pPr>
        <w:spacing w:after="0"/>
        <w:ind w:left="0"/>
        <w:jc w:val="both"/>
      </w:pPr>
      <w:r>
        <w:rPr>
          <w:rFonts w:ascii="Times New Roman"/>
          <w:b w:val="false"/>
          <w:i w:val="false"/>
          <w:color w:val="000000"/>
          <w:sz w:val="28"/>
        </w:rPr>
        <w:t>
      Вт – ватт;</w:t>
      </w:r>
    </w:p>
    <w:bookmarkEnd w:id="570"/>
    <w:bookmarkStart w:name="z598" w:id="571"/>
    <w:p>
      <w:pPr>
        <w:spacing w:after="0"/>
        <w:ind w:left="0"/>
        <w:jc w:val="both"/>
      </w:pPr>
      <w:r>
        <w:rPr>
          <w:rFonts w:ascii="Times New Roman"/>
          <w:b w:val="false"/>
          <w:i w:val="false"/>
          <w:color w:val="000000"/>
          <w:sz w:val="28"/>
        </w:rPr>
        <w:t>
      МГц – мегагерц;</w:t>
      </w:r>
    </w:p>
    <w:bookmarkEnd w:id="571"/>
    <w:bookmarkStart w:name="z599" w:id="572"/>
    <w:p>
      <w:pPr>
        <w:spacing w:after="0"/>
        <w:ind w:left="0"/>
        <w:jc w:val="both"/>
      </w:pPr>
      <w:r>
        <w:rPr>
          <w:rFonts w:ascii="Times New Roman"/>
          <w:b w:val="false"/>
          <w:i w:val="false"/>
          <w:color w:val="000000"/>
          <w:sz w:val="28"/>
        </w:rPr>
        <w:t>
      Жұмыс кестесі – позиция деректері тек жақшада көрсетілген байланыс түрлеріне ғана толтырылады;</w:t>
      </w:r>
    </w:p>
    <w:bookmarkEnd w:id="572"/>
    <w:bookmarkStart w:name="z600" w:id="573"/>
    <w:p>
      <w:pPr>
        <w:spacing w:after="0"/>
        <w:ind w:left="0"/>
        <w:jc w:val="both"/>
      </w:pPr>
      <w:r>
        <w:rPr>
          <w:rFonts w:ascii="Times New Roman"/>
          <w:b w:val="false"/>
          <w:i w:val="false"/>
          <w:color w:val="000000"/>
          <w:sz w:val="28"/>
        </w:rPr>
        <w:t>
      РЭҚ – радиоэлектрондық құрал.</w:t>
      </w:r>
    </w:p>
    <w:bookmarkEnd w:id="5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жылғы6қаңтардағы</w:t>
            </w:r>
            <w:r>
              <w:br/>
            </w:r>
            <w:r>
              <w:rPr>
                <w:rFonts w:ascii="Times New Roman"/>
                <w:b w:val="false"/>
                <w:i w:val="false"/>
                <w:color w:val="000000"/>
                <w:sz w:val="20"/>
              </w:rPr>
              <w:t>№ 4 бұйрығына</w:t>
            </w:r>
            <w:r>
              <w:br/>
            </w:r>
            <w:r>
              <w:rPr>
                <w:rFonts w:ascii="Times New Roman"/>
                <w:b w:val="false"/>
                <w:i w:val="false"/>
                <w:color w:val="000000"/>
                <w:sz w:val="20"/>
              </w:rPr>
              <w:t>3-14-қосымша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Телефон арнасы радиоұзартқышын пайдалануды бастау немесе тоқтату туралы хабарлама</w:t>
      </w:r>
    </w:p>
    <w:p>
      <w:pPr>
        <w:spacing w:after="0"/>
        <w:ind w:left="0"/>
        <w:jc w:val="both"/>
      </w:pPr>
      <w:r>
        <w:rPr>
          <w:rFonts w:ascii="Times New Roman"/>
          <w:b w:val="false"/>
          <w:i w:val="false"/>
          <w:color w:val="ff0000"/>
          <w:sz w:val="28"/>
        </w:rPr>
        <w:t xml:space="preserve">
      Ескерту. Бұйрық 3-14-қосымшамен толықтырылды – ҚР Ұлттық экономика министрінің м.а. 27.02.2018 </w:t>
      </w:r>
      <w:r>
        <w:rPr>
          <w:rFonts w:ascii="Times New Roman"/>
          <w:b w:val="false"/>
          <w:i w:val="false"/>
          <w:color w:val="ff0000"/>
          <w:sz w:val="28"/>
        </w:rPr>
        <w:t>№ 83</w:t>
      </w:r>
      <w:r>
        <w:rPr>
          <w:rFonts w:ascii="Times New Roman"/>
          <w:b w:val="false"/>
          <w:i w:val="false"/>
          <w:color w:val="ff0000"/>
          <w:sz w:val="28"/>
        </w:rPr>
        <w:t xml:space="preserve"> (алғаш ресми жарияланған күннен бастап қолданысқа енгізіледі); жаңа редакцияда - 30.07.2021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xml:space="preserve">
      1. ____________________________________________________________________ </w:t>
      </w:r>
    </w:p>
    <w:p>
      <w:pPr>
        <w:spacing w:after="0"/>
        <w:ind w:left="0"/>
        <w:jc w:val="both"/>
      </w:pPr>
      <w:r>
        <w:rPr>
          <w:rFonts w:ascii="Times New Roman"/>
          <w:b w:val="false"/>
          <w:i w:val="false"/>
          <w:color w:val="000000"/>
          <w:sz w:val="28"/>
        </w:rPr>
        <w:t>
      (радиожиілік спектрін пайдалану орны бойынша аумақтық мемлекеттік органның толық атауы)</w:t>
      </w:r>
    </w:p>
    <w:p>
      <w:pPr>
        <w:spacing w:after="0"/>
        <w:ind w:left="0"/>
        <w:jc w:val="both"/>
      </w:pPr>
      <w:r>
        <w:rPr>
          <w:rFonts w:ascii="Times New Roman"/>
          <w:b w:val="false"/>
          <w:i w:val="false"/>
          <w:color w:val="000000"/>
          <w:sz w:val="28"/>
        </w:rPr>
        <w:t xml:space="preserve">
      2. Осы арқылы_________________________________________________________ </w:t>
      </w:r>
    </w:p>
    <w:p>
      <w:pPr>
        <w:spacing w:after="0"/>
        <w:ind w:left="0"/>
        <w:jc w:val="both"/>
      </w:pPr>
      <w:r>
        <w:rPr>
          <w:rFonts w:ascii="Times New Roman"/>
          <w:b w:val="false"/>
          <w:i w:val="false"/>
          <w:color w:val="000000"/>
          <w:sz w:val="28"/>
        </w:rPr>
        <w:t>
      (радиожиілік спектрін пайдаланушының толық атауы, бизнес-сәйкестендіру нөмірі (бар болған жағдайда)</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(оның ішінде – шетелдік заңды тұлға филиалының немесе өкілдігінің бизнес- сәйкестендіру нөмірі) жеке тұлғаның сәйкестендіру нөмірі)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 бойынша қызметті жүзеге асыруды бастағаны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 бойынша қызметті жүзеге асыруды тоқтатқаны</w:t>
      </w:r>
    </w:p>
    <w:p>
      <w:pPr>
        <w:spacing w:after="0"/>
        <w:ind w:left="0"/>
        <w:jc w:val="both"/>
      </w:pPr>
      <w:r>
        <w:rPr>
          <w:rFonts w:ascii="Times New Roman"/>
          <w:b w:val="false"/>
          <w:i w:val="false"/>
          <w:color w:val="000000"/>
          <w:sz w:val="28"/>
        </w:rPr>
        <w:t>
      жеке тұлғаның заңды мекенжайының _____________________________________</w:t>
      </w:r>
    </w:p>
    <w:p>
      <w:pPr>
        <w:spacing w:after="0"/>
        <w:ind w:left="0"/>
        <w:jc w:val="both"/>
      </w:pPr>
      <w:r>
        <w:rPr>
          <w:rFonts w:ascii="Times New Roman"/>
          <w:b w:val="false"/>
          <w:i w:val="false"/>
          <w:color w:val="000000"/>
          <w:sz w:val="28"/>
        </w:rPr>
        <w:t>
      заңды тұлғаның орналасқан жері _________________________________________</w:t>
      </w:r>
    </w:p>
    <w:p>
      <w:pPr>
        <w:spacing w:after="0"/>
        <w:ind w:left="0"/>
        <w:jc w:val="both"/>
      </w:pPr>
      <w:r>
        <w:rPr>
          <w:rFonts w:ascii="Times New Roman"/>
          <w:b w:val="false"/>
          <w:i w:val="false"/>
          <w:color w:val="000000"/>
          <w:sz w:val="28"/>
        </w:rPr>
        <w:t>
      қызметті немесе іс-қимылды жүзеге асыру мекенжайының ___________________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хабарламада көрсетілген деректердің**___________________________________</w:t>
      </w:r>
    </w:p>
    <w:p>
      <w:pPr>
        <w:spacing w:after="0"/>
        <w:ind w:left="0"/>
        <w:jc w:val="both"/>
      </w:pPr>
      <w:r>
        <w:rPr>
          <w:rFonts w:ascii="Times New Roman"/>
          <w:b w:val="false"/>
          <w:i w:val="false"/>
          <w:color w:val="000000"/>
          <w:sz w:val="28"/>
        </w:rPr>
        <w:t>
      өзгергендігі туралы хабарлайды.</w:t>
      </w:r>
    </w:p>
    <w:p>
      <w:pPr>
        <w:spacing w:after="0"/>
        <w:ind w:left="0"/>
        <w:jc w:val="both"/>
      </w:pPr>
      <w:r>
        <w:rPr>
          <w:rFonts w:ascii="Times New Roman"/>
          <w:b w:val="false"/>
          <w:i w:val="false"/>
          <w:color w:val="000000"/>
          <w:sz w:val="28"/>
        </w:rPr>
        <w:t>
      3. Заңды тұлғаның орналасқан жерінің мекенжайы/жеке тұлғаның заңды мекенжайы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 ғимарат (стационарлық үй-жайлар) нөмірі)</w:t>
      </w:r>
    </w:p>
    <w:p>
      <w:pPr>
        <w:spacing w:after="0"/>
        <w:ind w:left="0"/>
        <w:jc w:val="both"/>
      </w:pPr>
      <w:r>
        <w:rPr>
          <w:rFonts w:ascii="Times New Roman"/>
          <w:b w:val="false"/>
          <w:i w:val="false"/>
          <w:color w:val="000000"/>
          <w:sz w:val="28"/>
        </w:rPr>
        <w:t>
      4. Электрондық пошта ___________________________________________________</w:t>
      </w:r>
    </w:p>
    <w:p>
      <w:pPr>
        <w:spacing w:after="0"/>
        <w:ind w:left="0"/>
        <w:jc w:val="both"/>
      </w:pPr>
      <w:r>
        <w:rPr>
          <w:rFonts w:ascii="Times New Roman"/>
          <w:b w:val="false"/>
          <w:i w:val="false"/>
          <w:color w:val="000000"/>
          <w:sz w:val="28"/>
        </w:rPr>
        <w:t>
      5. Телефондар __________________________________________________________</w:t>
      </w:r>
    </w:p>
    <w:p>
      <w:pPr>
        <w:spacing w:after="0"/>
        <w:ind w:left="0"/>
        <w:jc w:val="both"/>
      </w:pPr>
      <w:r>
        <w:rPr>
          <w:rFonts w:ascii="Times New Roman"/>
          <w:b w:val="false"/>
          <w:i w:val="false"/>
          <w:color w:val="000000"/>
          <w:sz w:val="28"/>
        </w:rPr>
        <w:t>
      6. Факс ________________________________________________________________</w:t>
      </w:r>
    </w:p>
    <w:p>
      <w:pPr>
        <w:spacing w:after="0"/>
        <w:ind w:left="0"/>
        <w:jc w:val="both"/>
      </w:pPr>
      <w:r>
        <w:rPr>
          <w:rFonts w:ascii="Times New Roman"/>
          <w:b w:val="false"/>
          <w:i w:val="false"/>
          <w:color w:val="000000"/>
          <w:sz w:val="28"/>
        </w:rPr>
        <w:t xml:space="preserve">
      7. Қызметті жүзеге асыру мекенжайы(лары) ________________________________ </w:t>
      </w:r>
    </w:p>
    <w:p>
      <w:pPr>
        <w:spacing w:after="0"/>
        <w:ind w:left="0"/>
        <w:jc w:val="both"/>
      </w:pPr>
      <w:r>
        <w:rPr>
          <w:rFonts w:ascii="Times New Roman"/>
          <w:b w:val="false"/>
          <w:i w:val="false"/>
          <w:color w:val="000000"/>
          <w:sz w:val="28"/>
        </w:rPr>
        <w:t xml:space="preserve">
      (пошталық индексі, облысы, қаласы, ауданы,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елді мекені, көше атауы, үй, ғимарат (стационарлық үй-жайлар) нөмірі</w:t>
      </w:r>
    </w:p>
    <w:p>
      <w:pPr>
        <w:spacing w:after="0"/>
        <w:ind w:left="0"/>
        <w:jc w:val="both"/>
      </w:pPr>
      <w:r>
        <w:rPr>
          <w:rFonts w:ascii="Times New Roman"/>
          <w:b w:val="false"/>
          <w:i w:val="false"/>
          <w:color w:val="000000"/>
          <w:sz w:val="28"/>
        </w:rPr>
        <w:t>
      8. Осы арқылы төменде көрсетілген мекенжай бойынша келесі техникалық параметрлермен телефон арнасы радиоұзартқышын пайдаланудың басталғаны туралы хабарлаймын: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 модулі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Радиоұзартқыштың (терминалдың/ базалық станцияның) зауыттық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Радиоұзартқыштың орнату орны (базалық станция үшін мекенжай)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Радиоұзартқыштың орнату орны (мобильдік үшін – автокөлік маркасы, мемлекеттік нөмірі, терминал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Таратқыш (терминалдың/ базалық станцияның) қуаты, Вт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жиіліктері, МГц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9. Осы хабарламаны бере отырып, растаймын:</w:t>
      </w:r>
    </w:p>
    <w:p>
      <w:pPr>
        <w:spacing w:after="0"/>
        <w:ind w:left="0"/>
        <w:jc w:val="both"/>
      </w:pPr>
      <w:r>
        <w:rPr>
          <w:rFonts w:ascii="Times New Roman"/>
          <w:b w:val="false"/>
          <w:i w:val="false"/>
          <w:color w:val="000000"/>
          <w:sz w:val="28"/>
        </w:rPr>
        <w:t>
      1) көрсетілген деректер ресми болып табылады және көрсетілген мекенжайларға қызметті немесе жекелеген әрекеттерді жүзеге асыру мәселелері бойынша ақпарат жіберілуі мүмкін;</w:t>
      </w:r>
    </w:p>
    <w:p>
      <w:pPr>
        <w:spacing w:after="0"/>
        <w:ind w:left="0"/>
        <w:jc w:val="both"/>
      </w:pPr>
      <w:r>
        <w:rPr>
          <w:rFonts w:ascii="Times New Roman"/>
          <w:b w:val="false"/>
          <w:i w:val="false"/>
          <w:color w:val="000000"/>
          <w:sz w:val="28"/>
        </w:rPr>
        <w:t>
      2) техникалық параметрлер өзгерген жағдайда, мен байланыс саласындағы уәкілетті органның аумақтық бөлімшесіне тиісті хабарламаларды уақтылы ұсынатын боламын;</w:t>
      </w:r>
    </w:p>
    <w:p>
      <w:pPr>
        <w:spacing w:after="0"/>
        <w:ind w:left="0"/>
        <w:jc w:val="both"/>
      </w:pPr>
      <w:r>
        <w:rPr>
          <w:rFonts w:ascii="Times New Roman"/>
          <w:b w:val="false"/>
          <w:i w:val="false"/>
          <w:color w:val="000000"/>
          <w:sz w:val="28"/>
        </w:rPr>
        <w:t>
      3) радиоұзартқыштың барлық параметрлері Қазақстан Республикасының белгіленген нормалары мен стандарттарына сәйкес келетін болады;</w:t>
      </w:r>
    </w:p>
    <w:p>
      <w:pPr>
        <w:spacing w:after="0"/>
        <w:ind w:left="0"/>
        <w:jc w:val="both"/>
      </w:pPr>
      <w:r>
        <w:rPr>
          <w:rFonts w:ascii="Times New Roman"/>
          <w:b w:val="false"/>
          <w:i w:val="false"/>
          <w:color w:val="000000"/>
          <w:sz w:val="28"/>
        </w:rPr>
        <w:t>
      4) "салық және бюджетке төленетін басқа да міндетті төлемдер туралы" Қазақстан Республикасының кодексіне (Салық кодексі) сәйкес радиоұзартқыштар (арна үшін) үшін ақы төлеуді жүргізу ;</w:t>
      </w:r>
    </w:p>
    <w:p>
      <w:pPr>
        <w:spacing w:after="0"/>
        <w:ind w:left="0"/>
        <w:jc w:val="both"/>
      </w:pPr>
      <w:r>
        <w:rPr>
          <w:rFonts w:ascii="Times New Roman"/>
          <w:b w:val="false"/>
          <w:i w:val="false"/>
          <w:color w:val="000000"/>
          <w:sz w:val="28"/>
        </w:rPr>
        <w:t>
      5) радиоұзартқышты пайдалануды жүзеге асыру басталғанға дейін Қазақстан Республикасы заңнамасының орындалуы міндетті талаптарын сақтау;</w:t>
      </w:r>
    </w:p>
    <w:p>
      <w:pPr>
        <w:spacing w:after="0"/>
        <w:ind w:left="0"/>
        <w:jc w:val="both"/>
      </w:pPr>
      <w:r>
        <w:rPr>
          <w:rFonts w:ascii="Times New Roman"/>
          <w:b w:val="false"/>
          <w:i w:val="false"/>
          <w:color w:val="000000"/>
          <w:sz w:val="28"/>
        </w:rPr>
        <w:t>
      6) телефон арнасы радиоұзартқышын пайдалануды енгізу кезіндегі бұзушылық үшін жауапкершілік және "әкімшілік құқық бұзушылық туралы" Қазақстан Республикасының Кодексіне сәйкес Қазақстан Республикасының байланыс саласындағы заңнамасының талаптары туралы хабардар ету.</w:t>
      </w:r>
    </w:p>
    <w:p>
      <w:pPr>
        <w:spacing w:after="0"/>
        <w:ind w:left="0"/>
        <w:jc w:val="both"/>
      </w:pPr>
      <w:r>
        <w:rPr>
          <w:rFonts w:ascii="Times New Roman"/>
          <w:b w:val="false"/>
          <w:i w:val="false"/>
          <w:color w:val="000000"/>
          <w:sz w:val="28"/>
        </w:rPr>
        <w:t xml:space="preserve">
      10. Өтініш беруші_______________________________________________________ </w:t>
      </w:r>
    </w:p>
    <w:p>
      <w:pPr>
        <w:spacing w:after="0"/>
        <w:ind w:left="0"/>
        <w:jc w:val="both"/>
      </w:pPr>
      <w:r>
        <w:rPr>
          <w:rFonts w:ascii="Times New Roman"/>
          <w:b w:val="false"/>
          <w:i w:val="false"/>
          <w:color w:val="000000"/>
          <w:sz w:val="28"/>
        </w:rPr>
        <w:t>
      (жеке тұлғалар үшін – тегі, аты, әкесінің аты (болған жағдайда), заңды тұлғалар үшін – ұйым атауы, қолы)</w:t>
      </w:r>
    </w:p>
    <w:p>
      <w:pPr>
        <w:spacing w:after="0"/>
        <w:ind w:left="0"/>
        <w:jc w:val="both"/>
      </w:pPr>
      <w:r>
        <w:rPr>
          <w:rFonts w:ascii="Times New Roman"/>
          <w:b w:val="false"/>
          <w:i w:val="false"/>
          <w:color w:val="000000"/>
          <w:sz w:val="28"/>
        </w:rPr>
        <w:t>
      11. Мөр орны (бар болған жағдайда) **</w:t>
      </w:r>
    </w:p>
    <w:p>
      <w:pPr>
        <w:spacing w:after="0"/>
        <w:ind w:left="0"/>
        <w:jc w:val="both"/>
      </w:pPr>
      <w:r>
        <w:rPr>
          <w:rFonts w:ascii="Times New Roman"/>
          <w:b w:val="false"/>
          <w:i w:val="false"/>
          <w:color w:val="000000"/>
          <w:sz w:val="28"/>
        </w:rPr>
        <w:t>
      Тапсыру күні мен уақыты: 20__ жылғы "___"________ "__" сағат "__" минут</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хабарламада көрсетілген тіркеу деректері өзгерген кезде толтырылады.</w:t>
      </w:r>
    </w:p>
    <w:p>
      <w:pPr>
        <w:spacing w:after="0"/>
        <w:ind w:left="0"/>
        <w:jc w:val="both"/>
      </w:pPr>
      <w:r>
        <w:rPr>
          <w:rFonts w:ascii="Times New Roman"/>
          <w:b w:val="false"/>
          <w:i w:val="false"/>
          <w:color w:val="000000"/>
          <w:sz w:val="28"/>
        </w:rPr>
        <w:t>
      Бұл жолда радиожиілік спектрін пайдаланушының бұрынғы толық атауы, заңды тұлғаның бизнес сәйкестендіру нөмірі (бар болған жағдайда) (оның ішінде шетелдік заңды тұлғаның филиалы немесе өкілдігі), жеке тұлғаның жеке сәйкестендіру нөмірі көрсетіледі;</w:t>
      </w:r>
    </w:p>
    <w:p>
      <w:pPr>
        <w:spacing w:after="0"/>
        <w:ind w:left="0"/>
        <w:jc w:val="both"/>
      </w:pPr>
      <w:r>
        <w:rPr>
          <w:rFonts w:ascii="Times New Roman"/>
          <w:b w:val="false"/>
          <w:i w:val="false"/>
          <w:color w:val="000000"/>
          <w:sz w:val="28"/>
        </w:rPr>
        <w:t>
      ** – өтінімді электронды түрде тапсырған жағдайда бұл тармақ толтырылмайды.</w:t>
      </w:r>
    </w:p>
    <w:p>
      <w:pPr>
        <w:spacing w:after="0"/>
        <w:ind w:left="0"/>
        <w:jc w:val="both"/>
      </w:pPr>
      <w:r>
        <w:rPr>
          <w:rFonts w:ascii="Times New Roman"/>
          <w:b w:val="false"/>
          <w:i w:val="false"/>
          <w:color w:val="000000"/>
          <w:sz w:val="28"/>
        </w:rPr>
        <w:t>
      Хабарламада көрсетілген негізгі қысқартулар:</w:t>
      </w:r>
    </w:p>
    <w:p>
      <w:pPr>
        <w:spacing w:after="0"/>
        <w:ind w:left="0"/>
        <w:jc w:val="both"/>
      </w:pPr>
      <w:r>
        <w:rPr>
          <w:rFonts w:ascii="Times New Roman"/>
          <w:b w:val="false"/>
          <w:i w:val="false"/>
          <w:color w:val="000000"/>
          <w:sz w:val="28"/>
        </w:rPr>
        <w:t>
      Вт – ватт;</w:t>
      </w:r>
    </w:p>
    <w:p>
      <w:pPr>
        <w:spacing w:after="0"/>
        <w:ind w:left="0"/>
        <w:jc w:val="both"/>
      </w:pPr>
      <w:r>
        <w:rPr>
          <w:rFonts w:ascii="Times New Roman"/>
          <w:b w:val="false"/>
          <w:i w:val="false"/>
          <w:color w:val="000000"/>
          <w:sz w:val="28"/>
        </w:rPr>
        <w:t>
      МГц – мегагерц.</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3 бұйрығына</w:t>
            </w:r>
            <w:r>
              <w:br/>
            </w:r>
            <w:r>
              <w:rPr>
                <w:rFonts w:ascii="Times New Roman"/>
                <w:b w:val="false"/>
                <w:i w:val="false"/>
                <w:color w:val="000000"/>
                <w:sz w:val="20"/>
              </w:rPr>
              <w:t>3-15-қосымша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Цифрлық активтерді шығару, олардың сауда-саттығын ұйымдастыру, сондай-ақ цифрлық активтерді ақшаға, құндылықтарға және өзге де мүлікке айырбастау жөніндегі көрсетілетін қызметтерді ұсыну жөніндегі қызметтің басталғаны немесе тоқтатылғаны туралы хабарлама</w:t>
      </w:r>
    </w:p>
    <w:p>
      <w:pPr>
        <w:spacing w:after="0"/>
        <w:ind w:left="0"/>
        <w:jc w:val="both"/>
      </w:pPr>
      <w:r>
        <w:rPr>
          <w:rFonts w:ascii="Times New Roman"/>
          <w:b w:val="false"/>
          <w:i w:val="false"/>
          <w:color w:val="ff0000"/>
          <w:sz w:val="28"/>
        </w:rPr>
        <w:t xml:space="preserve">
      Ескерту. 3-15-қосымшамен толықтырылды – ҚР Ұлттық экономика министрінің 02.03.2022 </w:t>
      </w:r>
      <w:r>
        <w:rPr>
          <w:rFonts w:ascii="Times New Roman"/>
          <w:b w:val="false"/>
          <w:i w:val="false"/>
          <w:color w:val="ff0000"/>
          <w:sz w:val="28"/>
        </w:rPr>
        <w:t>№ 19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алып тасталды - ҚР Ұлттық экономика министрінің 28.04.2023 </w:t>
      </w:r>
      <w:r>
        <w:rPr>
          <w:rFonts w:ascii="Times New Roman"/>
          <w:b w:val="false"/>
          <w:i w:val="false"/>
          <w:color w:val="ff0000"/>
          <w:sz w:val="28"/>
        </w:rPr>
        <w:t>№ 52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Аэротүсірілім жұмыстарын жүзеге асыру жөніндегі қызметтің басталғаны немесе тоқтатылғаны туралы хабарлама</w:t>
      </w:r>
    </w:p>
    <w:p>
      <w:pPr>
        <w:spacing w:after="0"/>
        <w:ind w:left="0"/>
        <w:jc w:val="both"/>
      </w:pPr>
      <w:r>
        <w:rPr>
          <w:rFonts w:ascii="Times New Roman"/>
          <w:b w:val="false"/>
          <w:i w:val="false"/>
          <w:color w:val="ff0000"/>
          <w:sz w:val="28"/>
        </w:rPr>
        <w:t xml:space="preserve">
      Ескерту. Қағида 3-16-қосымшамен толықтырылды - ҚР Ұлттық экономика министрінің 20.02.2023 </w:t>
      </w:r>
      <w:r>
        <w:rPr>
          <w:rFonts w:ascii="Times New Roman"/>
          <w:b w:val="false"/>
          <w:i w:val="false"/>
          <w:color w:val="ff0000"/>
          <w:sz w:val="28"/>
        </w:rPr>
        <w:t>№ 25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1.________________________________________________________________________ </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xml:space="preserve">
      2. Осымен 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заңды тұлғаның бизнес-сәйкестендіру нөмірі, </w:t>
      </w:r>
    </w:p>
    <w:p>
      <w:pPr>
        <w:spacing w:after="0"/>
        <w:ind w:left="0"/>
        <w:jc w:val="both"/>
      </w:pPr>
      <w:r>
        <w:rPr>
          <w:rFonts w:ascii="Times New Roman"/>
          <w:b w:val="false"/>
          <w:i w:val="false"/>
          <w:color w:val="000000"/>
          <w:sz w:val="28"/>
        </w:rPr>
        <w:t>
      жеке тұлғаның жеке сәйкестендіру нөмірі)</w:t>
      </w:r>
    </w:p>
    <w:p>
      <w:pPr>
        <w:spacing w:after="0"/>
        <w:ind w:left="0"/>
        <w:jc w:val="both"/>
      </w:pPr>
      <w:r>
        <w:rPr>
          <w:rFonts w:ascii="Times New Roman"/>
          <w:b w:val="false"/>
          <w:i w:val="false"/>
          <w:color w:val="000000"/>
          <w:sz w:val="28"/>
        </w:rPr>
        <w:t>
      төмендегілер жөнінде хабарлайды:</w:t>
      </w:r>
    </w:p>
    <w:p>
      <w:pPr>
        <w:spacing w:after="0"/>
        <w:ind w:left="0"/>
        <w:jc w:val="both"/>
      </w:pPr>
      <w:r>
        <w:rPr>
          <w:rFonts w:ascii="Times New Roman"/>
          <w:b w:val="false"/>
          <w:i w:val="false"/>
          <w:color w:val="000000"/>
          <w:sz w:val="28"/>
        </w:rPr>
        <w:t xml:space="preserve">
      ________ аэротүсірілім жұмыстарын жүзеге асырудың басталғаны туралы хабарлайды. </w:t>
      </w:r>
    </w:p>
    <w:p>
      <w:pPr>
        <w:spacing w:after="0"/>
        <w:ind w:left="0"/>
        <w:jc w:val="both"/>
      </w:pPr>
      <w:r>
        <w:rPr>
          <w:rFonts w:ascii="Times New Roman"/>
          <w:b w:val="false"/>
          <w:i w:val="false"/>
          <w:color w:val="000000"/>
          <w:sz w:val="28"/>
        </w:rPr>
        <w:t>
      ______ аэротүсірілім жұмыстарын жүзеге асырудың тоқтатылғаны туралы хабарлайды.</w:t>
      </w:r>
    </w:p>
    <w:p>
      <w:pPr>
        <w:spacing w:after="0"/>
        <w:ind w:left="0"/>
        <w:jc w:val="both"/>
      </w:pPr>
      <w:r>
        <w:rPr>
          <w:rFonts w:ascii="Times New Roman"/>
          <w:b w:val="false"/>
          <w:i w:val="false"/>
          <w:color w:val="000000"/>
          <w:sz w:val="28"/>
        </w:rPr>
        <w:t xml:space="preserve">
      3. Заңды тұлғаның орналасқан мекен-жайы 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(пошталық индексі, облысы, қаласы, ауданы, елді мекені, көше атауы, үй/ғимарат </w:t>
      </w:r>
    </w:p>
    <w:p>
      <w:pPr>
        <w:spacing w:after="0"/>
        <w:ind w:left="0"/>
        <w:jc w:val="both"/>
      </w:pPr>
      <w:r>
        <w:rPr>
          <w:rFonts w:ascii="Times New Roman"/>
          <w:b w:val="false"/>
          <w:i w:val="false"/>
          <w:color w:val="000000"/>
          <w:sz w:val="28"/>
        </w:rPr>
        <w:t>
                  (станционарлық үй-жай) нөмірі)</w:t>
      </w:r>
    </w:p>
    <w:p>
      <w:pPr>
        <w:spacing w:after="0"/>
        <w:ind w:left="0"/>
        <w:jc w:val="both"/>
      </w:pPr>
      <w:r>
        <w:rPr>
          <w:rFonts w:ascii="Times New Roman"/>
          <w:b w:val="false"/>
          <w:i w:val="false"/>
          <w:color w:val="000000"/>
          <w:sz w:val="28"/>
        </w:rPr>
        <w:t>
      4. Электрондық пошта ______________________________________________________</w:t>
      </w:r>
    </w:p>
    <w:p>
      <w:pPr>
        <w:spacing w:after="0"/>
        <w:ind w:left="0"/>
        <w:jc w:val="both"/>
      </w:pPr>
      <w:r>
        <w:rPr>
          <w:rFonts w:ascii="Times New Roman"/>
          <w:b w:val="false"/>
          <w:i w:val="false"/>
          <w:color w:val="000000"/>
          <w:sz w:val="28"/>
        </w:rPr>
        <w:t>
      5. Телефондар _____________________________________________________________</w:t>
      </w:r>
    </w:p>
    <w:p>
      <w:pPr>
        <w:spacing w:after="0"/>
        <w:ind w:left="0"/>
        <w:jc w:val="both"/>
      </w:pPr>
      <w:r>
        <w:rPr>
          <w:rFonts w:ascii="Times New Roman"/>
          <w:b w:val="false"/>
          <w:i w:val="false"/>
          <w:color w:val="000000"/>
          <w:sz w:val="28"/>
        </w:rPr>
        <w:t>
      6. Факс ___________________________________________________________________</w:t>
      </w:r>
    </w:p>
    <w:p>
      <w:pPr>
        <w:spacing w:after="0"/>
        <w:ind w:left="0"/>
        <w:jc w:val="both"/>
      </w:pPr>
      <w:r>
        <w:rPr>
          <w:rFonts w:ascii="Times New Roman"/>
          <w:b w:val="false"/>
          <w:i w:val="false"/>
          <w:color w:val="000000"/>
          <w:sz w:val="28"/>
        </w:rPr>
        <w:t xml:space="preserve">
      7. Қызметті жүзеге асыру мекенжайы (-лары) 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(пошта индексі, облыс, қала, аудан, елді мекен, көше атауы, үйдің/ ғимараттың </w:t>
      </w:r>
    </w:p>
    <w:p>
      <w:pPr>
        <w:spacing w:after="0"/>
        <w:ind w:left="0"/>
        <w:jc w:val="both"/>
      </w:pPr>
      <w:r>
        <w:rPr>
          <w:rFonts w:ascii="Times New Roman"/>
          <w:b w:val="false"/>
          <w:i w:val="false"/>
          <w:color w:val="000000"/>
          <w:sz w:val="28"/>
        </w:rPr>
        <w:t>
                              (стационарлық үй-жайдың) нөмірі)</w:t>
      </w:r>
    </w:p>
    <w:p>
      <w:pPr>
        <w:spacing w:after="0"/>
        <w:ind w:left="0"/>
        <w:jc w:val="both"/>
      </w:pPr>
      <w:r>
        <w:rPr>
          <w:rFonts w:ascii="Times New Roman"/>
          <w:b w:val="false"/>
          <w:i w:val="false"/>
          <w:color w:val="000000"/>
          <w:sz w:val="28"/>
        </w:rPr>
        <w:t>
      8. Хабарламаға аэротүсірілім жұмыстарын жүргізу жоспарланатын аумақтың географиялық координаттарын, масштабын және аэротүсірілім жұмыстарының тапсырыс берушісін көрсете отырып, аумақтың картограммасын қоса бер қоса беріледі.</w:t>
      </w:r>
    </w:p>
    <w:p>
      <w:pPr>
        <w:spacing w:after="0"/>
        <w:ind w:left="0"/>
        <w:jc w:val="both"/>
      </w:pPr>
      <w:r>
        <w:rPr>
          <w:rFonts w:ascii="Times New Roman"/>
          <w:b w:val="false"/>
          <w:i w:val="false"/>
          <w:color w:val="000000"/>
          <w:sz w:val="28"/>
        </w:rPr>
        <w:t xml:space="preserve">
      9. Аэротүсірілім жұмыстарын жүзеге асыру ___________ (уақыты мен күні) басталатын болады. </w:t>
      </w:r>
    </w:p>
    <w:p>
      <w:pPr>
        <w:spacing w:after="0"/>
        <w:ind w:left="0"/>
        <w:jc w:val="both"/>
      </w:pPr>
      <w:r>
        <w:rPr>
          <w:rFonts w:ascii="Times New Roman"/>
          <w:b w:val="false"/>
          <w:i w:val="false"/>
          <w:color w:val="000000"/>
          <w:sz w:val="28"/>
        </w:rPr>
        <w:t>
      10. Аэротүсірілім жұмыстары жүзеге асыру ___________ (уақыты мен күні) тоқтатылатын болады.</w:t>
      </w:r>
    </w:p>
    <w:p>
      <w:pPr>
        <w:spacing w:after="0"/>
        <w:ind w:left="0"/>
        <w:jc w:val="both"/>
      </w:pPr>
      <w:r>
        <w:rPr>
          <w:rFonts w:ascii="Times New Roman"/>
          <w:b w:val="false"/>
          <w:i w:val="false"/>
          <w:color w:val="000000"/>
          <w:sz w:val="28"/>
        </w:rPr>
        <w:t>
      Аталған хабарламаны бере отырып, өтініш беруші:</w:t>
      </w:r>
    </w:p>
    <w:p>
      <w:pPr>
        <w:spacing w:after="0"/>
        <w:ind w:left="0"/>
        <w:jc w:val="both"/>
      </w:pPr>
      <w:r>
        <w:rPr>
          <w:rFonts w:ascii="Times New Roman"/>
          <w:b w:val="false"/>
          <w:i w:val="false"/>
          <w:color w:val="000000"/>
          <w:sz w:val="28"/>
        </w:rPr>
        <w:t>
      барлық көрсетілген деректер ресми деректер болып табылатынын және қызметті немесе іс-қимылды жүзеге асыру мәселелері бойынша кез келген ақпарат жолдануы мүмкіндігін;</w:t>
      </w:r>
    </w:p>
    <w:p>
      <w:pPr>
        <w:spacing w:after="0"/>
        <w:ind w:left="0"/>
        <w:jc w:val="both"/>
      </w:pPr>
      <w:r>
        <w:rPr>
          <w:rFonts w:ascii="Times New Roman"/>
          <w:b w:val="false"/>
          <w:i w:val="false"/>
          <w:color w:val="000000"/>
          <w:sz w:val="28"/>
        </w:rPr>
        <w:t>
      өтініш берушіге мәлімделген қызмет түрімен немесе жекелеген іс-қимылмен айналысуға сот тыйым салмайтынын;</w:t>
      </w:r>
    </w:p>
    <w:p>
      <w:pPr>
        <w:spacing w:after="0"/>
        <w:ind w:left="0"/>
        <w:jc w:val="both"/>
      </w:pPr>
      <w:r>
        <w:rPr>
          <w:rFonts w:ascii="Times New Roman"/>
          <w:b w:val="false"/>
          <w:i w:val="false"/>
          <w:color w:val="000000"/>
          <w:sz w:val="28"/>
        </w:rPr>
        <w:t>
      барлық қоса берілетін құжаттар шындыққа сәйкес келетінін және жарамды болып табылатынын;</w:t>
      </w:r>
    </w:p>
    <w:p>
      <w:pPr>
        <w:spacing w:after="0"/>
        <w:ind w:left="0"/>
        <w:jc w:val="both"/>
      </w:pPr>
      <w:r>
        <w:rPr>
          <w:rFonts w:ascii="Times New Roman"/>
          <w:b w:val="false"/>
          <w:i w:val="false"/>
          <w:color w:val="000000"/>
          <w:sz w:val="28"/>
        </w:rPr>
        <w:t xml:space="preserve">
      өтініш беруші аэротүсірілім жұмыстарын жүзеге асыруды бастағанға дейін және одан кейін орындау үшін міндетті Қазақстан Республикасының заңнамасы талаптарының сақталуын қамтамасыз ететінін растайды. </w:t>
      </w:r>
    </w:p>
    <w:p>
      <w:pPr>
        <w:spacing w:after="0"/>
        <w:ind w:left="0"/>
        <w:jc w:val="both"/>
      </w:pPr>
      <w:r>
        <w:rPr>
          <w:rFonts w:ascii="Times New Roman"/>
          <w:b w:val="false"/>
          <w:i w:val="false"/>
          <w:color w:val="000000"/>
          <w:sz w:val="28"/>
        </w:rPr>
        <w:t xml:space="preserve">
      11. Өтініш беруші __________ 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xml:space="preserve">
      Мөр орны                                     берілген күні мен уақыты: </w:t>
      </w:r>
    </w:p>
    <w:p>
      <w:pPr>
        <w:spacing w:after="0"/>
        <w:ind w:left="0"/>
        <w:jc w:val="both"/>
      </w:pPr>
      <w:r>
        <w:rPr>
          <w:rFonts w:ascii="Times New Roman"/>
          <w:b w:val="false"/>
          <w:i w:val="false"/>
          <w:color w:val="000000"/>
          <w:sz w:val="28"/>
        </w:rPr>
        <w:t>
      (болған жағдайда)                               20__ жылғы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 xml:space="preserve">2015 жылғы 6 қаңтардағы </w:t>
            </w:r>
            <w:r>
              <w:br/>
            </w:r>
            <w:r>
              <w:rPr>
                <w:rFonts w:ascii="Times New Roman"/>
                <w:b w:val="false"/>
                <w:i w:val="false"/>
                <w:color w:val="000000"/>
                <w:sz w:val="20"/>
              </w:rPr>
              <w:t xml:space="preserve">№ 4 бұйрығына </w:t>
            </w:r>
            <w:r>
              <w:br/>
            </w:r>
            <w:r>
              <w:rPr>
                <w:rFonts w:ascii="Times New Roman"/>
                <w:b w:val="false"/>
                <w:i w:val="false"/>
                <w:color w:val="000000"/>
                <w:sz w:val="20"/>
              </w:rPr>
              <w:t>3-17-қосымша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0" w:id="574"/>
    <w:p>
      <w:pPr>
        <w:spacing w:after="0"/>
        <w:ind w:left="0"/>
        <w:jc w:val="left"/>
      </w:pPr>
      <w:r>
        <w:rPr>
          <w:rFonts w:ascii="Times New Roman"/>
          <w:b/>
          <w:i w:val="false"/>
          <w:color w:val="000000"/>
        </w:rPr>
        <w:t xml:space="preserve"> Көлік құралдарының жүргізушілерін даярлау жөніндегі оқу ұйымдары қызметінің басталғаны немесе тоқтатылғаны туралы хабарлама</w:t>
      </w:r>
    </w:p>
    <w:bookmarkEnd w:id="574"/>
    <w:p>
      <w:pPr>
        <w:spacing w:after="0"/>
        <w:ind w:left="0"/>
        <w:jc w:val="both"/>
      </w:pPr>
      <w:r>
        <w:rPr>
          <w:rFonts w:ascii="Times New Roman"/>
          <w:b w:val="false"/>
          <w:i w:val="false"/>
          <w:color w:val="ff0000"/>
          <w:sz w:val="28"/>
        </w:rPr>
        <w:t xml:space="preserve">
      Ескерту. Бұйрық 3-17-қосымшамен толықтырылды - ҚР Ұлттық экономика министрінің 15.09.2023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1._____________________________________________________________ </w:t>
      </w:r>
    </w:p>
    <w:p>
      <w:pPr>
        <w:spacing w:after="0"/>
        <w:ind w:left="0"/>
        <w:jc w:val="both"/>
      </w:pPr>
      <w:r>
        <w:rPr>
          <w:rFonts w:ascii="Times New Roman"/>
          <w:b w:val="false"/>
          <w:i w:val="false"/>
          <w:color w:val="000000"/>
          <w:sz w:val="28"/>
        </w:rPr>
        <w:t xml:space="preserve">
      (мемлекеттік органның толық атауы) </w:t>
      </w:r>
    </w:p>
    <w:p>
      <w:pPr>
        <w:spacing w:after="0"/>
        <w:ind w:left="0"/>
        <w:jc w:val="both"/>
      </w:pPr>
      <w:r>
        <w:rPr>
          <w:rFonts w:ascii="Times New Roman"/>
          <w:b w:val="false"/>
          <w:i w:val="false"/>
          <w:color w:val="000000"/>
          <w:sz w:val="28"/>
        </w:rPr>
        <w:t xml:space="preserve">
      2. Осымен 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(заңды тұлғаның толық атауы, бизнес-сәйкестендіру нөмірі, экономикалық қызмет </w:t>
      </w:r>
    </w:p>
    <w:p>
      <w:pPr>
        <w:spacing w:after="0"/>
        <w:ind w:left="0"/>
        <w:jc w:val="both"/>
      </w:pPr>
      <w:r>
        <w:rPr>
          <w:rFonts w:ascii="Times New Roman"/>
          <w:b w:val="false"/>
          <w:i w:val="false"/>
          <w:color w:val="000000"/>
          <w:sz w:val="28"/>
        </w:rPr>
        <w:t>
      түрлерінің жалпы жіктеуішіне сәйкес экономикалық қызмет түрінің коды)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көлік құралдарының жүргізушілерін даярлау жөніндегі оқу ұйымдары қызметінің</w:t>
      </w:r>
    </w:p>
    <w:p>
      <w:pPr>
        <w:spacing w:after="0"/>
        <w:ind w:left="0"/>
        <w:jc w:val="both"/>
      </w:pPr>
      <w:r>
        <w:rPr>
          <w:rFonts w:ascii="Times New Roman"/>
          <w:b w:val="false"/>
          <w:i w:val="false"/>
          <w:color w:val="000000"/>
          <w:sz w:val="28"/>
        </w:rPr>
        <w:t>
      басталғаны _________________________________________________</w:t>
      </w:r>
    </w:p>
    <w:p>
      <w:pPr>
        <w:spacing w:after="0"/>
        <w:ind w:left="0"/>
        <w:jc w:val="both"/>
      </w:pPr>
      <w:r>
        <w:rPr>
          <w:rFonts w:ascii="Times New Roman"/>
          <w:b w:val="false"/>
          <w:i w:val="false"/>
          <w:color w:val="000000"/>
          <w:sz w:val="28"/>
        </w:rPr>
        <w:t xml:space="preserve">
      көлік құралдарының жүргізушілерін даярлау жөніндегі оқу ұйымдары қызметінің </w:t>
      </w:r>
    </w:p>
    <w:p>
      <w:pPr>
        <w:spacing w:after="0"/>
        <w:ind w:left="0"/>
        <w:jc w:val="both"/>
      </w:pPr>
      <w:r>
        <w:rPr>
          <w:rFonts w:ascii="Times New Roman"/>
          <w:b w:val="false"/>
          <w:i w:val="false"/>
          <w:color w:val="000000"/>
          <w:sz w:val="28"/>
        </w:rPr>
        <w:t>
      тоқтатылғаны ______________________________________________</w:t>
      </w:r>
    </w:p>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заңды тұлғаның орналасқан орнының _______________________________</w:t>
      </w:r>
    </w:p>
    <w:p>
      <w:pPr>
        <w:spacing w:after="0"/>
        <w:ind w:left="0"/>
        <w:jc w:val="both"/>
      </w:pPr>
      <w:r>
        <w:rPr>
          <w:rFonts w:ascii="Times New Roman"/>
          <w:b w:val="false"/>
          <w:i w:val="false"/>
          <w:color w:val="000000"/>
          <w:sz w:val="28"/>
        </w:rPr>
        <w:t>
      жеке тұлғаның заңды мекенжайының _______________________________</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xml:space="preserve">
      хабарламада көрсетілген деректердің* ______________________________ </w:t>
      </w:r>
    </w:p>
    <w:p>
      <w:pPr>
        <w:spacing w:after="0"/>
        <w:ind w:left="0"/>
        <w:jc w:val="both"/>
      </w:pPr>
      <w:r>
        <w:rPr>
          <w:rFonts w:ascii="Times New Roman"/>
          <w:b w:val="false"/>
          <w:i w:val="false"/>
          <w:color w:val="000000"/>
          <w:sz w:val="28"/>
        </w:rPr>
        <w:t>
      өзгергені туралы хабарлайды</w:t>
      </w:r>
    </w:p>
    <w:p>
      <w:pPr>
        <w:spacing w:after="0"/>
        <w:ind w:left="0"/>
        <w:jc w:val="both"/>
      </w:pPr>
      <w:r>
        <w:rPr>
          <w:rFonts w:ascii="Times New Roman"/>
          <w:b w:val="false"/>
          <w:i w:val="false"/>
          <w:color w:val="000000"/>
          <w:sz w:val="28"/>
        </w:rPr>
        <w:t>
      3. Заңды тұлғаның орналасқан орнының мекенжайы 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 индексі, облыс, қала, аудан, елді мекен, көше атауы, үй/ғимарат </w:t>
      </w:r>
    </w:p>
    <w:p>
      <w:pPr>
        <w:spacing w:after="0"/>
        <w:ind w:left="0"/>
        <w:jc w:val="both"/>
      </w:pPr>
      <w:r>
        <w:rPr>
          <w:rFonts w:ascii="Times New Roman"/>
          <w:b w:val="false"/>
          <w:i w:val="false"/>
          <w:color w:val="000000"/>
          <w:sz w:val="28"/>
        </w:rPr>
        <w:t>
      (стационарлық үй-жай) нөмірі)</w:t>
      </w:r>
    </w:p>
    <w:p>
      <w:pPr>
        <w:spacing w:after="0"/>
        <w:ind w:left="0"/>
        <w:jc w:val="both"/>
      </w:pPr>
      <w:r>
        <w:rPr>
          <w:rFonts w:ascii="Times New Roman"/>
          <w:b w:val="false"/>
          <w:i w:val="false"/>
          <w:color w:val="000000"/>
          <w:sz w:val="28"/>
        </w:rPr>
        <w:t>
      4. Интернет-ресурс мекенжайы (болған жағдайда) _____________________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Хабарламада көрсетілген тіркеу деректері өзгерген кезде толтырылады. Осы жолда заңды тұлғаның бұрынғы толық атауы, бизнес-сәйкестендіру нөмірі немесе жеке тұлғаның аты, әкесінің аты (болған жағдайда), тегі, салық төлеушінің сәйкестендіру нөмірі (болған жағдайда), экономикалық қызмет түрлерінің жалпы жіктеуішіне сәйкес экономикалық қызмет түрінің коды көрсетіледі.</w:t>
      </w:r>
    </w:p>
    <w:p>
      <w:pPr>
        <w:spacing w:after="0"/>
        <w:ind w:left="0"/>
        <w:jc w:val="both"/>
      </w:pPr>
      <w:r>
        <w:rPr>
          <w:rFonts w:ascii="Times New Roman"/>
          <w:b w:val="false"/>
          <w:i w:val="false"/>
          <w:color w:val="000000"/>
          <w:sz w:val="28"/>
        </w:rPr>
        <w:t>
      5. Электрондық пошта ____________________________________________</w:t>
      </w:r>
    </w:p>
    <w:p>
      <w:pPr>
        <w:spacing w:after="0"/>
        <w:ind w:left="0"/>
        <w:jc w:val="both"/>
      </w:pPr>
      <w:r>
        <w:rPr>
          <w:rFonts w:ascii="Times New Roman"/>
          <w:b w:val="false"/>
          <w:i w:val="false"/>
          <w:color w:val="000000"/>
          <w:sz w:val="28"/>
        </w:rPr>
        <w:t>
      6. Телефондар ___________________________________________________</w:t>
      </w:r>
    </w:p>
    <w:p>
      <w:pPr>
        <w:spacing w:after="0"/>
        <w:ind w:left="0"/>
        <w:jc w:val="both"/>
      </w:pPr>
      <w:r>
        <w:rPr>
          <w:rFonts w:ascii="Times New Roman"/>
          <w:b w:val="false"/>
          <w:i w:val="false"/>
          <w:color w:val="000000"/>
          <w:sz w:val="28"/>
        </w:rPr>
        <w:t>
      7. Факс _________________________________________________________</w:t>
      </w:r>
    </w:p>
    <w:p>
      <w:pPr>
        <w:spacing w:after="0"/>
        <w:ind w:left="0"/>
        <w:jc w:val="both"/>
      </w:pPr>
      <w:r>
        <w:rPr>
          <w:rFonts w:ascii="Times New Roman"/>
          <w:b w:val="false"/>
          <w:i w:val="false"/>
          <w:color w:val="000000"/>
          <w:sz w:val="28"/>
        </w:rPr>
        <w:t>
      8. Қызметті жүзеге асыру мекенжайы (лары) 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(пошта индексі, облыс, қала, аудан, елді мекен, көше атауы, үй/ғимарат </w:t>
      </w:r>
    </w:p>
    <w:p>
      <w:pPr>
        <w:spacing w:after="0"/>
        <w:ind w:left="0"/>
        <w:jc w:val="both"/>
      </w:pPr>
      <w:r>
        <w:rPr>
          <w:rFonts w:ascii="Times New Roman"/>
          <w:b w:val="false"/>
          <w:i w:val="false"/>
          <w:color w:val="000000"/>
          <w:sz w:val="28"/>
        </w:rPr>
        <w:t>
      (стационарлық үй-жай) нөмірі)</w:t>
      </w:r>
    </w:p>
    <w:p>
      <w:pPr>
        <w:spacing w:after="0"/>
        <w:ind w:left="0"/>
        <w:jc w:val="both"/>
      </w:pPr>
      <w:r>
        <w:rPr>
          <w:rFonts w:ascii="Times New Roman"/>
          <w:b w:val="false"/>
          <w:i w:val="false"/>
          <w:color w:val="000000"/>
          <w:sz w:val="28"/>
        </w:rPr>
        <w:t>
      9. Қызметті немесе белгілі бір іс-қимылдарды жүзеге асыру 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(уақыты және күні) басталады</w:t>
      </w:r>
    </w:p>
    <w:p>
      <w:pPr>
        <w:spacing w:after="0"/>
        <w:ind w:left="0"/>
        <w:jc w:val="both"/>
      </w:pPr>
      <w:r>
        <w:rPr>
          <w:rFonts w:ascii="Times New Roman"/>
          <w:b w:val="false"/>
          <w:i w:val="false"/>
          <w:color w:val="000000"/>
          <w:sz w:val="28"/>
        </w:rPr>
        <w:t>
      10. Қызметті немесе белгілі бір іс-қимылды жүзеге асыру 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(уақыты және күні) тоқтатылады</w:t>
      </w:r>
    </w:p>
    <w:p>
      <w:pPr>
        <w:spacing w:after="0"/>
        <w:ind w:left="0"/>
        <w:jc w:val="both"/>
      </w:pPr>
      <w:r>
        <w:rPr>
          <w:rFonts w:ascii="Times New Roman"/>
          <w:b w:val="false"/>
          <w:i w:val="false"/>
          <w:color w:val="000000"/>
          <w:sz w:val="28"/>
        </w:rPr>
        <w:t>
      Осы хабарламаны бере отырып, өтінім беруші төмендегілерді қамтамасыз етеді:</w:t>
      </w:r>
    </w:p>
    <w:p>
      <w:pPr>
        <w:spacing w:after="0"/>
        <w:ind w:left="0"/>
        <w:jc w:val="both"/>
      </w:pPr>
      <w:r>
        <w:rPr>
          <w:rFonts w:ascii="Times New Roman"/>
          <w:b w:val="false"/>
          <w:i w:val="false"/>
          <w:color w:val="000000"/>
          <w:sz w:val="28"/>
        </w:rPr>
        <w:t>
      көрсетілген барлық деректер ресми болып табылады және оларға қызметті немесе іс-қимылды жүзеге асыру мәселелері бойынша кез келген ақпарат бағытталуы мүмкін;</w:t>
      </w:r>
    </w:p>
    <w:p>
      <w:pPr>
        <w:spacing w:after="0"/>
        <w:ind w:left="0"/>
        <w:jc w:val="both"/>
      </w:pPr>
      <w:r>
        <w:rPr>
          <w:rFonts w:ascii="Times New Roman"/>
          <w:b w:val="false"/>
          <w:i w:val="false"/>
          <w:color w:val="000000"/>
          <w:sz w:val="28"/>
        </w:rPr>
        <w:t>
      өтінім берушіге мәлімделген қызмет түрімен немесе жекелеген іс-қимылдармен айналысуға сот тыйым салмаған;</w:t>
      </w:r>
    </w:p>
    <w:p>
      <w:pPr>
        <w:spacing w:after="0"/>
        <w:ind w:left="0"/>
        <w:jc w:val="both"/>
      </w:pPr>
      <w:r>
        <w:rPr>
          <w:rFonts w:ascii="Times New Roman"/>
          <w:b w:val="false"/>
          <w:i w:val="false"/>
          <w:color w:val="000000"/>
          <w:sz w:val="28"/>
        </w:rPr>
        <w:t>
      барлық қоса берілген құжаттар түпнұсқаларға сәйкес келеді және жарамды болып табылады;</w:t>
      </w:r>
    </w:p>
    <w:p>
      <w:pPr>
        <w:spacing w:after="0"/>
        <w:ind w:left="0"/>
        <w:jc w:val="both"/>
      </w:pPr>
      <w:r>
        <w:rPr>
          <w:rFonts w:ascii="Times New Roman"/>
          <w:b w:val="false"/>
          <w:i w:val="false"/>
          <w:color w:val="000000"/>
          <w:sz w:val="28"/>
        </w:rPr>
        <w:t>
      өтініш беруші Қазақстан Республикасында жол қозғалысының жұмыс істеуіне және оның қауіпсіздігін қамтамасыз етуге байланысты қоғамдық қатынастарды реттейтін Қазақстан Республикасы заңнамасының талаптарын сақтауды қамтамасыз етеді.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бұл жол егер Қазақстан Республикасының заңдарында хабарлама беру кезінде қызметті немесе іс-қимылдарды жүзеге асыруды тоқтату уақыты және күні туралы ақпарат ұсыну белгіленген жағдайда ғана толтырылады.</w:t>
      </w:r>
    </w:p>
    <w:p>
      <w:pPr>
        <w:spacing w:after="0"/>
        <w:ind w:left="0"/>
        <w:jc w:val="both"/>
      </w:pPr>
      <w:r>
        <w:rPr>
          <w:rFonts w:ascii="Times New Roman"/>
          <w:b w:val="false"/>
          <w:i w:val="false"/>
          <w:color w:val="000000"/>
          <w:sz w:val="28"/>
        </w:rPr>
        <w:t xml:space="preserve">
      11. Өтінім беруші ________________________________________________ </w:t>
      </w:r>
    </w:p>
    <w:p>
      <w:pPr>
        <w:spacing w:after="0"/>
        <w:ind w:left="0"/>
        <w:jc w:val="both"/>
      </w:pPr>
      <w:r>
        <w:rPr>
          <w:rFonts w:ascii="Times New Roman"/>
          <w:b w:val="false"/>
          <w:i w:val="false"/>
          <w:color w:val="000000"/>
          <w:sz w:val="28"/>
        </w:rPr>
        <w:t>
      (қолы) (аты, әкесінің аты (болған жағдайда), тегі</w:t>
      </w:r>
    </w:p>
    <w:p>
      <w:pPr>
        <w:spacing w:after="0"/>
        <w:ind w:left="0"/>
        <w:jc w:val="both"/>
      </w:pPr>
      <w:r>
        <w:rPr>
          <w:rFonts w:ascii="Times New Roman"/>
          <w:b w:val="false"/>
          <w:i w:val="false"/>
          <w:color w:val="000000"/>
          <w:sz w:val="28"/>
        </w:rPr>
        <w:t>
      Мөрдің орны (болған жағдайда)</w:t>
      </w:r>
    </w:p>
    <w:p>
      <w:pPr>
        <w:spacing w:after="0"/>
        <w:ind w:left="0"/>
        <w:jc w:val="both"/>
      </w:pPr>
      <w:r>
        <w:rPr>
          <w:rFonts w:ascii="Times New Roman"/>
          <w:b w:val="false"/>
          <w:i w:val="false"/>
          <w:color w:val="000000"/>
          <w:sz w:val="28"/>
        </w:rPr>
        <w:t>
      Беру күні және уақыты: 20__ жылғы "__" ______ "__" сағат "__" минут.</w:t>
      </w:r>
    </w:p>
    <w:p>
      <w:pPr>
        <w:spacing w:after="0"/>
        <w:ind w:left="0"/>
        <w:jc w:val="both"/>
      </w:pPr>
      <w:r>
        <w:rPr>
          <w:rFonts w:ascii="Times New Roman"/>
          <w:b w:val="false"/>
          <w:i w:val="false"/>
          <w:color w:val="000000"/>
          <w:sz w:val="28"/>
        </w:rPr>
        <w:t>
      12. Тұлға хабарламаны сенімхат бойынша берген жағдайда:</w:t>
      </w:r>
    </w:p>
    <w:p>
      <w:pPr>
        <w:spacing w:after="0"/>
        <w:ind w:left="0"/>
        <w:jc w:val="both"/>
      </w:pPr>
      <w:r>
        <w:rPr>
          <w:rFonts w:ascii="Times New Roman"/>
          <w:b w:val="false"/>
          <w:i w:val="false"/>
          <w:color w:val="000000"/>
          <w:sz w:val="28"/>
        </w:rPr>
        <w:t xml:space="preserve">
      Сенім білдірілген тұлға ________________________________________________ </w:t>
      </w:r>
    </w:p>
    <w:p>
      <w:pPr>
        <w:spacing w:after="0"/>
        <w:ind w:left="0"/>
        <w:jc w:val="both"/>
      </w:pPr>
      <w:r>
        <w:rPr>
          <w:rFonts w:ascii="Times New Roman"/>
          <w:b w:val="false"/>
          <w:i w:val="false"/>
          <w:color w:val="000000"/>
          <w:sz w:val="28"/>
        </w:rPr>
        <w:t>
      (аты, әкесінің аты (болған жағдайда), тегі (қолы)</w:t>
      </w:r>
    </w:p>
    <w:p>
      <w:pPr>
        <w:spacing w:after="0"/>
        <w:ind w:left="0"/>
        <w:jc w:val="both"/>
      </w:pPr>
      <w:r>
        <w:rPr>
          <w:rFonts w:ascii="Times New Roman"/>
          <w:b w:val="false"/>
          <w:i w:val="false"/>
          <w:color w:val="000000"/>
          <w:sz w:val="28"/>
        </w:rPr>
        <w:t>
      Сенімхаттың нөмірі және күні</w:t>
      </w:r>
    </w:p>
    <w:p>
      <w:pPr>
        <w:spacing w:after="0"/>
        <w:ind w:left="0"/>
        <w:jc w:val="both"/>
      </w:pPr>
      <w:r>
        <w:rPr>
          <w:rFonts w:ascii="Times New Roman"/>
          <w:b w:val="false"/>
          <w:i w:val="false"/>
          <w:color w:val="000000"/>
          <w:sz w:val="28"/>
        </w:rPr>
        <w:t>
      Берілген күні және уақыты: 20__ жылғы "__" ______ "__" сағат "___"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3-18-қосымша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Мектепке дейінгі тәрбие және оқыту саласында қызметтің басталғаны немесе тоқтатылғаны туралы хабарлама</w:t>
      </w:r>
    </w:p>
    <w:p>
      <w:pPr>
        <w:spacing w:after="0"/>
        <w:ind w:left="0"/>
        <w:jc w:val="both"/>
      </w:pPr>
      <w:r>
        <w:rPr>
          <w:rFonts w:ascii="Times New Roman"/>
          <w:b w:val="false"/>
          <w:i w:val="false"/>
          <w:color w:val="ff0000"/>
          <w:sz w:val="28"/>
        </w:rPr>
        <w:t xml:space="preserve">
      Ескерту. Бұйрық 3-18-қосымшамен толықтырылды - ҚР Ұлттық экономика министрінің 29.12.2023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______________________________________________________________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2. Осымен 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бизнес-</w:t>
      </w:r>
    </w:p>
    <w:p>
      <w:pPr>
        <w:spacing w:after="0"/>
        <w:ind w:left="0"/>
        <w:jc w:val="both"/>
      </w:pPr>
      <w:r>
        <w:rPr>
          <w:rFonts w:ascii="Times New Roman"/>
          <w:b w:val="false"/>
          <w:i w:val="false"/>
          <w:color w:val="000000"/>
          <w:sz w:val="28"/>
        </w:rPr>
        <w:t>
      әйкестендіру нөмірі, заңды тұлғаның бизнес-сәйкестендіру нөмірі болмаған жағдайда</w:t>
      </w:r>
    </w:p>
    <w:p>
      <w:pPr>
        <w:spacing w:after="0"/>
        <w:ind w:left="0"/>
        <w:jc w:val="both"/>
      </w:pPr>
      <w:r>
        <w:rPr>
          <w:rFonts w:ascii="Times New Roman"/>
          <w:b w:val="false"/>
          <w:i w:val="false"/>
          <w:color w:val="000000"/>
          <w:sz w:val="28"/>
        </w:rPr>
        <w:t>
      – шетелдік заңды тұлға филиалының немесе өкілдігінің бизнес-сәйкестендіру</w:t>
      </w:r>
    </w:p>
    <w:p>
      <w:pPr>
        <w:spacing w:after="0"/>
        <w:ind w:left="0"/>
        <w:jc w:val="both"/>
      </w:pPr>
      <w:r>
        <w:rPr>
          <w:rFonts w:ascii="Times New Roman"/>
          <w:b w:val="false"/>
          <w:i w:val="false"/>
          <w:color w:val="000000"/>
          <w:sz w:val="28"/>
        </w:rPr>
        <w:t>
      нөмірі/жеке тұлғаның толық тегі, аты, әкесінің аты (болған жағдайда), жеке</w:t>
      </w:r>
    </w:p>
    <w:p>
      <w:pPr>
        <w:spacing w:after="0"/>
        <w:ind w:left="0"/>
        <w:jc w:val="both"/>
      </w:pPr>
      <w:r>
        <w:rPr>
          <w:rFonts w:ascii="Times New Roman"/>
          <w:b w:val="false"/>
          <w:i w:val="false"/>
          <w:color w:val="000000"/>
          <w:sz w:val="28"/>
        </w:rPr>
        <w:t>
      сәйкестендіру нөмірі)</w:t>
      </w:r>
    </w:p>
    <w:p>
      <w:pPr>
        <w:spacing w:after="0"/>
        <w:ind w:left="0"/>
        <w:jc w:val="both"/>
      </w:pPr>
      <w:r>
        <w:rPr>
          <w:rFonts w:ascii="Times New Roman"/>
          <w:b w:val="false"/>
          <w:i w:val="false"/>
          <w:color w:val="000000"/>
          <w:sz w:val="28"/>
        </w:rPr>
        <w:t>
      ___________________________________ бойынша қызметті жүзеге асыруды бастағаны</w:t>
      </w:r>
    </w:p>
    <w:p>
      <w:pPr>
        <w:spacing w:after="0"/>
        <w:ind w:left="0"/>
        <w:jc w:val="both"/>
      </w:pPr>
      <w:r>
        <w:rPr>
          <w:rFonts w:ascii="Times New Roman"/>
          <w:b w:val="false"/>
          <w:i w:val="false"/>
          <w:color w:val="000000"/>
          <w:sz w:val="28"/>
        </w:rPr>
        <w:t>
      __________________________________ бойынша қызметті жүзеге асыруды тоқтатқаны</w:t>
      </w:r>
    </w:p>
    <w:p>
      <w:pPr>
        <w:spacing w:after="0"/>
        <w:ind w:left="0"/>
        <w:jc w:val="both"/>
      </w:pPr>
      <w:r>
        <w:rPr>
          <w:rFonts w:ascii="Times New Roman"/>
          <w:b w:val="false"/>
          <w:i w:val="false"/>
          <w:color w:val="000000"/>
          <w:sz w:val="28"/>
        </w:rPr>
        <w:t>
      (қызметтің немесе іс-қимылдың атауы көрсетіледі)</w:t>
      </w:r>
    </w:p>
    <w:p>
      <w:pPr>
        <w:spacing w:after="0"/>
        <w:ind w:left="0"/>
        <w:jc w:val="both"/>
      </w:pPr>
      <w:r>
        <w:rPr>
          <w:rFonts w:ascii="Times New Roman"/>
          <w:b w:val="false"/>
          <w:i w:val="false"/>
          <w:color w:val="000000"/>
          <w:sz w:val="28"/>
        </w:rPr>
        <w:t>
      жеке тұлғаның заңды мекенжайының ________________________________</w:t>
      </w:r>
    </w:p>
    <w:p>
      <w:pPr>
        <w:spacing w:after="0"/>
        <w:ind w:left="0"/>
        <w:jc w:val="both"/>
      </w:pPr>
      <w:r>
        <w:rPr>
          <w:rFonts w:ascii="Times New Roman"/>
          <w:b w:val="false"/>
          <w:i w:val="false"/>
          <w:color w:val="000000"/>
          <w:sz w:val="28"/>
        </w:rPr>
        <w:t>
      заңды тұлғаның орналасқан жерінің _________________________________</w:t>
      </w:r>
    </w:p>
    <w:p>
      <w:pPr>
        <w:spacing w:after="0"/>
        <w:ind w:left="0"/>
        <w:jc w:val="both"/>
      </w:pPr>
      <w:r>
        <w:rPr>
          <w:rFonts w:ascii="Times New Roman"/>
          <w:b w:val="false"/>
          <w:i w:val="false"/>
          <w:color w:val="000000"/>
          <w:sz w:val="28"/>
        </w:rPr>
        <w:t>
      қызметті немесе іс-қимылды жүзеге асыру мекенжайының ______________</w:t>
      </w:r>
    </w:p>
    <w:p>
      <w:pPr>
        <w:spacing w:after="0"/>
        <w:ind w:left="0"/>
        <w:jc w:val="both"/>
      </w:pPr>
      <w:r>
        <w:rPr>
          <w:rFonts w:ascii="Times New Roman"/>
          <w:b w:val="false"/>
          <w:i w:val="false"/>
          <w:color w:val="000000"/>
          <w:sz w:val="28"/>
        </w:rPr>
        <w:t>
      хабарламада көрсетілген деректердің_________________________________</w:t>
      </w:r>
    </w:p>
    <w:p>
      <w:pPr>
        <w:spacing w:after="0"/>
        <w:ind w:left="0"/>
        <w:jc w:val="both"/>
      </w:pPr>
      <w:r>
        <w:rPr>
          <w:rFonts w:ascii="Times New Roman"/>
          <w:b w:val="false"/>
          <w:i w:val="false"/>
          <w:color w:val="000000"/>
          <w:sz w:val="28"/>
        </w:rPr>
        <w:t>
      _____________________________________ өзгергені туралы хабарлайды</w:t>
      </w:r>
    </w:p>
    <w:p>
      <w:pPr>
        <w:spacing w:after="0"/>
        <w:ind w:left="0"/>
        <w:jc w:val="both"/>
      </w:pPr>
      <w:r>
        <w:rPr>
          <w:rFonts w:ascii="Times New Roman"/>
          <w:b w:val="false"/>
          <w:i w:val="false"/>
          <w:color w:val="000000"/>
          <w:sz w:val="28"/>
        </w:rPr>
        <w:t>
      (тиісті жолда Х белгісі қойылады)</w:t>
      </w:r>
    </w:p>
    <w:p>
      <w:pPr>
        <w:spacing w:after="0"/>
        <w:ind w:left="0"/>
        <w:jc w:val="both"/>
      </w:pPr>
      <w:r>
        <w:rPr>
          <w:rFonts w:ascii="Times New Roman"/>
          <w:b w:val="false"/>
          <w:i w:val="false"/>
          <w:color w:val="000000"/>
          <w:sz w:val="28"/>
        </w:rPr>
        <w:t>
      3. Заңды тұлғаның орналасқан жерінің мекенжайы/жеке тұлғаның заңды мекенжайы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(шетелдік заңды тұлға үшін – елі, пошталық индексі, облысы, қаласы, ауданы, елді</w:t>
      </w:r>
    </w:p>
    <w:p>
      <w:pPr>
        <w:spacing w:after="0"/>
        <w:ind w:left="0"/>
        <w:jc w:val="both"/>
      </w:pPr>
      <w:r>
        <w:rPr>
          <w:rFonts w:ascii="Times New Roman"/>
          <w:b w:val="false"/>
          <w:i w:val="false"/>
          <w:color w:val="000000"/>
          <w:sz w:val="28"/>
        </w:rPr>
        <w:t>
      мекені, көше атауы, үй/ғимарат (стационарлық үй-жай) нөмірі)</w:t>
      </w:r>
    </w:p>
    <w:p>
      <w:pPr>
        <w:spacing w:after="0"/>
        <w:ind w:left="0"/>
        <w:jc w:val="both"/>
      </w:pPr>
      <w:r>
        <w:rPr>
          <w:rFonts w:ascii="Times New Roman"/>
          <w:b w:val="false"/>
          <w:i w:val="false"/>
          <w:color w:val="000000"/>
          <w:sz w:val="28"/>
        </w:rPr>
        <w:t>
      4. Электрондық пошта _____________________________________________</w:t>
      </w:r>
    </w:p>
    <w:p>
      <w:pPr>
        <w:spacing w:after="0"/>
        <w:ind w:left="0"/>
        <w:jc w:val="both"/>
      </w:pPr>
      <w:r>
        <w:rPr>
          <w:rFonts w:ascii="Times New Roman"/>
          <w:b w:val="false"/>
          <w:i w:val="false"/>
          <w:color w:val="000000"/>
          <w:sz w:val="28"/>
        </w:rPr>
        <w:t>
      5. Телефондар ____________________________________________________</w:t>
      </w:r>
    </w:p>
    <w:p>
      <w:pPr>
        <w:spacing w:after="0"/>
        <w:ind w:left="0"/>
        <w:jc w:val="both"/>
      </w:pPr>
      <w:r>
        <w:rPr>
          <w:rFonts w:ascii="Times New Roman"/>
          <w:b w:val="false"/>
          <w:i w:val="false"/>
          <w:color w:val="000000"/>
          <w:sz w:val="28"/>
        </w:rPr>
        <w:t>
      6. Факс __________________________________________________________</w:t>
      </w:r>
    </w:p>
    <w:p>
      <w:pPr>
        <w:spacing w:after="0"/>
        <w:ind w:left="0"/>
        <w:jc w:val="both"/>
      </w:pPr>
      <w:r>
        <w:rPr>
          <w:rFonts w:ascii="Times New Roman"/>
          <w:b w:val="false"/>
          <w:i w:val="false"/>
          <w:color w:val="000000"/>
          <w:sz w:val="28"/>
        </w:rPr>
        <w:t>
      7. Қызметті жүзеге асыру мекенжайы(лары) 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w:t>
      </w:r>
    </w:p>
    <w:p>
      <w:pPr>
        <w:spacing w:after="0"/>
        <w:ind w:left="0"/>
        <w:jc w:val="both"/>
      </w:pPr>
      <w:r>
        <w:rPr>
          <w:rFonts w:ascii="Times New Roman"/>
          <w:b w:val="false"/>
          <w:i w:val="false"/>
          <w:color w:val="000000"/>
          <w:sz w:val="28"/>
        </w:rPr>
        <w:t>
      (стационарлық үй-жай) нөмірі)</w:t>
      </w:r>
    </w:p>
    <w:p>
      <w:pPr>
        <w:spacing w:after="0"/>
        <w:ind w:left="0"/>
        <w:jc w:val="both"/>
      </w:pPr>
      <w:r>
        <w:rPr>
          <w:rFonts w:ascii="Times New Roman"/>
          <w:b w:val="false"/>
          <w:i w:val="false"/>
          <w:color w:val="000000"/>
          <w:sz w:val="28"/>
        </w:rPr>
        <w:t>
      8. Қосымша мәліметтер _________________________________________________</w:t>
      </w:r>
    </w:p>
    <w:p>
      <w:pPr>
        <w:spacing w:after="0"/>
        <w:ind w:left="0"/>
        <w:jc w:val="both"/>
      </w:pPr>
      <w:r>
        <w:rPr>
          <w:rFonts w:ascii="Times New Roman"/>
          <w:b w:val="false"/>
          <w:i w:val="false"/>
          <w:color w:val="000000"/>
          <w:sz w:val="28"/>
        </w:rPr>
        <w:t>
                               (Қазақстан Республикасының заңнамасында көзделген</w:t>
      </w:r>
    </w:p>
    <w:p>
      <w:pPr>
        <w:spacing w:after="0"/>
        <w:ind w:left="0"/>
        <w:jc w:val="both"/>
      </w:pPr>
      <w:r>
        <w:rPr>
          <w:rFonts w:ascii="Times New Roman"/>
          <w:b w:val="false"/>
          <w:i w:val="false"/>
          <w:color w:val="000000"/>
          <w:sz w:val="28"/>
        </w:rPr>
        <w:t>
                                       жағдайларда ақпарат көрсетіледі)</w:t>
      </w:r>
    </w:p>
    <w:p>
      <w:pPr>
        <w:spacing w:after="0"/>
        <w:ind w:left="0"/>
        <w:jc w:val="both"/>
      </w:pPr>
      <w:r>
        <w:rPr>
          <w:rFonts w:ascii="Times New Roman"/>
          <w:b w:val="false"/>
          <w:i w:val="false"/>
          <w:color w:val="000000"/>
          <w:sz w:val="28"/>
        </w:rPr>
        <w:t>
      9. Хабарламаға ___________________________________________________</w:t>
      </w:r>
    </w:p>
    <w:p>
      <w:pPr>
        <w:spacing w:after="0"/>
        <w:ind w:left="0"/>
        <w:jc w:val="both"/>
      </w:pPr>
      <w:r>
        <w:rPr>
          <w:rFonts w:ascii="Times New Roman"/>
          <w:b w:val="false"/>
          <w:i w:val="false"/>
          <w:color w:val="000000"/>
          <w:sz w:val="28"/>
        </w:rPr>
        <w:t>
      _________________________________________________________ қоса беріледі</w:t>
      </w:r>
    </w:p>
    <w:p>
      <w:pPr>
        <w:spacing w:after="0"/>
        <w:ind w:left="0"/>
        <w:jc w:val="both"/>
      </w:pPr>
      <w:r>
        <w:rPr>
          <w:rFonts w:ascii="Times New Roman"/>
          <w:b w:val="false"/>
          <w:i w:val="false"/>
          <w:color w:val="000000"/>
          <w:sz w:val="28"/>
        </w:rPr>
        <w:t>
      (құжаттар атауы және парақтар саны көрсетіледі)</w:t>
      </w:r>
    </w:p>
    <w:p>
      <w:pPr>
        <w:spacing w:after="0"/>
        <w:ind w:left="0"/>
        <w:jc w:val="both"/>
      </w:pPr>
      <w:r>
        <w:rPr>
          <w:rFonts w:ascii="Times New Roman"/>
          <w:b w:val="false"/>
          <w:i w:val="false"/>
          <w:color w:val="000000"/>
          <w:sz w:val="28"/>
        </w:rPr>
        <w:t>
      10. Қызметтің немесе белгілі бір іс-қимылдың жүзеге асырылуы</w:t>
      </w:r>
    </w:p>
    <w:p>
      <w:pPr>
        <w:spacing w:after="0"/>
        <w:ind w:left="0"/>
        <w:jc w:val="both"/>
      </w:pPr>
      <w:r>
        <w:rPr>
          <w:rFonts w:ascii="Times New Roman"/>
          <w:b w:val="false"/>
          <w:i w:val="false"/>
          <w:color w:val="000000"/>
          <w:sz w:val="28"/>
        </w:rPr>
        <w:t>
      _________________________ басталады (уақыты мен мерзімі)</w:t>
      </w:r>
    </w:p>
    <w:p>
      <w:pPr>
        <w:spacing w:after="0"/>
        <w:ind w:left="0"/>
        <w:jc w:val="both"/>
      </w:pPr>
      <w:r>
        <w:rPr>
          <w:rFonts w:ascii="Times New Roman"/>
          <w:b w:val="false"/>
          <w:i w:val="false"/>
          <w:color w:val="000000"/>
          <w:sz w:val="28"/>
        </w:rPr>
        <w:t>
      11. Қызметтің немесе белгілі бір іс-қимылдың жүзеге асырылуы _________________</w:t>
      </w:r>
    </w:p>
    <w:p>
      <w:pPr>
        <w:spacing w:after="0"/>
        <w:ind w:left="0"/>
        <w:jc w:val="both"/>
      </w:pPr>
      <w:r>
        <w:rPr>
          <w:rFonts w:ascii="Times New Roman"/>
          <w:b w:val="false"/>
          <w:i w:val="false"/>
          <w:color w:val="000000"/>
          <w:sz w:val="28"/>
        </w:rPr>
        <w:t>
      тоқтатылады (уақыты мен мерзімі)</w:t>
      </w:r>
    </w:p>
    <w:p>
      <w:pPr>
        <w:spacing w:after="0"/>
        <w:ind w:left="0"/>
        <w:jc w:val="both"/>
      </w:pPr>
      <w:r>
        <w:rPr>
          <w:rFonts w:ascii="Times New Roman"/>
          <w:b w:val="false"/>
          <w:i w:val="false"/>
          <w:color w:val="000000"/>
          <w:sz w:val="28"/>
        </w:rPr>
        <w:t>
      12. Санитариялық-эпидемиологиялық бақылау қорытындысы "_"________№__берілді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(қорытынды түрі, тегі, аты, әкесінің аты (болған жағдайда), телефоны, №, алған күні)</w:t>
      </w:r>
    </w:p>
    <w:p>
      <w:pPr>
        <w:spacing w:after="0"/>
        <w:ind w:left="0"/>
        <w:jc w:val="both"/>
      </w:pPr>
      <w:r>
        <w:rPr>
          <w:rFonts w:ascii="Times New Roman"/>
          <w:b w:val="false"/>
          <w:i w:val="false"/>
          <w:color w:val="000000"/>
          <w:sz w:val="28"/>
        </w:rPr>
        <w:t>
      13. Аумақтық ішкі істер органымен келісілген Объектінің терроризмге қарсы қорғалуы</w:t>
      </w:r>
    </w:p>
    <w:p>
      <w:pPr>
        <w:spacing w:after="0"/>
        <w:ind w:left="0"/>
        <w:jc w:val="both"/>
      </w:pPr>
      <w:r>
        <w:rPr>
          <w:rFonts w:ascii="Times New Roman"/>
          <w:b w:val="false"/>
          <w:i w:val="false"/>
          <w:color w:val="000000"/>
          <w:sz w:val="28"/>
        </w:rPr>
        <w:t>
      бойынша бекітілген паспорт.</w:t>
      </w:r>
    </w:p>
    <w:p>
      <w:pPr>
        <w:spacing w:after="0"/>
        <w:ind w:left="0"/>
        <w:jc w:val="both"/>
      </w:pPr>
      <w:r>
        <w:rPr>
          <w:rFonts w:ascii="Times New Roman"/>
          <w:b w:val="false"/>
          <w:i w:val="false"/>
          <w:color w:val="000000"/>
          <w:sz w:val="28"/>
        </w:rPr>
        <w:t>
      Осы хабарламаны бере отырып, өтініш беруші төмендегілерді растайды: көрсетілген</w:t>
      </w:r>
    </w:p>
    <w:p>
      <w:pPr>
        <w:spacing w:after="0"/>
        <w:ind w:left="0"/>
        <w:jc w:val="both"/>
      </w:pPr>
      <w:r>
        <w:rPr>
          <w:rFonts w:ascii="Times New Roman"/>
          <w:b w:val="false"/>
          <w:i w:val="false"/>
          <w:color w:val="000000"/>
          <w:sz w:val="28"/>
        </w:rPr>
        <w:t>
      барлық деректер ресми деректер болып табылады және оларға қызметті немесе</w:t>
      </w:r>
    </w:p>
    <w:p>
      <w:pPr>
        <w:spacing w:after="0"/>
        <w:ind w:left="0"/>
        <w:jc w:val="both"/>
      </w:pPr>
      <w:r>
        <w:rPr>
          <w:rFonts w:ascii="Times New Roman"/>
          <w:b w:val="false"/>
          <w:i w:val="false"/>
          <w:color w:val="000000"/>
          <w:sz w:val="28"/>
        </w:rPr>
        <w:t>
      іс-қимылды жүзеге асыру мәселелері бойынша кез келген ақпарат жіберілуі мүмкін;</w:t>
      </w:r>
    </w:p>
    <w:p>
      <w:pPr>
        <w:spacing w:after="0"/>
        <w:ind w:left="0"/>
        <w:jc w:val="both"/>
      </w:pPr>
      <w:r>
        <w:rPr>
          <w:rFonts w:ascii="Times New Roman"/>
          <w:b w:val="false"/>
          <w:i w:val="false"/>
          <w:color w:val="000000"/>
          <w:sz w:val="28"/>
        </w:rPr>
        <w:t>
      өтініш берушіге мәлімделген қызмет түрімен немесе жекелеген іс-қимылмен</w:t>
      </w:r>
    </w:p>
    <w:p>
      <w:pPr>
        <w:spacing w:after="0"/>
        <w:ind w:left="0"/>
        <w:jc w:val="both"/>
      </w:pPr>
      <w:r>
        <w:rPr>
          <w:rFonts w:ascii="Times New Roman"/>
          <w:b w:val="false"/>
          <w:i w:val="false"/>
          <w:color w:val="000000"/>
          <w:sz w:val="28"/>
        </w:rPr>
        <w:t>
      айналысуға сот тыйым салмайды; қоса берілген барлық құжаттар шындыққа сәйкес</w:t>
      </w:r>
    </w:p>
    <w:p>
      <w:pPr>
        <w:spacing w:after="0"/>
        <w:ind w:left="0"/>
        <w:jc w:val="both"/>
      </w:pPr>
      <w:r>
        <w:rPr>
          <w:rFonts w:ascii="Times New Roman"/>
          <w:b w:val="false"/>
          <w:i w:val="false"/>
          <w:color w:val="000000"/>
          <w:sz w:val="28"/>
        </w:rPr>
        <w:t>
      келеді және жарамды болып табылады; өтініш беруші қызметті немесе іс-қимылды</w:t>
      </w:r>
    </w:p>
    <w:p>
      <w:pPr>
        <w:spacing w:after="0"/>
        <w:ind w:left="0"/>
        <w:jc w:val="both"/>
      </w:pPr>
      <w:r>
        <w:rPr>
          <w:rFonts w:ascii="Times New Roman"/>
          <w:b w:val="false"/>
          <w:i w:val="false"/>
          <w:color w:val="000000"/>
          <w:sz w:val="28"/>
        </w:rPr>
        <w:t>
      жүзеге асыруды бастағанға дейін одан әрі де орындау үшін міндетті Қазақстан</w:t>
      </w:r>
    </w:p>
    <w:p>
      <w:pPr>
        <w:spacing w:after="0"/>
        <w:ind w:left="0"/>
        <w:jc w:val="both"/>
      </w:pPr>
      <w:r>
        <w:rPr>
          <w:rFonts w:ascii="Times New Roman"/>
          <w:b w:val="false"/>
          <w:i w:val="false"/>
          <w:color w:val="000000"/>
          <w:sz w:val="28"/>
        </w:rPr>
        <w:t>
      Республикасы заңнамасының талаптарын сақтауды қамтамасыз етеді.</w:t>
      </w:r>
    </w:p>
    <w:p>
      <w:pPr>
        <w:spacing w:after="0"/>
        <w:ind w:left="0"/>
        <w:jc w:val="both"/>
      </w:pPr>
      <w:r>
        <w:rPr>
          <w:rFonts w:ascii="Times New Roman"/>
          <w:b w:val="false"/>
          <w:i w:val="false"/>
          <w:color w:val="000000"/>
          <w:sz w:val="28"/>
        </w:rPr>
        <w:t>
      14. Өтініш беруші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Берілген күні және уақыты: 20__ жылғы "__" ________ "___" сағат "___" минут.</w:t>
      </w:r>
    </w:p>
    <w:p>
      <w:pPr>
        <w:spacing w:after="0"/>
        <w:ind w:left="0"/>
        <w:jc w:val="both"/>
      </w:pPr>
      <w:r>
        <w:rPr>
          <w:rFonts w:ascii="Times New Roman"/>
          <w:b w:val="false"/>
          <w:i w:val="false"/>
          <w:color w:val="000000"/>
          <w:sz w:val="28"/>
        </w:rPr>
        <w:t>
      15. Тұлға хабарламаны сенімхат бойынша берген жағдайда:</w:t>
      </w:r>
    </w:p>
    <w:p>
      <w:pPr>
        <w:spacing w:after="0"/>
        <w:ind w:left="0"/>
        <w:jc w:val="both"/>
      </w:pPr>
      <w:r>
        <w:rPr>
          <w:rFonts w:ascii="Times New Roman"/>
          <w:b w:val="false"/>
          <w:i w:val="false"/>
          <w:color w:val="000000"/>
          <w:sz w:val="28"/>
        </w:rPr>
        <w:t>
      Сенім білдірілген адам ____________________________ _______________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Сенімхаттың күні және нөмірі</w:t>
      </w:r>
    </w:p>
    <w:p>
      <w:pPr>
        <w:spacing w:after="0"/>
        <w:ind w:left="0"/>
        <w:jc w:val="both"/>
      </w:pPr>
      <w:r>
        <w:rPr>
          <w:rFonts w:ascii="Times New Roman"/>
          <w:b w:val="false"/>
          <w:i w:val="false"/>
          <w:color w:val="000000"/>
          <w:sz w:val="28"/>
        </w:rPr>
        <w:t>
      Берілген күні және уақыты: 20__ жылғы "__" ______ "__" сағат "__" минут.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3-19-қосымша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Эпидемиялық маңыздылығы болмашы объект қызметінің (пайдаланылуының) басталғаны және тоқтатылғаны туралы хабарлама</w:t>
      </w:r>
    </w:p>
    <w:p>
      <w:pPr>
        <w:spacing w:after="0"/>
        <w:ind w:left="0"/>
        <w:jc w:val="both"/>
      </w:pPr>
      <w:r>
        <w:rPr>
          <w:rFonts w:ascii="Times New Roman"/>
          <w:b w:val="false"/>
          <w:i w:val="false"/>
          <w:color w:val="ff0000"/>
          <w:sz w:val="28"/>
        </w:rPr>
        <w:t xml:space="preserve">
      Ескерту. Бұйрық 3-19-қосымшамен толықтырылды – ҚР Ұлттық экономика министрінің м.а. 17.07.2026 </w:t>
      </w:r>
      <w:r>
        <w:rPr>
          <w:rFonts w:ascii="Times New Roman"/>
          <w:b w:val="false"/>
          <w:i w:val="false"/>
          <w:color w:val="ff0000"/>
          <w:sz w:val="28"/>
        </w:rPr>
        <w:t xml:space="preserve">№ 106 </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1. __________________________________________________________________  (халықтың санитариялық-эпидемиологиялық саламаттылығы саласындағы мемлекеттік   органның аумақтық бөлімшесінің толық атауы)</w:t>
      </w:r>
    </w:p>
    <w:p>
      <w:pPr>
        <w:spacing w:after="0"/>
        <w:ind w:left="0"/>
        <w:jc w:val="both"/>
      </w:pPr>
      <w:r>
        <w:rPr>
          <w:rFonts w:ascii="Times New Roman"/>
          <w:b w:val="false"/>
          <w:i w:val="false"/>
          <w:color w:val="000000"/>
          <w:sz w:val="28"/>
        </w:rPr>
        <w:t>
      2. Осымен __________________________________________________________________  (заңды тұлғаның (оның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 жеке  тұлғаның толық тегі, аты, әкесінің аты (болған жағдайда), жеке сәйкестендіру нөмірі)</w:t>
      </w:r>
    </w:p>
    <w:p>
      <w:pPr>
        <w:spacing w:after="0"/>
        <w:ind w:left="0"/>
        <w:jc w:val="both"/>
      </w:pPr>
      <w:r>
        <w:rPr>
          <w:rFonts w:ascii="Times New Roman"/>
          <w:b w:val="false"/>
          <w:i w:val="false"/>
          <w:color w:val="000000"/>
          <w:sz w:val="28"/>
        </w:rPr>
        <w:t>
      3. Эпидемиялық маңыздылығы болмашы объект қызметін (пайдалануды)  жүзеге асыруды бастағаны ________________________________  ________________________ объект қызметті жүзеге асыруды   (тиісті жолда Х белгісі қойылады) тоқтатқаны туралы хабарлайды</w:t>
      </w:r>
    </w:p>
    <w:p>
      <w:pPr>
        <w:spacing w:after="0"/>
        <w:ind w:left="0"/>
        <w:jc w:val="both"/>
      </w:pPr>
      <w:r>
        <w:rPr>
          <w:rFonts w:ascii="Times New Roman"/>
          <w:b w:val="false"/>
          <w:i w:val="false"/>
          <w:color w:val="000000"/>
          <w:sz w:val="28"/>
        </w:rPr>
        <w:t>
      4. Жүзеге асырылатын қызмет түрі_____________________________</w:t>
      </w:r>
    </w:p>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 Қазақстан Республикасы Денсаулық сақтау министрінің 2020 жылғы 30 қарашадағы № ҚР ДСМ-220/2020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21710 болып тіркелген) сәйкес көрсетіледі)</w:t>
      </w:r>
    </w:p>
    <w:p>
      <w:pPr>
        <w:spacing w:after="0"/>
        <w:ind w:left="0"/>
        <w:jc w:val="both"/>
      </w:pPr>
      <w:r>
        <w:rPr>
          <w:rFonts w:ascii="Times New Roman"/>
          <w:b w:val="false"/>
          <w:i w:val="false"/>
          <w:color w:val="000000"/>
          <w:sz w:val="28"/>
        </w:rPr>
        <w:t>
      5. Жүзеге асырылатын экономикалық қызметтің түрі</w:t>
      </w:r>
    </w:p>
    <w:p>
      <w:pPr>
        <w:spacing w:after="0"/>
        <w:ind w:left="0"/>
        <w:jc w:val="both"/>
      </w:pPr>
      <w:r>
        <w:rPr>
          <w:rFonts w:ascii="Times New Roman"/>
          <w:b w:val="false"/>
          <w:i w:val="false"/>
          <w:color w:val="000000"/>
          <w:sz w:val="28"/>
        </w:rPr>
        <w:t>
      ___________________________________________________________________ (экономикалық қызмет түрлерінің жалпы жіктеуішіне сәйкес бес белгілік код көрсетіледі)</w:t>
      </w:r>
    </w:p>
    <w:p>
      <w:pPr>
        <w:spacing w:after="0"/>
        <w:ind w:left="0"/>
        <w:jc w:val="both"/>
      </w:pPr>
      <w:r>
        <w:rPr>
          <w:rFonts w:ascii="Times New Roman"/>
          <w:b w:val="false"/>
          <w:i w:val="false"/>
          <w:color w:val="000000"/>
          <w:sz w:val="28"/>
        </w:rPr>
        <w:t>
      6. Объектінің атауы _____________________________________________</w:t>
      </w:r>
    </w:p>
    <w:p>
      <w:pPr>
        <w:spacing w:after="0"/>
        <w:ind w:left="0"/>
        <w:jc w:val="both"/>
      </w:pPr>
      <w:r>
        <w:rPr>
          <w:rFonts w:ascii="Times New Roman"/>
          <w:b w:val="false"/>
          <w:i w:val="false"/>
          <w:color w:val="000000"/>
          <w:sz w:val="28"/>
        </w:rPr>
        <w:t>
      7. Объектінің орналасқан жері ________________________________</w:t>
      </w:r>
    </w:p>
    <w:p>
      <w:pPr>
        <w:spacing w:after="0"/>
        <w:ind w:left="0"/>
        <w:jc w:val="both"/>
      </w:pPr>
      <w:r>
        <w:rPr>
          <w:rFonts w:ascii="Times New Roman"/>
          <w:b w:val="false"/>
          <w:i w:val="false"/>
          <w:color w:val="000000"/>
          <w:sz w:val="28"/>
        </w:rPr>
        <w:t>
      (облыс, қала, аудан, елді мекен, көше атауы, үй/ғимарат (стационарлық үй-жайлар) нөмірі)</w:t>
      </w:r>
    </w:p>
    <w:p>
      <w:pPr>
        <w:spacing w:after="0"/>
        <w:ind w:left="0"/>
        <w:jc w:val="both"/>
      </w:pPr>
      <w:r>
        <w:rPr>
          <w:rFonts w:ascii="Times New Roman"/>
          <w:b w:val="false"/>
          <w:i w:val="false"/>
          <w:color w:val="000000"/>
          <w:sz w:val="28"/>
        </w:rPr>
        <w:t>
      8. Заңды тұлғаның орналасқан жерінің мекенжайы/жеке тұлғаның заңды  мекенжайы ___________________________________________________  (шетелдік заңды тұлға үшін – елі, пошталық индекс, облыс, қала, аудан,  елді мекен, көше атауы, үй/ғимарат)</w:t>
      </w:r>
    </w:p>
    <w:p>
      <w:pPr>
        <w:spacing w:after="0"/>
        <w:ind w:left="0"/>
        <w:jc w:val="both"/>
      </w:pPr>
      <w:r>
        <w:rPr>
          <w:rFonts w:ascii="Times New Roman"/>
          <w:b w:val="false"/>
          <w:i w:val="false"/>
          <w:color w:val="000000"/>
          <w:sz w:val="28"/>
        </w:rPr>
        <w:t>
      9. Дара кәсіпкер, заңды тұлға ретінде мемлекеттік тіркелген күні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10. Электрондық пошта __________________________________________</w:t>
      </w:r>
    </w:p>
    <w:p>
      <w:pPr>
        <w:spacing w:after="0"/>
        <w:ind w:left="0"/>
        <w:jc w:val="both"/>
      </w:pPr>
      <w:r>
        <w:rPr>
          <w:rFonts w:ascii="Times New Roman"/>
          <w:b w:val="false"/>
          <w:i w:val="false"/>
          <w:color w:val="000000"/>
          <w:sz w:val="28"/>
        </w:rPr>
        <w:t>
      11. Телефондар _________________________________________________</w:t>
      </w:r>
    </w:p>
    <w:p>
      <w:pPr>
        <w:spacing w:after="0"/>
        <w:ind w:left="0"/>
        <w:jc w:val="both"/>
      </w:pPr>
      <w:r>
        <w:rPr>
          <w:rFonts w:ascii="Times New Roman"/>
          <w:b w:val="false"/>
          <w:i w:val="false"/>
          <w:color w:val="000000"/>
          <w:sz w:val="28"/>
        </w:rPr>
        <w:t>
      12. Үй-жай туралы ақпарат:</w:t>
      </w:r>
    </w:p>
    <w:p>
      <w:pPr>
        <w:spacing w:after="0"/>
        <w:ind w:left="0"/>
        <w:jc w:val="both"/>
      </w:pPr>
      <w:r>
        <w:rPr>
          <w:rFonts w:ascii="Times New Roman"/>
          <w:b w:val="false"/>
          <w:i w:val="false"/>
          <w:color w:val="000000"/>
          <w:sz w:val="28"/>
        </w:rPr>
        <w:t>
      жеке меншік құқығында _________________________________</w:t>
      </w:r>
    </w:p>
    <w:p>
      <w:pPr>
        <w:spacing w:after="0"/>
        <w:ind w:left="0"/>
        <w:jc w:val="both"/>
      </w:pPr>
      <w:r>
        <w:rPr>
          <w:rFonts w:ascii="Times New Roman"/>
          <w:b w:val="false"/>
          <w:i w:val="false"/>
          <w:color w:val="000000"/>
          <w:sz w:val="28"/>
        </w:rPr>
        <w:t>
      жалға алу шарты бойынша ______________________________________  (тиісті жолда Х белгісі қойылады)</w:t>
      </w:r>
    </w:p>
    <w:p>
      <w:pPr>
        <w:spacing w:after="0"/>
        <w:ind w:left="0"/>
        <w:jc w:val="both"/>
      </w:pPr>
      <w:r>
        <w:rPr>
          <w:rFonts w:ascii="Times New Roman"/>
          <w:b w:val="false"/>
          <w:i w:val="false"/>
          <w:color w:val="000000"/>
          <w:sz w:val="28"/>
        </w:rPr>
        <w:t xml:space="preserve">
      13. Жылжымайтын мүлікке құқықтарды мемлекеттік тіркеу туралы куәлікте көрсетілген мәліметтер: </w:t>
      </w:r>
    </w:p>
    <w:p>
      <w:pPr>
        <w:spacing w:after="0"/>
        <w:ind w:left="0"/>
        <w:jc w:val="both"/>
      </w:pPr>
      <w:r>
        <w:rPr>
          <w:rFonts w:ascii="Times New Roman"/>
          <w:b w:val="false"/>
          <w:i w:val="false"/>
          <w:color w:val="000000"/>
          <w:sz w:val="28"/>
        </w:rPr>
        <w:t>
      А. куәлік берілген күн ____________________________________________</w:t>
      </w:r>
    </w:p>
    <w:p>
      <w:pPr>
        <w:spacing w:after="0"/>
        <w:ind w:left="0"/>
        <w:jc w:val="both"/>
      </w:pPr>
      <w:r>
        <w:rPr>
          <w:rFonts w:ascii="Times New Roman"/>
          <w:b w:val="false"/>
          <w:i w:val="false"/>
          <w:color w:val="000000"/>
          <w:sz w:val="28"/>
        </w:rPr>
        <w:t>
      В. куәлік нөмірі</w:t>
      </w:r>
    </w:p>
    <w:p>
      <w:pPr>
        <w:spacing w:after="0"/>
        <w:ind w:left="0"/>
        <w:jc w:val="both"/>
      </w:pPr>
      <w:r>
        <w:rPr>
          <w:rFonts w:ascii="Times New Roman"/>
          <w:b w:val="false"/>
          <w:i w:val="false"/>
          <w:color w:val="000000"/>
          <w:sz w:val="28"/>
        </w:rPr>
        <w:t>
      С. жылжымайтын мүлік алаңы, шаршы метр _____________________________</w:t>
      </w:r>
    </w:p>
    <w:p>
      <w:pPr>
        <w:spacing w:after="0"/>
        <w:ind w:left="0"/>
        <w:jc w:val="both"/>
      </w:pPr>
      <w:r>
        <w:rPr>
          <w:rFonts w:ascii="Times New Roman"/>
          <w:b w:val="false"/>
          <w:i w:val="false"/>
          <w:color w:val="000000"/>
          <w:sz w:val="28"/>
        </w:rPr>
        <w:t>
      14. Жылжымайтын мүлікті жалдау шартында көрсетілген мәліметтер:</w:t>
      </w:r>
    </w:p>
    <w:p>
      <w:pPr>
        <w:spacing w:after="0"/>
        <w:ind w:left="0"/>
        <w:jc w:val="both"/>
      </w:pPr>
      <w:r>
        <w:rPr>
          <w:rFonts w:ascii="Times New Roman"/>
          <w:b w:val="false"/>
          <w:i w:val="false"/>
          <w:color w:val="000000"/>
          <w:sz w:val="28"/>
        </w:rPr>
        <w:t>
      А. жалдау шартының жасалған күні ________________________________</w:t>
      </w:r>
    </w:p>
    <w:p>
      <w:pPr>
        <w:spacing w:after="0"/>
        <w:ind w:left="0"/>
        <w:jc w:val="both"/>
      </w:pPr>
      <w:r>
        <w:rPr>
          <w:rFonts w:ascii="Times New Roman"/>
          <w:b w:val="false"/>
          <w:i w:val="false"/>
          <w:color w:val="000000"/>
          <w:sz w:val="28"/>
        </w:rPr>
        <w:t>
      В. жалдау шартының қолданылу мерзімі ____________________________</w:t>
      </w:r>
    </w:p>
    <w:p>
      <w:pPr>
        <w:spacing w:after="0"/>
        <w:ind w:left="0"/>
        <w:jc w:val="both"/>
      </w:pPr>
      <w:r>
        <w:rPr>
          <w:rFonts w:ascii="Times New Roman"/>
          <w:b w:val="false"/>
          <w:i w:val="false"/>
          <w:color w:val="000000"/>
          <w:sz w:val="28"/>
        </w:rPr>
        <w:t>
      ___________________бастап ___________________ аралығында</w:t>
      </w:r>
    </w:p>
    <w:p>
      <w:pPr>
        <w:spacing w:after="0"/>
        <w:ind w:left="0"/>
        <w:jc w:val="both"/>
      </w:pPr>
      <w:r>
        <w:rPr>
          <w:rFonts w:ascii="Times New Roman"/>
          <w:b w:val="false"/>
          <w:i w:val="false"/>
          <w:color w:val="000000"/>
          <w:sz w:val="28"/>
        </w:rPr>
        <w:t>
      С. шарт нөмірі _____________________________________</w:t>
      </w:r>
    </w:p>
    <w:p>
      <w:pPr>
        <w:spacing w:after="0"/>
        <w:ind w:left="0"/>
        <w:jc w:val="both"/>
      </w:pPr>
      <w:r>
        <w:rPr>
          <w:rFonts w:ascii="Times New Roman"/>
          <w:b w:val="false"/>
          <w:i w:val="false"/>
          <w:color w:val="000000"/>
          <w:sz w:val="28"/>
        </w:rPr>
        <w:t>
      D. жалға берілетін алаң, шаршы метр _____________________________________</w:t>
      </w:r>
    </w:p>
    <w:p>
      <w:pPr>
        <w:spacing w:after="0"/>
        <w:ind w:left="0"/>
        <w:jc w:val="both"/>
      </w:pPr>
      <w:r>
        <w:rPr>
          <w:rFonts w:ascii="Times New Roman"/>
          <w:b w:val="false"/>
          <w:i w:val="false"/>
          <w:color w:val="000000"/>
          <w:sz w:val="28"/>
        </w:rPr>
        <w:t>
      E. жалға берушінің жеке-сәйкестендіру нөмірі/бизнес-сәйкестендіру нөмірі ______________________________________________________________</w:t>
      </w:r>
    </w:p>
    <w:p>
      <w:pPr>
        <w:spacing w:after="0"/>
        <w:ind w:left="0"/>
        <w:jc w:val="both"/>
      </w:pPr>
      <w:r>
        <w:rPr>
          <w:rFonts w:ascii="Times New Roman"/>
          <w:b w:val="false"/>
          <w:i w:val="false"/>
          <w:color w:val="000000"/>
          <w:sz w:val="28"/>
        </w:rPr>
        <w:t>
      F. тегі, аты, әкесінің аты (егер ол жеке басын куәландыратын құжатта көрсетілсе) немесе жалға берушінің атауы ____________________________</w:t>
      </w:r>
    </w:p>
    <w:p>
      <w:pPr>
        <w:spacing w:after="0"/>
        <w:ind w:left="0"/>
        <w:jc w:val="both"/>
      </w:pPr>
      <w:r>
        <w:rPr>
          <w:rFonts w:ascii="Times New Roman"/>
          <w:b w:val="false"/>
          <w:i w:val="false"/>
          <w:color w:val="000000"/>
          <w:sz w:val="28"/>
        </w:rPr>
        <w:t>
      15. Қоса берілетін құжаттар: объектінің кадастрлік паспорты (2023 жылғы 1 шілдеге дейін объектінің техникалық паспорты)</w:t>
      </w:r>
    </w:p>
    <w:p>
      <w:pPr>
        <w:spacing w:after="0"/>
        <w:ind w:left="0"/>
        <w:jc w:val="both"/>
      </w:pPr>
      <w:r>
        <w:rPr>
          <w:rFonts w:ascii="Times New Roman"/>
          <w:b w:val="false"/>
          <w:i w:val="false"/>
          <w:color w:val="000000"/>
          <w:sz w:val="28"/>
        </w:rPr>
        <w:t>
      - санитариялық-қорғау аймақтарын белгілеу бойынша жобалық құжаттамаға қорытынды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16. Қызметтің жүзеге асырылуы ____________________басталады (күні)</w:t>
      </w:r>
    </w:p>
    <w:p>
      <w:pPr>
        <w:spacing w:after="0"/>
        <w:ind w:left="0"/>
        <w:jc w:val="both"/>
      </w:pPr>
      <w:r>
        <w:rPr>
          <w:rFonts w:ascii="Times New Roman"/>
          <w:b w:val="false"/>
          <w:i w:val="false"/>
          <w:color w:val="000000"/>
          <w:sz w:val="28"/>
        </w:rPr>
        <w:t>
      Қызметтің жүзеге асырылуы ______тоқтатылады (күні)  (тиісті жолда Х белгісі қойылады)</w:t>
      </w:r>
    </w:p>
    <w:p>
      <w:pPr>
        <w:spacing w:after="0"/>
        <w:ind w:left="0"/>
        <w:jc w:val="both"/>
      </w:pPr>
      <w:r>
        <w:rPr>
          <w:rFonts w:ascii="Times New Roman"/>
          <w:b w:val="false"/>
          <w:i w:val="false"/>
          <w:color w:val="000000"/>
          <w:sz w:val="28"/>
        </w:rPr>
        <w:t>
      17. Осы хабарламаны бере отырып, өтініш беруші мына төмендегілерді растайды:</w:t>
      </w:r>
    </w:p>
    <w:p>
      <w:pPr>
        <w:spacing w:after="0"/>
        <w:ind w:left="0"/>
        <w:jc w:val="both"/>
      </w:pPr>
      <w:r>
        <w:rPr>
          <w:rFonts w:ascii="Times New Roman"/>
          <w:b w:val="false"/>
          <w:i w:val="false"/>
          <w:color w:val="000000"/>
          <w:sz w:val="28"/>
        </w:rPr>
        <w:t>
      өтініш беруші қызметті немесе іс-қимылды жүзеге асыруды бастағанға дейін одан әрі де орындау үшін міндетті Қазақстан Республикасының халықтың санитариялық-эпидемиологиялық саламаттылығы саласындағы заңнамасының талаптарын сақтауды қамтамасыз етеді.</w:t>
      </w:r>
    </w:p>
    <w:p>
      <w:pPr>
        <w:spacing w:after="0"/>
        <w:ind w:left="0"/>
        <w:jc w:val="both"/>
      </w:pPr>
      <w:r>
        <w:rPr>
          <w:rFonts w:ascii="Times New Roman"/>
          <w:b w:val="false"/>
          <w:i w:val="false"/>
          <w:color w:val="000000"/>
          <w:sz w:val="28"/>
        </w:rPr>
        <w:t xml:space="preserve">
      халықтың санитариялық-эпидемиологиялық саламаттылығы саласында заңнама талаптарын бұзғаны үшін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және "Халық денсаулығы және денсаулық сақтау жүйесі туралы" </w:t>
      </w:r>
      <w:r>
        <w:rPr>
          <w:rFonts w:ascii="Times New Roman"/>
          <w:b w:val="false"/>
          <w:i w:val="false"/>
          <w:color w:val="000000"/>
          <w:sz w:val="28"/>
        </w:rPr>
        <w:t>кодексіне</w:t>
      </w:r>
      <w:r>
        <w:rPr>
          <w:rFonts w:ascii="Times New Roman"/>
          <w:b w:val="false"/>
          <w:i w:val="false"/>
          <w:color w:val="000000"/>
          <w:sz w:val="28"/>
        </w:rPr>
        <w:t xml:space="preserve"> сәйкес жауаптылықта болатыны туралы хабардар.</w:t>
      </w:r>
    </w:p>
    <w:p>
      <w:pPr>
        <w:spacing w:after="0"/>
        <w:ind w:left="0"/>
        <w:jc w:val="both"/>
      </w:pPr>
      <w:r>
        <w:rPr>
          <w:rFonts w:ascii="Times New Roman"/>
          <w:b w:val="false"/>
          <w:i w:val="false"/>
          <w:color w:val="000000"/>
          <w:sz w:val="28"/>
        </w:rPr>
        <w:t>
      көрсетілген барлық деректер ресми болып табылады және оларға қызметті немесе іс-қимылды жүзеге асыру мәселелері бойынша кез келген ақпарат жолдануы мүмкін;</w:t>
      </w:r>
    </w:p>
    <w:p>
      <w:pPr>
        <w:spacing w:after="0"/>
        <w:ind w:left="0"/>
        <w:jc w:val="both"/>
      </w:pPr>
      <w:r>
        <w:rPr>
          <w:rFonts w:ascii="Times New Roman"/>
          <w:b w:val="false"/>
          <w:i w:val="false"/>
          <w:color w:val="000000"/>
          <w:sz w:val="28"/>
        </w:rPr>
        <w:t>
      өтініш берушіге мәлімделген қызметтің түрімен немесе жекелеген іс-қимылдармен айналысуға сот тыйым салмайды;</w:t>
      </w:r>
    </w:p>
    <w:p>
      <w:pPr>
        <w:spacing w:after="0"/>
        <w:ind w:left="0"/>
        <w:jc w:val="both"/>
      </w:pPr>
      <w:r>
        <w:rPr>
          <w:rFonts w:ascii="Times New Roman"/>
          <w:b w:val="false"/>
          <w:i w:val="false"/>
          <w:color w:val="000000"/>
          <w:sz w:val="28"/>
        </w:rPr>
        <w:t>
      қоса берілген құжаттардың барлығы шындыққа сәйкес келеді және жарамды болып табылады;</w:t>
      </w:r>
    </w:p>
    <w:p>
      <w:pPr>
        <w:spacing w:after="0"/>
        <w:ind w:left="0"/>
        <w:jc w:val="both"/>
      </w:pPr>
      <w:r>
        <w:rPr>
          <w:rFonts w:ascii="Times New Roman"/>
          <w:b w:val="false"/>
          <w:i w:val="false"/>
          <w:color w:val="000000"/>
          <w:sz w:val="28"/>
        </w:rPr>
        <w:t>
      18. Өтініш беруші __________ ____________________________  (қолы) (тегі, аты, әкесінің аты (болған жағдайда)</w:t>
      </w:r>
    </w:p>
    <w:p>
      <w:pPr>
        <w:spacing w:after="0"/>
        <w:ind w:left="0"/>
        <w:jc w:val="both"/>
      </w:pPr>
      <w:r>
        <w:rPr>
          <w:rFonts w:ascii="Times New Roman"/>
          <w:b w:val="false"/>
          <w:i w:val="false"/>
          <w:color w:val="000000"/>
          <w:sz w:val="28"/>
        </w:rPr>
        <w:t xml:space="preserve">
      Берілген күні және уақыты: </w:t>
      </w:r>
    </w:p>
    <w:p>
      <w:pPr>
        <w:spacing w:after="0"/>
        <w:ind w:left="0"/>
        <w:jc w:val="both"/>
      </w:pPr>
      <w:r>
        <w:rPr>
          <w:rFonts w:ascii="Times New Roman"/>
          <w:b w:val="false"/>
          <w:i w:val="false"/>
          <w:color w:val="000000"/>
          <w:sz w:val="28"/>
        </w:rPr>
        <w:t>
      20__ жылғы "___" _________ "__" сағат "__" минут</w:t>
      </w:r>
    </w:p>
    <w:p>
      <w:pPr>
        <w:spacing w:after="0"/>
        <w:ind w:left="0"/>
        <w:jc w:val="both"/>
      </w:pPr>
      <w:r>
        <w:rPr>
          <w:rFonts w:ascii="Times New Roman"/>
          <w:b w:val="false"/>
          <w:i w:val="false"/>
          <w:color w:val="000000"/>
          <w:sz w:val="28"/>
        </w:rPr>
        <w:t>
      19. Тұлға хабарламаны сенімхат бойынша берген жағдайда:</w:t>
      </w:r>
    </w:p>
    <w:p>
      <w:pPr>
        <w:spacing w:after="0"/>
        <w:ind w:left="0"/>
        <w:jc w:val="both"/>
      </w:pPr>
      <w:r>
        <w:rPr>
          <w:rFonts w:ascii="Times New Roman"/>
          <w:b w:val="false"/>
          <w:i w:val="false"/>
          <w:color w:val="000000"/>
          <w:sz w:val="28"/>
        </w:rPr>
        <w:t>
      Сенім білдірілген тұлға ____________________________ __________  (тегі, аты, әкесінің аты (болған жағдайда) (қолы)</w:t>
      </w:r>
    </w:p>
    <w:p>
      <w:pPr>
        <w:spacing w:after="0"/>
        <w:ind w:left="0"/>
        <w:jc w:val="both"/>
      </w:pPr>
      <w:r>
        <w:rPr>
          <w:rFonts w:ascii="Times New Roman"/>
          <w:b w:val="false"/>
          <w:i w:val="false"/>
          <w:color w:val="000000"/>
          <w:sz w:val="28"/>
        </w:rPr>
        <w:t>
      _________________________________________________________________   сенімхаттың күні және нөмірі, сенімхаттың көшірмесі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4-қосымшаға өзгеріс енгізу көзделген - ҚР Премьер-Министрінің орынбасары – Ұлттық экономика министрінің 30.09.2026 </w:t>
      </w:r>
      <w:r>
        <w:rPr>
          <w:rFonts w:ascii="Times New Roman"/>
          <w:b w:val="false"/>
          <w:i w:val="false"/>
          <w:color w:val="ff0000"/>
          <w:sz w:val="28"/>
        </w:rPr>
        <w:t>№ 161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4-қосымшаға өзгеріс енгізу көзделген - ҚР Ұлттық экономика министрінің м.а. 28.03.2025 </w:t>
      </w:r>
      <w:r>
        <w:rPr>
          <w:rFonts w:ascii="Times New Roman"/>
          <w:b w:val="false"/>
          <w:i w:val="false"/>
          <w:color w:val="ff0000"/>
          <w:sz w:val="28"/>
        </w:rPr>
        <w:t>№ 15</w:t>
      </w:r>
      <w:r>
        <w:rPr>
          <w:rFonts w:ascii="Times New Roman"/>
          <w:b w:val="false"/>
          <w:i w:val="false"/>
          <w:color w:val="ff0000"/>
          <w:sz w:val="28"/>
        </w:rPr>
        <w:t xml:space="preserve"> (01.01.2027 бастап қолданысқа енгізіледі) бұйрығымен.</w:t>
      </w:r>
    </w:p>
    <w:bookmarkStart w:name="z28" w:id="575"/>
    <w:p>
      <w:pPr>
        <w:spacing w:after="0"/>
        <w:ind w:left="0"/>
        <w:jc w:val="left"/>
      </w:pPr>
      <w:r>
        <w:rPr>
          <w:rFonts w:ascii="Times New Roman"/>
          <w:b/>
          <w:i w:val="false"/>
          <w:color w:val="000000"/>
        </w:rPr>
        <w:t xml:space="preserve"> Хабарламаларды қабылдауды жүзеге асыратын мемлекеттік органдардың тізбесі</w:t>
      </w:r>
    </w:p>
    <w:bookmarkEnd w:id="575"/>
    <w:p>
      <w:pPr>
        <w:spacing w:after="0"/>
        <w:ind w:left="0"/>
        <w:jc w:val="both"/>
      </w:pPr>
      <w:r>
        <w:rPr>
          <w:rFonts w:ascii="Times New Roman"/>
          <w:b w:val="false"/>
          <w:i w:val="false"/>
          <w:color w:val="ff0000"/>
          <w:sz w:val="28"/>
        </w:rPr>
        <w:t xml:space="preserve">
      Ескерту. 4-қосымша жаңа редакцияда – ҚР Ұлттық экономика министрінің м.а. 26.12.2024 </w:t>
      </w:r>
      <w:r>
        <w:rPr>
          <w:rFonts w:ascii="Times New Roman"/>
          <w:b w:val="false"/>
          <w:i w:val="false"/>
          <w:color w:val="ff0000"/>
          <w:sz w:val="28"/>
        </w:rPr>
        <w:t>№ 114</w:t>
      </w:r>
      <w:r>
        <w:rPr>
          <w:rFonts w:ascii="Times New Roman"/>
          <w:b w:val="false"/>
          <w:i w:val="false"/>
          <w:color w:val="ff0000"/>
          <w:sz w:val="28"/>
        </w:rPr>
        <w:t xml:space="preserve"> (05.04.2025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өзгерістер енгізілді - ҚР Ұлттық экономика министрінің м.а. 28.03.2025 </w:t>
      </w:r>
      <w:r>
        <w:rPr>
          <w:rFonts w:ascii="Times New Roman"/>
          <w:b w:val="false"/>
          <w:i w:val="false"/>
          <w:color w:val="ff0000"/>
          <w:sz w:val="28"/>
        </w:rPr>
        <w:t>№ 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09.12.2025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26.06.2026 </w:t>
      </w:r>
      <w:r>
        <w:rPr>
          <w:rFonts w:ascii="Times New Roman"/>
          <w:b w:val="false"/>
          <w:i w:val="false"/>
          <w:color w:val="ff0000"/>
          <w:sz w:val="28"/>
        </w:rPr>
        <w:t>№ 88</w:t>
      </w:r>
      <w:r>
        <w:rPr>
          <w:rFonts w:ascii="Times New Roman"/>
          <w:b w:val="false"/>
          <w:i w:val="false"/>
          <w:color w:val="ff0000"/>
          <w:sz w:val="28"/>
        </w:rPr>
        <w:t xml:space="preserve"> (01.07.2026 бастап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ведомстволары, құрылымдық бөлімшелері және олардың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Хабарламалардың түрлері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ақпарат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Мәдениет және ақпарат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Эротикалық сипаттағы материалдарды орналастыратын мерзімді баспасөз басылымдарын немесе интернет-ресурстарды тарату жөніндегі қызметтің басталғаны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 шаруашылығы министрлігінің Агроөнеркәсіптік кешендегі мемлекеттік инспекция комитетінің облыстық немесе аудандық аумақтық инспекциялары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мал шаруашылығы саласындағы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Ауыл шаруашылығы министрлігі Ветеринариялық бақылау және қадағалау комитетінің Астана, Алматы және Шымкент қалалары, аудандар мен облыстық маңызы бар қалалар бойынша аумақтық инспекциялары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жануарлардан алынатын өнім мен шикізаттың ветеринариялық нормативтерге сәйкестігін айқындау жөніндегі өндірістік бақылау бөлімшелері ветеринариялық дәрігерлерінің ветеринариялық анықтама беру жөніндегі қызметті жүзеге асыруды бастағаны немесе тоқтатқаны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Әділет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Әділет министрлігінің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Нотариат қызметін жүзеге асырудың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ff0000"/>
                <w:sz w:val="20"/>
              </w:rPr>
              <w:t>ЗҚАИ-ның ескертпесі!</w:t>
            </w:r>
          </w:p>
          <w:p>
            <w:pPr>
              <w:spacing w:after="20"/>
              <w:ind w:left="20"/>
              <w:jc w:val="both"/>
            </w:pPr>
            <w:r>
              <w:rPr>
                <w:rFonts w:ascii="Times New Roman"/>
                <w:b w:val="false"/>
                <w:i w:val="false"/>
                <w:color w:val="000000"/>
                <w:sz w:val="20"/>
              </w:rPr>
              <w:t>
</w:t>
            </w:r>
            <w:r>
              <w:rPr>
                <w:rFonts w:ascii="Times New Roman"/>
                <w:b w:val="false"/>
                <w:i w:val="false"/>
                <w:color w:val="ff0000"/>
                <w:sz w:val="20"/>
              </w:rPr>
              <w:t xml:space="preserve">4-жолдың осы редакциясы 01.01.2027 дейін қолданыста болады - ҚР Ұлттық экономика министрінің м.а. 28.03.2025 </w:t>
            </w:r>
            <w:r>
              <w:rPr>
                <w:rFonts w:ascii="Times New Roman"/>
                <w:b w:val="false"/>
                <w:i w:val="false"/>
                <w:color w:val="ff0000"/>
                <w:sz w:val="20"/>
              </w:rPr>
              <w:t>№ 15</w:t>
            </w:r>
            <w:r>
              <w:rPr>
                <w:rFonts w:ascii="Times New Roman"/>
                <w:b w:val="false"/>
                <w:i w:val="false"/>
                <w:color w:val="ff0000"/>
                <w:sz w:val="20"/>
              </w:rPr>
              <w:t xml:space="preserve"> бұйрығымен.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 Білім саласындағы сапаны қамтамасыз ету комитетінің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саласындағы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қосымша білім беру саласындағы қызметтің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Интервенциялық емес клиникалық зерттеулер жүргізу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 Медициналық және фармацевтикалық бақылау комитетінің аумақтық департаменттері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бөлшек саудада өткiзу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бұйымдарды көтерме саудада өткiзу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 Санитариялық-эпидемиологиялық бақылау комитетінің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декреттелген тобын гигиеналық оқыту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Эпидемиялық маңыздылығы болмашы объекті қызметінің басталғаны және тоқтатылғаны (оларды пайдалану)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аудит жүргізу жөніндегі қызметтің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металдарды, асыл тастарды, бағалы металдар мен асыл тастардан жасалған зергерлік және басқа да бұйымдарды, құрамында бағалы металдар бар шикізат тауарларын Еуразиялық экономикалық одаққа кірмейтін елдерден Қазақстан Республикасының аумағына әкелу және Қазақстан Республикасының аумағынан осы елдерге әкету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Өнеркәсіп және құрылыс министрлігінің Өнеркәсіп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аудиті және (немесе) энергия үнемдеу және энергия тиімділігін арттыру саласындағы қызметті жүзеге асыратын кадрларды қайта даярлау және (немесе) олардың біліктілігін арттыру жөніндегі қызметтің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Көлік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Автомобиль көлігі және көліктік бақылау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(цифрлық) тахографтарға электрондық карточкаларды дайындау және беру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Теміржол және су көлігі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көлігі мамандарын даярлау (қайта даярлау) және олардың біліктілігін арттыру жөніндегі қызметтің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министрлігі Мемлекеттік кірістер комитетінің аумақтық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салық салу режимі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ретінде қызметті бастағаны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қызмет түрлерін жүзеге асыратын салық төлеуші ретінде қызметті бастағаны немесе тоқтатқаны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 (уақытша әкімші, оңалту, уақытша және банкроттық басқарушылар) қызметінің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басқарушысы қызметінің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Туризм және спорт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Туризм және спорт министрлігінің Туризм индустриясы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агенттік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дара кәсіпкерлер ретінде қызметін жүзеге асыратын гид, экскурсовод, туризм нұсқаушысы қызметінің басталғаны немесе тоқтатылғаны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Сауда және интеграция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Сауда және интеграция министрлігінің Техникалық реттеу және метрология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және халықаралық ұйымдардың Қазақстан Республикасының аумағында шетелдік үлгінің сәйкестігін растау саласындағы құжаттарды беру жөніндегі қызметті бастағаны немесе тоқтатқаны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министрлігінің Табиғи монополияларды реттеу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субъектісінің реттеліп көрсетілетін қызметтерге жатпайтын қызметті жүзеге асыруы туралы хабарлауы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монополия субъектілерінің реттеліп көрсетілетін қызметтермен (тауарлармен, жұмыстармен) технологиялық байланысты қызметтер көрсетуді бастағаны немесе тоқтатқаны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Цифрлық даму, инновациялар және аэроғарыш өнеркәсібі министрлігінің Геодезия және картография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жұмыстарды жүргізу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 жұмыстарын жүргізу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Аэротүсірілім жұмыстарын жүзеге асырудың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қызметтерін көрсету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даму, инновациялар және аэроғарыш өнеркәсібі министрлігі Телекоммуникациялар комитетінің аумақтық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Радиоэлектрондық құралдарды пайдаланудың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құрылғыны пайдаланудың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аумақтық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дабылы құралдарын монтаждау, баптау және оларға техникалық қызмет көрсету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құралдарының жүргізушілерін даярлау жөніндегі кәсіптік бірлестіктер қызметінің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жүргізушілерді даярлау жөніндегі оқу ұйымдары қызметінің басталғаны немесе тоқтатылғаны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және табиғи ресурстар министрлігі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 және табиғи ресурстар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ғылыми зерттеулерін жүргізу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Метеорологиялық мониторинг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Зоологиялық коллекцияны жасау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Құрып кету қаупі төнген жабайы фауна мен флора түрлерімен халықаралық сауда туралы конвенцияның І және ІІ қосымшаларына түрлері енгізілген жануарларды қолдан өсіру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Орман шаруашылығы және жануарлар дүниесі комитеті және оның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Өсімдіктерді интродукциялау және (немесе) жерсіндіру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қатысушысы болып табылатын Биологиялық әралуандық туралы конвенцияға Генетикалық ресурстарға қол жеткізуді және оларды қолданудан алынған пайданы әділетті және тепе-тең негізде бірлесіп пайдалануды реттеу жөніндегі Нагоя хаттамасы бойынша міндеттемелерге сәйкес өсімдіктердің генетикалық ресурстарын Қазақстан Республикасының аумағынан әкету және Қазақстан Республикасының аумағына әкелу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министрлігінің Атомдық және энергетикалық қадағалау мен бақылау комитеті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сараптама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Энергетика министрлігі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өнімдерінің көтерме жеткізілімдеріне байланысты қызметтің басталғаны немесе тоқталғаны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энергетикасы объектілерін, жылу энергиясы көздерін, орталықтандырылған жылумен жабдықтау жүйесінің жылу желілерін және (немесе) олардың жекелеген бөліктерін сатып алу-сату, жалға немесе сенімгерлік басқаруға беру жөніндегі қызметтің басталғаны немесе тоқтатылғаны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аумақтық филиалдары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банктің айырбастау пункті қызметінің басталғаны немесе тоқтатылғаны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 нарығын реттеу және дамыту агенттігі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ұйымының, Қазақстан Республикасы бейрезидент-банкі филиалының, Қазақстан Республикасы бейрезидент-сақтандыру (қайта сақтандыру) ұйымы филиалының қаржылық өнімдерін бекітуі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Қаржылық мониторинг агенттігі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қаржы мониторингі субъектісі болып табылатын тұлға қызметінің басталуы немесе тоқтатылуы туралы хабарлама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басқару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сорттық және егістік сапасына сараптама жүргізу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өсімдіктерінің сұрыптық егістерін сынақтан өткізу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Такси тасымалдаушысы ретінде қызметтің басталуы немесе тоқтатылуы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кәсіпкерлік қызметтің басталуы немесе тоқтатылуы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Тахографтарды орнату және оларға қызмет көрсету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Автовокзалдардың, автостанциялардың және жолаушыларға қызмет көрсету пункттерінің қызметін бастау немесе тоқтату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көлемді кемелердің кеме жүргізушілерін даярлау жөніндегі курстардың қызметі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және республикаішілік қатынастарда қауіпті жүктерді тасымалдауды жүзеге асыратын автокөлік құралдарының жүргізушілерін арнайы даярлау жөніндегі қызметтің басталғаны немесе тоқтатылғаны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Құрылыс-монтаждау жұмыстарының басталғаны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әсер ету туралы декларация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Фармацевтикалық, азық-түлік және техникалық қажеттіліктер үшін жабайы өсімдіктерді дайындау (жинау) туралы хабарлама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республикалық маңызы бар қалалардың, облыстық маңызы бар қалалардың және аудандардың жергілікті басқару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(көрнекі) жарнаманы елді мекендердегі үй-жайлардан тыс ашық кеңістікте, жалпыға ортақ пайдаланылатын автомобиль жолдарының бөлінген белдеуінде, елді мекендерден тыс үй-жайлардан тыс ашық кеңістікте және жалпыға ортақ пайдаланылатын автомобиль жолдарының бөлінген белдеуінен тыс орналастыру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орталық мемлекеттік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органның ведомстволары, құрылымдық бөлімшелері және олардың аумақтық бөлімшелері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реттейтін ұйым қызметінің басталғаны немесе тоқтатылғаны туралы хабарлама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Нысан</w:t>
            </w:r>
          </w:p>
        </w:tc>
      </w:tr>
    </w:tbl>
    <w:bookmarkStart w:name="z84" w:id="576"/>
    <w:p>
      <w:pPr>
        <w:spacing w:after="0"/>
        <w:ind w:left="0"/>
        <w:jc w:val="left"/>
      </w:pPr>
      <w:r>
        <w:rPr>
          <w:rFonts w:ascii="Times New Roman"/>
          <w:b/>
          <w:i w:val="false"/>
          <w:color w:val="000000"/>
        </w:rPr>
        <w:t xml:space="preserve"> Акцизделетін тауарларды өндіруді, жинауды (жинақтауды) жүзеге асыратын салық төлеуші ретінде қызметін бастағаны немесе тоқтатқаны туралы хабарлама</w:t>
      </w:r>
    </w:p>
    <w:bookmarkEnd w:id="576"/>
    <w:p>
      <w:pPr>
        <w:spacing w:after="0"/>
        <w:ind w:left="0"/>
        <w:jc w:val="both"/>
      </w:pPr>
      <w:r>
        <w:rPr>
          <w:rFonts w:ascii="Times New Roman"/>
          <w:b w:val="false"/>
          <w:i w:val="false"/>
          <w:color w:val="ff0000"/>
          <w:sz w:val="28"/>
        </w:rPr>
        <w:t xml:space="preserve">
      Ескерту. Бұйрық 5-қосымшамен толықтырылды – ҚР Ұлттық экономика министрінің м.а. 30.07.2021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жаңа редакцияда - ҚР Ұлттық экономика министрінің м.а. 17.07.2026 </w:t>
      </w:r>
      <w:r>
        <w:rPr>
          <w:rFonts w:ascii="Times New Roman"/>
          <w:b w:val="false"/>
          <w:i w:val="false"/>
          <w:color w:val="ff0000"/>
          <w:sz w:val="28"/>
        </w:rPr>
        <w:t xml:space="preserve">№ 106 </w:t>
      </w:r>
      <w:r>
        <w:rPr>
          <w:rFonts w:ascii="Times New Roman"/>
          <w:b w:val="false"/>
          <w:i w:val="false"/>
          <w:color w:val="ff0000"/>
          <w:sz w:val="28"/>
        </w:rPr>
        <w:t>(алғашқы ресми жарияланған күнінен кейін күнтізбелік алпыс күн өткен соң қолданысқа енгізіледі) бұйрықтарымен.</w:t>
      </w:r>
    </w:p>
    <w:p>
      <w:pPr>
        <w:spacing w:after="0"/>
        <w:ind w:left="0"/>
        <w:jc w:val="both"/>
      </w:pPr>
      <w:r>
        <w:rPr>
          <w:rFonts w:ascii="Times New Roman"/>
          <w:b w:val="false"/>
          <w:i w:val="false"/>
          <w:color w:val="000000"/>
          <w:sz w:val="28"/>
        </w:rPr>
        <w:t>
      1. ___________________________________________________________________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2. Осымен ____________________________________________________________________  (Салық төлеушінің (салық агентінің) тегі, аты, әкесінің аты (егер ол жеке басын  куәландыратын кұжатта көрсетілсе) немесе атауы) сәйкестендіру нөмірі (жеке сәйкестендіру   нөмірі/бизнес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жекелеген қызмет түрлерін жүзеге асыратын салық төлеуші ретінде қызметті бастағаны жөніндегі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жекелеген қызмет түрлерін жүзеге асыратын салық төлеуші ретінде қызметті тоқтатқаны жөніндегі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хабарламада көрсетiлген салық салу объектілері және (немесе) салық салуға байланысты объектілер туралы мәлiметтердің өзгергені туралы хабарлайды. </w:t>
      </w:r>
    </w:p>
    <w:p>
      <w:pPr>
        <w:spacing w:after="0"/>
        <w:ind w:left="0"/>
        <w:jc w:val="both"/>
      </w:pPr>
      <w:r>
        <w:rPr>
          <w:rFonts w:ascii="Times New Roman"/>
          <w:b w:val="false"/>
          <w:i w:val="false"/>
          <w:color w:val="000000"/>
          <w:sz w:val="28"/>
        </w:rPr>
        <w:t>
      3. Қызметтің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Қазақстан Республикасы Салық кодексінің 536-бабы бірінші бөлігінің 6) тармақшасында көзделген акцизделетін тауарларды өндіру, жинау (жинақтау) </w:t>
      </w:r>
    </w:p>
    <w:p>
      <w:pPr>
        <w:spacing w:after="0"/>
        <w:ind w:left="0"/>
        <w:jc w:val="both"/>
      </w:pPr>
      <w:r>
        <w:rPr>
          <w:rFonts w:ascii="Times New Roman"/>
          <w:b w:val="false"/>
          <w:i w:val="false"/>
          <w:color w:val="000000"/>
          <w:sz w:val="28"/>
        </w:rPr>
        <w:t>
      4.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шағын автобустарды, автобустар мен троллейбустарды қоспағанда, қозғалтқышының көлемі 3000 текше сантиметрден асатын, 10 және одан астам адам тасымалдауға арналған моторлы көлік құралдары;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қозғалтқышының көлемі 3000 текше сантиметрден асатын, адамдар тасымалдауға арналған жеңіл автомобильдер және өзге де моторлы көлік құралдары (мүгедектігі бар адамдарға арналған арнайы қолмен басқарылатын немесе қолмен басқару адаптері бар автомобильдерден басқа);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қозғалтқышының көлемі 3000 текше сантиметрден асатын, жүкке арналған платформасы және жүк бөлiгiнен қатты стационарлық қабырғамен бөлінген жүргiзушi кабинасы бар жеңіл автомобиль шассиiндегi моторлы көлік құралдары (мүгедектігі бар адамдарға арналған арнайы қолмен басқарылатын немесе қолмен басқару адаптері бар автомобильдерден басқа); </w:t>
      </w:r>
    </w:p>
    <w:p>
      <w:pPr>
        <w:spacing w:after="0"/>
        <w:ind w:left="0"/>
        <w:jc w:val="both"/>
      </w:pPr>
      <w:r>
        <w:rPr>
          <w:rFonts w:ascii="Times New Roman"/>
          <w:b w:val="false"/>
          <w:i w:val="false"/>
          <w:color w:val="000000"/>
          <w:sz w:val="28"/>
        </w:rPr>
        <w:t>
      5. Объектінің орналасқан орны:</w:t>
      </w:r>
    </w:p>
    <w:p>
      <w:pPr>
        <w:spacing w:after="0"/>
        <w:ind w:left="0"/>
        <w:jc w:val="both"/>
      </w:pPr>
      <w:r>
        <w:rPr>
          <w:rFonts w:ascii="Times New Roman"/>
          <w:b w:val="false"/>
          <w:i w:val="false"/>
          <w:color w:val="000000"/>
          <w:sz w:val="28"/>
        </w:rPr>
        <w:t>
      облыс ______________________________________________________________</w:t>
      </w:r>
    </w:p>
    <w:p>
      <w:pPr>
        <w:spacing w:after="0"/>
        <w:ind w:left="0"/>
        <w:jc w:val="both"/>
      </w:pPr>
      <w:r>
        <w:rPr>
          <w:rFonts w:ascii="Times New Roman"/>
          <w:b w:val="false"/>
          <w:i w:val="false"/>
          <w:color w:val="000000"/>
          <w:sz w:val="28"/>
        </w:rPr>
        <w:t>
      қала (аудан) ________________________________________________________</w:t>
      </w:r>
    </w:p>
    <w:p>
      <w:pPr>
        <w:spacing w:after="0"/>
        <w:ind w:left="0"/>
        <w:jc w:val="both"/>
      </w:pPr>
      <w:r>
        <w:rPr>
          <w:rFonts w:ascii="Times New Roman"/>
          <w:b w:val="false"/>
          <w:i w:val="false"/>
          <w:color w:val="000000"/>
          <w:sz w:val="28"/>
        </w:rPr>
        <w:t>
      кент (ауыл) _________________________________________________________</w:t>
      </w:r>
    </w:p>
    <w:p>
      <w:pPr>
        <w:spacing w:after="0"/>
        <w:ind w:left="0"/>
        <w:jc w:val="both"/>
      </w:pPr>
      <w:r>
        <w:rPr>
          <w:rFonts w:ascii="Times New Roman"/>
          <w:b w:val="false"/>
          <w:i w:val="false"/>
          <w:color w:val="000000"/>
          <w:sz w:val="28"/>
        </w:rPr>
        <w:t>
      көше (шағын аудан) __________________________________________________</w:t>
      </w:r>
    </w:p>
    <w:p>
      <w:pPr>
        <w:spacing w:after="0"/>
        <w:ind w:left="0"/>
        <w:jc w:val="both"/>
      </w:pPr>
      <w:r>
        <w:rPr>
          <w:rFonts w:ascii="Times New Roman"/>
          <w:b w:val="false"/>
          <w:i w:val="false"/>
          <w:color w:val="000000"/>
          <w:sz w:val="28"/>
        </w:rPr>
        <w:t>
      үй нөмірі ___________________________________________________________</w:t>
      </w:r>
    </w:p>
    <w:p>
      <w:pPr>
        <w:spacing w:after="0"/>
        <w:ind w:left="0"/>
        <w:jc w:val="both"/>
      </w:pPr>
      <w:r>
        <w:rPr>
          <w:rFonts w:ascii="Times New Roman"/>
          <w:b w:val="false"/>
          <w:i w:val="false"/>
          <w:color w:val="000000"/>
          <w:sz w:val="28"/>
        </w:rPr>
        <w:t>
      6. Объектілер туралы мәліметтер:</w:t>
      </w:r>
    </w:p>
    <w:p>
      <w:pPr>
        <w:spacing w:after="0"/>
        <w:ind w:left="0"/>
        <w:jc w:val="both"/>
      </w:pPr>
      <w:r>
        <w:rPr>
          <w:rFonts w:ascii="Times New Roman"/>
          <w:b w:val="false"/>
          <w:i w:val="false"/>
          <w:color w:val="000000"/>
          <w:sz w:val="28"/>
        </w:rPr>
        <w:t>
      А. Үй-жай саны, (дана)__________</w:t>
      </w:r>
    </w:p>
    <w:p>
      <w:pPr>
        <w:spacing w:after="0"/>
        <w:ind w:left="0"/>
        <w:jc w:val="both"/>
      </w:pPr>
      <w:r>
        <w:rPr>
          <w:rFonts w:ascii="Times New Roman"/>
          <w:b w:val="false"/>
          <w:i w:val="false"/>
          <w:color w:val="000000"/>
          <w:sz w:val="28"/>
        </w:rPr>
        <w:t>
      Б. Қоймалардың жалпы алатын ауданы, (шаршы метр)_________</w:t>
      </w:r>
    </w:p>
    <w:p>
      <w:pPr>
        <w:spacing w:after="0"/>
        <w:ind w:left="0"/>
        <w:jc w:val="both"/>
      </w:pPr>
      <w:r>
        <w:rPr>
          <w:rFonts w:ascii="Times New Roman"/>
          <w:b w:val="false"/>
          <w:i w:val="false"/>
          <w:color w:val="000000"/>
          <w:sz w:val="28"/>
        </w:rPr>
        <w:t>
      7. Жер учаскелері туралы мәліметтер:</w:t>
      </w:r>
    </w:p>
    <w:p>
      <w:pPr>
        <w:spacing w:after="0"/>
        <w:ind w:left="0"/>
        <w:jc w:val="both"/>
      </w:pPr>
      <w:r>
        <w:rPr>
          <w:rFonts w:ascii="Times New Roman"/>
          <w:b w:val="false"/>
          <w:i w:val="false"/>
          <w:color w:val="000000"/>
          <w:sz w:val="28"/>
        </w:rPr>
        <w:t>
      А. Жер учаскелерінің саны, (дана)__________</w:t>
      </w:r>
    </w:p>
    <w:p>
      <w:pPr>
        <w:spacing w:after="0"/>
        <w:ind w:left="0"/>
        <w:jc w:val="both"/>
      </w:pPr>
      <w:r>
        <w:rPr>
          <w:rFonts w:ascii="Times New Roman"/>
          <w:b w:val="false"/>
          <w:i w:val="false"/>
          <w:color w:val="000000"/>
          <w:sz w:val="28"/>
        </w:rPr>
        <w:t>
      Б. Жер учаскесінің жалпы ауданы, (гектар)__________</w:t>
      </w:r>
    </w:p>
    <w:p>
      <w:pPr>
        <w:spacing w:after="0"/>
        <w:ind w:left="0"/>
        <w:jc w:val="both"/>
      </w:pPr>
      <w:r>
        <w:rPr>
          <w:rFonts w:ascii="Times New Roman"/>
          <w:b w:val="false"/>
          <w:i w:val="false"/>
          <w:color w:val="000000"/>
          <w:sz w:val="28"/>
        </w:rPr>
        <w:t>
      8. Меншік түрі: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меншік құқығында</w:t>
      </w:r>
    </w:p>
    <w:p>
      <w:pPr>
        <w:spacing w:after="0"/>
        <w:ind w:left="0"/>
        <w:jc w:val="both"/>
      </w:pPr>
      <w:r>
        <w:rPr>
          <w:rFonts w:ascii="Times New Roman"/>
          <w:b w:val="false"/>
          <w:i w:val="false"/>
          <w:color w:val="000000"/>
          <w:sz w:val="28"/>
        </w:rPr>
        <w:t>
      А. құқық белгілейтін құжаттың атауы ______________________</w:t>
      </w:r>
    </w:p>
    <w:p>
      <w:pPr>
        <w:spacing w:after="0"/>
        <w:ind w:left="0"/>
        <w:jc w:val="both"/>
      </w:pPr>
      <w:r>
        <w:rPr>
          <w:rFonts w:ascii="Times New Roman"/>
          <w:b w:val="false"/>
          <w:i w:val="false"/>
          <w:color w:val="000000"/>
          <w:sz w:val="28"/>
        </w:rPr>
        <w:t>
      Б. құқық белгілейтін құжаттың нөмірі _____________________________</w:t>
      </w:r>
    </w:p>
    <w:p>
      <w:pPr>
        <w:spacing w:after="0"/>
        <w:ind w:left="0"/>
        <w:jc w:val="both"/>
      </w:pPr>
      <w:r>
        <w:rPr>
          <w:rFonts w:ascii="Times New Roman"/>
          <w:b w:val="false"/>
          <w:i w:val="false"/>
          <w:color w:val="000000"/>
          <w:sz w:val="28"/>
        </w:rPr>
        <w:t>
      В. құқық белгілейтін құжаттың күні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30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330200" cy="27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жалдау шарты бойынша</w:t>
      </w:r>
    </w:p>
    <w:p>
      <w:pPr>
        <w:spacing w:after="0"/>
        <w:ind w:left="0"/>
        <w:jc w:val="both"/>
      </w:pPr>
      <w:r>
        <w:rPr>
          <w:rFonts w:ascii="Times New Roman"/>
          <w:b w:val="false"/>
          <w:i w:val="false"/>
          <w:color w:val="000000"/>
          <w:sz w:val="28"/>
        </w:rPr>
        <w:t>
      А. жалдау шартының нөмірі______________________________________</w:t>
      </w:r>
    </w:p>
    <w:p>
      <w:pPr>
        <w:spacing w:after="0"/>
        <w:ind w:left="0"/>
        <w:jc w:val="both"/>
      </w:pPr>
      <w:r>
        <w:rPr>
          <w:rFonts w:ascii="Times New Roman"/>
          <w:b w:val="false"/>
          <w:i w:val="false"/>
          <w:color w:val="000000"/>
          <w:sz w:val="28"/>
        </w:rPr>
        <w:t>
      Б. жалдау шартының күні __20__ жылғы "__"</w:t>
      </w:r>
    </w:p>
    <w:p>
      <w:pPr>
        <w:spacing w:after="0"/>
        <w:ind w:left="0"/>
        <w:jc w:val="both"/>
      </w:pPr>
      <w:r>
        <w:rPr>
          <w:rFonts w:ascii="Times New Roman"/>
          <w:b w:val="false"/>
          <w:i w:val="false"/>
          <w:color w:val="000000"/>
          <w:sz w:val="28"/>
        </w:rPr>
        <w:t>
      В. жалдау шартының қолданылу мерзімі __20__ жылғы "__" 20__ жылғы "__" дейін</w:t>
      </w:r>
    </w:p>
    <w:p>
      <w:pPr>
        <w:spacing w:after="0"/>
        <w:ind w:left="0"/>
        <w:jc w:val="both"/>
      </w:pPr>
      <w:r>
        <w:rPr>
          <w:rFonts w:ascii="Times New Roman"/>
          <w:b w:val="false"/>
          <w:i w:val="false"/>
          <w:color w:val="000000"/>
          <w:sz w:val="28"/>
        </w:rPr>
        <w:t>
      9. Өтініш беруші _________________________________________________   (тегі, аты әкесінің аты (егер ол жеке басын куәландыратын құжатта  көрсетілсе) (қолы)</w:t>
      </w:r>
    </w:p>
    <w:p>
      <w:pPr>
        <w:spacing w:after="0"/>
        <w:ind w:left="0"/>
        <w:jc w:val="both"/>
      </w:pPr>
      <w:r>
        <w:rPr>
          <w:rFonts w:ascii="Times New Roman"/>
          <w:b w:val="false"/>
          <w:i w:val="false"/>
          <w:color w:val="000000"/>
          <w:sz w:val="28"/>
        </w:rPr>
        <w:t>
      Мөрдің орны (болған жағдайда)</w:t>
      </w:r>
    </w:p>
    <w:p>
      <w:pPr>
        <w:spacing w:after="0"/>
        <w:ind w:left="0"/>
        <w:jc w:val="both"/>
      </w:pPr>
      <w:r>
        <w:rPr>
          <w:rFonts w:ascii="Times New Roman"/>
          <w:b w:val="false"/>
          <w:i w:val="false"/>
          <w:color w:val="000000"/>
          <w:sz w:val="28"/>
        </w:rPr>
        <w:t>
      Берілген күні: 20__ жылғы "__" _________</w:t>
      </w:r>
    </w:p>
    <w:p>
      <w:pPr>
        <w:spacing w:after="0"/>
        <w:ind w:left="0"/>
        <w:jc w:val="both"/>
      </w:pPr>
      <w:r>
        <w:rPr>
          <w:rFonts w:ascii="Times New Roman"/>
          <w:b w:val="false"/>
          <w:i w:val="false"/>
          <w:color w:val="000000"/>
          <w:sz w:val="28"/>
        </w:rPr>
        <w:t>
      10. Пошта штемпелінің күні 20 __ жылғы "__" __________</w:t>
      </w:r>
    </w:p>
    <w:p>
      <w:pPr>
        <w:spacing w:after="0"/>
        <w:ind w:left="0"/>
        <w:jc w:val="both"/>
      </w:pPr>
      <w:r>
        <w:rPr>
          <w:rFonts w:ascii="Times New Roman"/>
          <w:b w:val="false"/>
          <w:i w:val="false"/>
          <w:color w:val="000000"/>
          <w:sz w:val="28"/>
        </w:rPr>
        <w:t>
      (хабарлама пошта арқылы тапсырылған жағдайда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5" w:id="577"/>
    <w:p>
      <w:pPr>
        <w:spacing w:after="0"/>
        <w:ind w:left="0"/>
        <w:jc w:val="left"/>
      </w:pPr>
      <w:r>
        <w:rPr>
          <w:rFonts w:ascii="Times New Roman"/>
          <w:b/>
          <w:i w:val="false"/>
          <w:color w:val="000000"/>
        </w:rPr>
        <w:t xml:space="preserve"> Қалдықтарды жинау, сұрыптау және (немесе) тасымалдау, қауіпсіз қалдықтарды қалпына келтіру және (немесе) жою жөніндегі қызметтің басталғаны немесе тоқтатылғаны туралы хабарлама</w:t>
      </w:r>
    </w:p>
    <w:bookmarkEnd w:id="577"/>
    <w:p>
      <w:pPr>
        <w:spacing w:after="0"/>
        <w:ind w:left="0"/>
        <w:jc w:val="both"/>
      </w:pPr>
      <w:r>
        <w:rPr>
          <w:rFonts w:ascii="Times New Roman"/>
          <w:b w:val="false"/>
          <w:i w:val="false"/>
          <w:color w:val="ff0000"/>
          <w:sz w:val="28"/>
        </w:rPr>
        <w:t xml:space="preserve">
      Ескерту. Бұйрық 6-қосымшамен толықтырылды – ҚР Ұлттық экономика министрінің м.а. 30.07.2021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xml:space="preserve">
      Қалдықтарды басқару саласындағы кәсіпкерлік субъектісінің атауы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Қалдықтарды басқару саласындағы қызметтің атауы 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Субъект туралы мәліметтер (жеке және (немесе) заңды тұлға) 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Орналасқан жері (жеке және (немесе) заңды тұлға) 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Орналасқан жері (жеке және (немесе) заңды тұлға) 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 бойынша қызметті жүзеге асырудың басталуы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(қалдықтарды жинау, сұрыптау және (немесе) тасымалдау, тұрмыстық қатты қалдықтарды қалпына келтіру және (немесе) жою жөніндегі қызмет; қалдықтарды жинау, сұрыптау және (немесе) тасымалдау, құрылыс қалдықтарын қалпына келтіру және (немесе) жою жөніндегі қызмет; қалдықтарды жинау, сұрыптау және (немесе) тасымалдау, тамақ қалдықтарын, органиканы және өзге де қалдықтарды қалпына келтіру және (немесе) жою жөніндегі қызмет)</w:t>
      </w:r>
    </w:p>
    <w:p>
      <w:pPr>
        <w:spacing w:after="0"/>
        <w:ind w:left="0"/>
        <w:jc w:val="both"/>
      </w:pPr>
      <w:r>
        <w:rPr>
          <w:rFonts w:ascii="Times New Roman"/>
          <w:b w:val="false"/>
          <w:i w:val="false"/>
          <w:color w:val="000000"/>
          <w:sz w:val="28"/>
        </w:rPr>
        <w:t>
      (қызметтің немесе іс-қимылдың атауы көрсетіледі)</w:t>
      </w:r>
    </w:p>
    <w:p>
      <w:pPr>
        <w:spacing w:after="0"/>
        <w:ind w:left="0"/>
        <w:jc w:val="both"/>
      </w:pPr>
      <w:r>
        <w:rPr>
          <w:rFonts w:ascii="Times New Roman"/>
          <w:b w:val="false"/>
          <w:i w:val="false"/>
          <w:color w:val="000000"/>
          <w:sz w:val="28"/>
        </w:rPr>
        <w:t>
      _______________________ бойынша іс-қимылды жүзеге асырудың басталуы</w:t>
      </w:r>
    </w:p>
    <w:p>
      <w:pPr>
        <w:spacing w:after="0"/>
        <w:ind w:left="0"/>
        <w:jc w:val="both"/>
      </w:pPr>
      <w:r>
        <w:rPr>
          <w:rFonts w:ascii="Times New Roman"/>
          <w:b w:val="false"/>
          <w:i w:val="false"/>
          <w:color w:val="000000"/>
          <w:sz w:val="28"/>
        </w:rPr>
        <w:t>
      _______________________ бойынша қызметті жүзеге асыруды тоқтатылғаны</w:t>
      </w:r>
    </w:p>
    <w:p>
      <w:pPr>
        <w:spacing w:after="0"/>
        <w:ind w:left="0"/>
        <w:jc w:val="both"/>
      </w:pPr>
      <w:r>
        <w:rPr>
          <w:rFonts w:ascii="Times New Roman"/>
          <w:b w:val="false"/>
          <w:i w:val="false"/>
          <w:color w:val="000000"/>
          <w:sz w:val="28"/>
        </w:rPr>
        <w:t>
      (қызметтің немесе іс-қимылдың атауы көрсетіледі)</w:t>
      </w:r>
    </w:p>
    <w:p>
      <w:pPr>
        <w:spacing w:after="0"/>
        <w:ind w:left="0"/>
        <w:jc w:val="both"/>
      </w:pPr>
      <w:r>
        <w:rPr>
          <w:rFonts w:ascii="Times New Roman"/>
          <w:b w:val="false"/>
          <w:i w:val="false"/>
          <w:color w:val="000000"/>
          <w:sz w:val="28"/>
        </w:rPr>
        <w:t>
      өзгерту: жеке тұлғаның заңды мекен-жайы ___________________________</w:t>
      </w:r>
    </w:p>
    <w:p>
      <w:pPr>
        <w:spacing w:after="0"/>
        <w:ind w:left="0"/>
        <w:jc w:val="both"/>
      </w:pPr>
      <w:r>
        <w:rPr>
          <w:rFonts w:ascii="Times New Roman"/>
          <w:b w:val="false"/>
          <w:i w:val="false"/>
          <w:color w:val="000000"/>
          <w:sz w:val="28"/>
        </w:rPr>
        <w:t>
      заңды тұлғаның орналасқан жері ___________________________________</w:t>
      </w:r>
    </w:p>
    <w:p>
      <w:pPr>
        <w:spacing w:after="0"/>
        <w:ind w:left="0"/>
        <w:jc w:val="both"/>
      </w:pPr>
      <w:r>
        <w:rPr>
          <w:rFonts w:ascii="Times New Roman"/>
          <w:b w:val="false"/>
          <w:i w:val="false"/>
          <w:color w:val="000000"/>
          <w:sz w:val="28"/>
        </w:rPr>
        <w:t>
      қызметті немесе іс-қимылды жүзеге асыру мекен-жайлары 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туралы хабарлайды</w:t>
      </w:r>
    </w:p>
    <w:p>
      <w:pPr>
        <w:spacing w:after="0"/>
        <w:ind w:left="0"/>
        <w:jc w:val="both"/>
      </w:pPr>
      <w:r>
        <w:rPr>
          <w:rFonts w:ascii="Times New Roman"/>
          <w:b w:val="false"/>
          <w:i w:val="false"/>
          <w:color w:val="000000"/>
          <w:sz w:val="28"/>
        </w:rPr>
        <w:t>
      Қалдықтарды басқару саласындағы кәсіпкерлік субъектілерінің басшысы (басшының орынбасары, бас инженер) 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Байланыс деректері ______________________________________________ </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Меншік құқығында (жалға алу) автокөліктің (қоқыс тасығыш, жүк тиегіш, экскаватор) болуы (болмауы) 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Қалдықтарды басқару саласында лицензиялардың, рұқсаттардың болуы туралы мәліметтер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Санын көрсете отырып, меншік (жалға алу) құқығында сұрыптау желісінің болуы (болмауы) 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xml:space="preserve">
      Санын көрсете отырып, меншік (жалға) құқығындағы қауіпті емес қалдықтарды жою (энергия кәдеге жарату) жөніндегі зауыттың болуы (болмауы) </w:t>
      </w:r>
    </w:p>
    <w:p>
      <w:pPr>
        <w:spacing w:after="0"/>
        <w:ind w:left="0"/>
        <w:jc w:val="both"/>
      </w:pPr>
      <w:r>
        <w:rPr>
          <w:rFonts w:ascii="Times New Roman"/>
          <w:b w:val="false"/>
          <w:i w:val="false"/>
          <w:color w:val="000000"/>
          <w:sz w:val="28"/>
        </w:rPr>
        <w:t>
      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Меншік (жалға алу) құқығында қауіпті емес қалдықтарды жою жөніндегі қондырғылардың болуы (болмауы) 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Хабарламаны беру күні ___________________________________________</w:t>
      </w:r>
    </w:p>
    <w:p>
      <w:pPr>
        <w:spacing w:after="0"/>
        <w:ind w:left="0"/>
        <w:jc w:val="both"/>
      </w:pPr>
      <w:r>
        <w:rPr>
          <w:rFonts w:ascii="Times New Roman"/>
          <w:b w:val="false"/>
          <w:i w:val="false"/>
          <w:color w:val="000000"/>
          <w:sz w:val="28"/>
        </w:rPr>
        <w:t>
      Қызметтің тоқтатылған күні 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2015 жылғы 6 қаңтардағы</w:t>
            </w:r>
            <w:r>
              <w:br/>
            </w:r>
            <w:r>
              <w:rPr>
                <w:rFonts w:ascii="Times New Roman"/>
                <w:b w:val="false"/>
                <w:i w:val="false"/>
                <w:color w:val="000000"/>
                <w:sz w:val="20"/>
              </w:rPr>
              <w:t>№ 4 бұйрығына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86" w:id="578"/>
    <w:p>
      <w:pPr>
        <w:spacing w:after="0"/>
        <w:ind w:left="0"/>
        <w:jc w:val="left"/>
      </w:pPr>
      <w:r>
        <w:rPr>
          <w:rFonts w:ascii="Times New Roman"/>
          <w:b/>
          <w:i w:val="false"/>
          <w:color w:val="000000"/>
        </w:rPr>
        <w:t xml:space="preserve"> Қоршаған ортаға әсері туралы декларация туралы хабарлама</w:t>
      </w:r>
    </w:p>
    <w:bookmarkEnd w:id="578"/>
    <w:p>
      <w:pPr>
        <w:spacing w:after="0"/>
        <w:ind w:left="0"/>
        <w:jc w:val="both"/>
      </w:pPr>
      <w:r>
        <w:rPr>
          <w:rFonts w:ascii="Times New Roman"/>
          <w:b w:val="false"/>
          <w:i w:val="false"/>
          <w:color w:val="ff0000"/>
          <w:sz w:val="28"/>
        </w:rPr>
        <w:t xml:space="preserve">
      Ескерту. Бұйрық 7-қосымшамен толықтырылды – ҚР Ұлттық экономика министрінің м.а. 30.07.2021 </w:t>
      </w:r>
      <w:r>
        <w:rPr>
          <w:rFonts w:ascii="Times New Roman"/>
          <w:b w:val="false"/>
          <w:i w:val="false"/>
          <w:color w:val="ff0000"/>
          <w:sz w:val="28"/>
        </w:rPr>
        <w:t>№ 75</w:t>
      </w:r>
      <w:r>
        <w:rPr>
          <w:rFonts w:ascii="Times New Roman"/>
          <w:b w:val="false"/>
          <w:i w:val="false"/>
          <w:color w:val="ff0000"/>
          <w:sz w:val="28"/>
        </w:rPr>
        <w:t xml:space="preserve"> (алғашқы ресми жарияланған күннен кейін күнтізбелік алпыс күн өткен соң қолданысқа енгізіледі); жаңа редакцияда - ҚР Премьер-Министрінің орынбасары – Ұлттық экономика министрінің 26.06.2026 </w:t>
      </w:r>
      <w:r>
        <w:rPr>
          <w:rFonts w:ascii="Times New Roman"/>
          <w:b w:val="false"/>
          <w:i w:val="false"/>
          <w:color w:val="ff0000"/>
          <w:sz w:val="28"/>
        </w:rPr>
        <w:t>№ 88</w:t>
      </w:r>
      <w:r>
        <w:rPr>
          <w:rFonts w:ascii="Times New Roman"/>
          <w:b w:val="false"/>
          <w:i w:val="false"/>
          <w:color w:val="ff0000"/>
          <w:sz w:val="28"/>
        </w:rPr>
        <w:t xml:space="preserve"> (01.07.2026 бастап қолданысқа енгізіледі) бұйрықтарымен. </w:t>
      </w:r>
    </w:p>
    <w:p>
      <w:pPr>
        <w:spacing w:after="0"/>
        <w:ind w:left="0"/>
        <w:jc w:val="both"/>
      </w:pPr>
      <w:r>
        <w:rPr>
          <w:rFonts w:ascii="Times New Roman"/>
          <w:b w:val="false"/>
          <w:i w:val="false"/>
          <w:color w:val="000000"/>
          <w:sz w:val="28"/>
        </w:rPr>
        <w:t>
      Ұсыну күні: 20___ ж. "___" __________</w:t>
      </w:r>
    </w:p>
    <w:p>
      <w:pPr>
        <w:spacing w:after="0"/>
        <w:ind w:left="0"/>
        <w:jc w:val="both"/>
      </w:pPr>
      <w:r>
        <w:rPr>
          <w:rFonts w:ascii="Times New Roman"/>
          <w:b w:val="false"/>
          <w:i w:val="false"/>
          <w:color w:val="000000"/>
          <w:sz w:val="28"/>
        </w:rPr>
        <w:t>
      Жоспарланған қызмет (жаңа нысан) және (немесе) қолданыстағы объект үшін:</w:t>
      </w:r>
    </w:p>
    <w:p>
      <w:pPr>
        <w:spacing w:after="0"/>
        <w:ind w:left="0"/>
        <w:jc w:val="both"/>
      </w:pPr>
      <w:r>
        <w:rPr>
          <w:rFonts w:ascii="Times New Roman"/>
          <w:b w:val="false"/>
          <w:i w:val="false"/>
          <w:color w:val="000000"/>
          <w:sz w:val="28"/>
        </w:rPr>
        <w:t>
      Астананың, облыстардың және республикалық маңызы бар қалалардыңжергілікті</w:t>
      </w:r>
    </w:p>
    <w:p>
      <w:pPr>
        <w:spacing w:after="0"/>
        <w:ind w:left="0"/>
        <w:jc w:val="both"/>
      </w:pPr>
      <w:r>
        <w:rPr>
          <w:rFonts w:ascii="Times New Roman"/>
          <w:b w:val="false"/>
          <w:i w:val="false"/>
          <w:color w:val="000000"/>
          <w:sz w:val="28"/>
        </w:rPr>
        <w:t>
      басқару органдарына ___________________________________________________</w:t>
      </w:r>
    </w:p>
    <w:p>
      <w:pPr>
        <w:spacing w:after="0"/>
        <w:ind w:left="0"/>
        <w:jc w:val="both"/>
      </w:pPr>
      <w:r>
        <w:rPr>
          <w:rFonts w:ascii="Times New Roman"/>
          <w:b w:val="false"/>
          <w:i w:val="false"/>
          <w:color w:val="000000"/>
          <w:sz w:val="28"/>
        </w:rPr>
        <w:t>
      Заңды тұлғадан (жеке кәсіпкерден)</w:t>
      </w:r>
    </w:p>
    <w:p>
      <w:pPr>
        <w:spacing w:after="0"/>
        <w:ind w:left="0"/>
        <w:jc w:val="both"/>
      </w:pPr>
      <w:r>
        <w:rPr>
          <w:rFonts w:ascii="Times New Roman"/>
          <w:b w:val="false"/>
          <w:i w:val="false"/>
          <w:color w:val="000000"/>
          <w:sz w:val="28"/>
        </w:rPr>
        <w:t>
      _______________________________________________________________ ______</w:t>
      </w:r>
    </w:p>
    <w:p>
      <w:pPr>
        <w:spacing w:after="0"/>
        <w:ind w:left="0"/>
        <w:jc w:val="both"/>
      </w:pPr>
      <w:r>
        <w:rPr>
          <w:rFonts w:ascii="Times New Roman"/>
          <w:b w:val="false"/>
          <w:i w:val="false"/>
          <w:color w:val="000000"/>
          <w:sz w:val="28"/>
        </w:rPr>
        <w:t>
      (жеке тұлға үшін - тегі, аты, әкесінің аты (болған жағдайда), заңды тұлға үшін –</w:t>
      </w:r>
    </w:p>
    <w:p>
      <w:pPr>
        <w:spacing w:after="0"/>
        <w:ind w:left="0"/>
        <w:jc w:val="both"/>
      </w:pPr>
      <w:r>
        <w:rPr>
          <w:rFonts w:ascii="Times New Roman"/>
          <w:b w:val="false"/>
          <w:i w:val="false"/>
          <w:color w:val="000000"/>
          <w:sz w:val="28"/>
        </w:rPr>
        <w:t>
      ұйымның атауы, пошталық индексі, облысы, қаласы, ауданы, елді мекені, көше атауы,</w:t>
      </w:r>
    </w:p>
    <w:p>
      <w:pPr>
        <w:spacing w:after="0"/>
        <w:ind w:left="0"/>
        <w:jc w:val="both"/>
      </w:pPr>
      <w:r>
        <w:rPr>
          <w:rFonts w:ascii="Times New Roman"/>
          <w:b w:val="false"/>
          <w:i w:val="false"/>
          <w:color w:val="000000"/>
          <w:sz w:val="28"/>
        </w:rPr>
        <w:t>
      үй/ғимарат (стационарлық үй-жайлар) нөмірі және телефон нөмірі)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(объектiнiң атауы және орналасқан жері)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III санаттағы объектідегі қоршаған ортаға әсері туралы хабарлаймын.</w:t>
      </w:r>
    </w:p>
    <w:p>
      <w:pPr>
        <w:spacing w:after="0"/>
        <w:ind w:left="0"/>
        <w:jc w:val="both"/>
      </w:pPr>
      <w:r>
        <w:rPr>
          <w:rFonts w:ascii="Times New Roman"/>
          <w:b w:val="false"/>
          <w:i w:val="false"/>
          <w:color w:val="000000"/>
          <w:sz w:val="28"/>
        </w:rPr>
        <w:t>
      Негізгі қызмет ____________________________________________</w:t>
      </w:r>
    </w:p>
    <w:p>
      <w:pPr>
        <w:spacing w:after="0"/>
        <w:ind w:left="0"/>
        <w:jc w:val="both"/>
      </w:pPr>
      <w:r>
        <w:rPr>
          <w:rFonts w:ascii="Times New Roman"/>
          <w:b w:val="false"/>
          <w:i w:val="false"/>
          <w:color w:val="000000"/>
          <w:sz w:val="28"/>
        </w:rPr>
        <w:t>
      Нысанның қысқаша сипаттамасы 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Өндірілген өнімнің, орындалған жұмыстың, көрсетілген қызметтің түрі мен көлемі</w:t>
      </w:r>
    </w:p>
    <w:p>
      <w:pPr>
        <w:spacing w:after="0"/>
        <w:ind w:left="0"/>
        <w:jc w:val="both"/>
      </w:pPr>
      <w:r>
        <w:rPr>
          <w:rFonts w:ascii="Times New Roman"/>
          <w:b w:val="false"/>
          <w:i w:val="false"/>
          <w:color w:val="000000"/>
          <w:sz w:val="28"/>
        </w:rPr>
        <w:t>
      (өндірілген өнім көлемі)</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Мемлекеттік экологиялық сараптаманың оң қорытындысының нөмірі және берілген</w:t>
      </w:r>
    </w:p>
    <w:p>
      <w:pPr>
        <w:spacing w:after="0"/>
        <w:ind w:left="0"/>
        <w:jc w:val="both"/>
      </w:pPr>
      <w:r>
        <w:rPr>
          <w:rFonts w:ascii="Times New Roman"/>
          <w:b w:val="false"/>
          <w:i w:val="false"/>
          <w:color w:val="000000"/>
          <w:sz w:val="28"/>
        </w:rPr>
        <w:t>
      күні (жоспарланған қызмет үшін)</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Ауаға ластаушы заттар шығарындыларының жарияланған мөлшері (грамм/секунд,</w:t>
      </w:r>
    </w:p>
    <w:p>
      <w:pPr>
        <w:spacing w:after="0"/>
        <w:ind w:left="0"/>
        <w:jc w:val="both"/>
      </w:pPr>
      <w:r>
        <w:rPr>
          <w:rFonts w:ascii="Times New Roman"/>
          <w:b w:val="false"/>
          <w:i w:val="false"/>
          <w:color w:val="000000"/>
          <w:sz w:val="28"/>
        </w:rPr>
        <w:t>
      тонна/жыл)_______________________________________________________________</w:t>
      </w:r>
    </w:p>
    <w:p>
      <w:pPr>
        <w:spacing w:after="0"/>
        <w:ind w:left="0"/>
        <w:jc w:val="both"/>
      </w:pPr>
      <w:r>
        <w:rPr>
          <w:rFonts w:ascii="Times New Roman"/>
          <w:b w:val="false"/>
          <w:i w:val="false"/>
          <w:color w:val="000000"/>
          <w:sz w:val="28"/>
        </w:rPr>
        <w:t>
      _____жарияланатын жыл _________________________________ ластану көзінің нөмірі</w:t>
      </w:r>
    </w:p>
    <w:p>
      <w:pPr>
        <w:spacing w:after="0"/>
        <w:ind w:left="0"/>
        <w:jc w:val="both"/>
      </w:pPr>
      <w:r>
        <w:rPr>
          <w:rFonts w:ascii="Times New Roman"/>
          <w:b w:val="false"/>
          <w:i w:val="false"/>
          <w:color w:val="000000"/>
          <w:sz w:val="28"/>
        </w:rPr>
        <w:t>
      ластаушы заттың атауы</w:t>
      </w:r>
    </w:p>
    <w:p>
      <w:pPr>
        <w:spacing w:after="0"/>
        <w:ind w:left="0"/>
        <w:jc w:val="both"/>
      </w:pPr>
      <w:r>
        <w:rPr>
          <w:rFonts w:ascii="Times New Roman"/>
          <w:b w:val="false"/>
          <w:i w:val="false"/>
          <w:color w:val="000000"/>
          <w:sz w:val="28"/>
        </w:rPr>
        <w:t>
      грамм/секунд тонна/жыл Қауіпті қалдықтардың жарияланған мөлшері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жарияланатын жыл____________ ______________________________ жинақтау</w:t>
      </w:r>
    </w:p>
    <w:p>
      <w:pPr>
        <w:spacing w:after="0"/>
        <w:ind w:left="0"/>
        <w:jc w:val="both"/>
      </w:pPr>
      <w:r>
        <w:rPr>
          <w:rFonts w:ascii="Times New Roman"/>
          <w:b w:val="false"/>
          <w:i w:val="false"/>
          <w:color w:val="000000"/>
          <w:sz w:val="28"/>
        </w:rPr>
        <w:t>
      мөлшері, тонна/жыл қалдықтың атауы пайда болатын мөлшері, тонна/жыл Қауіпсіз</w:t>
      </w:r>
    </w:p>
    <w:p>
      <w:pPr>
        <w:spacing w:after="0"/>
        <w:ind w:left="0"/>
        <w:jc w:val="both"/>
      </w:pPr>
      <w:r>
        <w:rPr>
          <w:rFonts w:ascii="Times New Roman"/>
          <w:b w:val="false"/>
          <w:i w:val="false"/>
          <w:color w:val="000000"/>
          <w:sz w:val="28"/>
        </w:rPr>
        <w:t>
      қалдықтардың жарияланған мөлшері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жарияланатын жыл ____________ __________________________</w:t>
      </w:r>
    </w:p>
    <w:p>
      <w:pPr>
        <w:spacing w:after="0"/>
        <w:ind w:left="0"/>
        <w:jc w:val="both"/>
      </w:pPr>
      <w:r>
        <w:rPr>
          <w:rFonts w:ascii="Times New Roman"/>
          <w:b w:val="false"/>
          <w:i w:val="false"/>
          <w:color w:val="000000"/>
          <w:sz w:val="28"/>
        </w:rPr>
        <w:t>
      __________________________жинақтау мөлшері, тонна/жыл қалдықтың атауы пайда</w:t>
      </w:r>
    </w:p>
    <w:p>
      <w:pPr>
        <w:spacing w:after="0"/>
        <w:ind w:left="0"/>
        <w:jc w:val="both"/>
      </w:pPr>
      <w:r>
        <w:rPr>
          <w:rFonts w:ascii="Times New Roman"/>
          <w:b w:val="false"/>
          <w:i w:val="false"/>
          <w:color w:val="000000"/>
          <w:sz w:val="28"/>
        </w:rPr>
        <w:t>
      болатын мөлшері, тонна/жыл Бұл ретте мынаны хабарлаймын:</w:t>
      </w:r>
    </w:p>
    <w:p>
      <w:pPr>
        <w:spacing w:after="0"/>
        <w:ind w:left="0"/>
        <w:jc w:val="both"/>
      </w:pPr>
      <w:r>
        <w:rPr>
          <w:rFonts w:ascii="Times New Roman"/>
          <w:b w:val="false"/>
          <w:i w:val="false"/>
          <w:color w:val="000000"/>
          <w:sz w:val="28"/>
        </w:rPr>
        <w:t>
      Бұл ретте хабарлаймын:</w:t>
      </w:r>
    </w:p>
    <w:p>
      <w:pPr>
        <w:spacing w:after="0"/>
        <w:ind w:left="0"/>
        <w:jc w:val="both"/>
      </w:pPr>
      <w:r>
        <w:rPr>
          <w:rFonts w:ascii="Times New Roman"/>
          <w:b w:val="false"/>
          <w:i w:val="false"/>
          <w:color w:val="000000"/>
          <w:sz w:val="28"/>
        </w:rPr>
        <w:t>
      1. Осы хабарламаны бере отырып, растаймын:</w:t>
      </w:r>
    </w:p>
    <w:p>
      <w:pPr>
        <w:spacing w:after="0"/>
        <w:ind w:left="0"/>
        <w:jc w:val="both"/>
      </w:pPr>
      <w:r>
        <w:rPr>
          <w:rFonts w:ascii="Times New Roman"/>
          <w:b w:val="false"/>
          <w:i w:val="false"/>
          <w:color w:val="000000"/>
          <w:sz w:val="28"/>
        </w:rPr>
        <w:t>
      1) көрсетілген деректер ресми болып табылады және оларға қызметті немесе жекелеген әрекеттерді жүзеге асыру мәселелері бойынша ақпарат жіберілуі мүмкін;</w:t>
      </w:r>
    </w:p>
    <w:p>
      <w:pPr>
        <w:spacing w:after="0"/>
        <w:ind w:left="0"/>
        <w:jc w:val="both"/>
      </w:pPr>
      <w:r>
        <w:rPr>
          <w:rFonts w:ascii="Times New Roman"/>
          <w:b w:val="false"/>
          <w:i w:val="false"/>
          <w:color w:val="000000"/>
          <w:sz w:val="28"/>
        </w:rPr>
        <w:t>
      2) қоса берілетін құжаттар шындыққа сәйкес келеді және жарамды болып табылады;</w:t>
      </w:r>
    </w:p>
    <w:p>
      <w:pPr>
        <w:spacing w:after="0"/>
        <w:ind w:left="0"/>
        <w:jc w:val="both"/>
      </w:pPr>
      <w:r>
        <w:rPr>
          <w:rFonts w:ascii="Times New Roman"/>
          <w:b w:val="false"/>
          <w:i w:val="false"/>
          <w:color w:val="000000"/>
          <w:sz w:val="28"/>
        </w:rPr>
        <w:t>
      3) белгіленіп отырған қызметті жүзеге асыру басталғанға дейін Қазақстан Республикасы заңнамасының орындалуы міндетті талаптарын сақтау.</w:t>
      </w:r>
    </w:p>
    <w:p>
      <w:pPr>
        <w:spacing w:after="0"/>
        <w:ind w:left="0"/>
        <w:jc w:val="both"/>
      </w:pPr>
      <w:r>
        <w:rPr>
          <w:rFonts w:ascii="Times New Roman"/>
          <w:b w:val="false"/>
          <w:i w:val="false"/>
          <w:color w:val="000000"/>
          <w:sz w:val="28"/>
        </w:rPr>
        <w:t>
      2. Қазақстан Республикасының "Әкімшілік құқық бұзушылық туралы" Кодексіне сәйкес экологиялық заңнама талаптарын бұзғаны үшін жауапкершілік туралы хабардар ету.</w:t>
      </w:r>
    </w:p>
    <w:p>
      <w:pPr>
        <w:spacing w:after="0"/>
        <w:ind w:left="0"/>
        <w:jc w:val="both"/>
      </w:pPr>
      <w:r>
        <w:rPr>
          <w:rFonts w:ascii="Times New Roman"/>
          <w:b w:val="false"/>
          <w:i w:val="false"/>
          <w:color w:val="000000"/>
          <w:sz w:val="28"/>
        </w:rPr>
        <w:t>
      Заңды тұлға / жеке кәсіпкер _____________________________</w:t>
      </w:r>
    </w:p>
    <w:p>
      <w:pPr>
        <w:spacing w:after="0"/>
        <w:ind w:left="0"/>
        <w:jc w:val="both"/>
      </w:pPr>
      <w:r>
        <w:rPr>
          <w:rFonts w:ascii="Times New Roman"/>
          <w:b w:val="false"/>
          <w:i w:val="false"/>
          <w:color w:val="000000"/>
          <w:sz w:val="28"/>
        </w:rPr>
        <w:t>
      (тегі, аты, әкесінің аты (болған жағдайда), лауазымы)</w:t>
      </w:r>
    </w:p>
    <w:p>
      <w:pPr>
        <w:spacing w:after="0"/>
        <w:ind w:left="0"/>
        <w:jc w:val="both"/>
      </w:pPr>
      <w:r>
        <w:rPr>
          <w:rFonts w:ascii="Times New Roman"/>
          <w:b w:val="false"/>
          <w:i w:val="false"/>
          <w:color w:val="000000"/>
          <w:sz w:val="28"/>
        </w:rPr>
        <w:t>
      ЖСК/БСН________________________</w:t>
      </w:r>
    </w:p>
    <w:p>
      <w:pPr>
        <w:spacing w:after="0"/>
        <w:ind w:left="0"/>
        <w:jc w:val="both"/>
      </w:pPr>
      <w:r>
        <w:rPr>
          <w:rFonts w:ascii="Times New Roman"/>
          <w:b w:val="false"/>
          <w:i w:val="false"/>
          <w:color w:val="000000"/>
          <w:sz w:val="28"/>
        </w:rPr>
        <w:t>
      (жеке және заңды тұлғалар үшін)</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(қолы, күні)</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Тұлға хабарламаны сенімхат бойынша берген жағдайда: сенімді тұлға 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both"/>
      </w:pPr>
      <w:r>
        <w:rPr>
          <w:rFonts w:ascii="Times New Roman"/>
          <w:b w:val="false"/>
          <w:i w:val="false"/>
          <w:color w:val="000000"/>
          <w:sz w:val="28"/>
        </w:rPr>
        <w:t>
      Ұсыну күні: 20___ ж. "___" __________</w:t>
      </w:r>
    </w:p>
    <w:p>
      <w:pPr>
        <w:spacing w:after="0"/>
        <w:ind w:left="0"/>
        <w:jc w:val="both"/>
      </w:pPr>
      <w:r>
        <w:rPr>
          <w:rFonts w:ascii="Times New Roman"/>
          <w:b w:val="false"/>
          <w:i w:val="false"/>
          <w:color w:val="000000"/>
          <w:sz w:val="28"/>
        </w:rPr>
        <w:t>
      Жоспарланған қызмет (жаңа нысан) және (немесе) қолданыстағы объект үшін:</w:t>
      </w:r>
    </w:p>
    <w:p>
      <w:pPr>
        <w:spacing w:after="0"/>
        <w:ind w:left="0"/>
        <w:jc w:val="both"/>
      </w:pPr>
      <w:r>
        <w:rPr>
          <w:rFonts w:ascii="Times New Roman"/>
          <w:b w:val="false"/>
          <w:i w:val="false"/>
          <w:color w:val="000000"/>
          <w:sz w:val="28"/>
        </w:rPr>
        <w:t>
      Астананың, облыстардың және республикалық маңызы бар қалалардың жергілікті</w:t>
      </w:r>
    </w:p>
    <w:p>
      <w:pPr>
        <w:spacing w:after="0"/>
        <w:ind w:left="0"/>
        <w:jc w:val="both"/>
      </w:pPr>
      <w:r>
        <w:rPr>
          <w:rFonts w:ascii="Times New Roman"/>
          <w:b w:val="false"/>
          <w:i w:val="false"/>
          <w:color w:val="000000"/>
          <w:sz w:val="28"/>
        </w:rPr>
        <w:t>
      басқару органдарына ______________________________________________________</w:t>
      </w:r>
    </w:p>
    <w:p>
      <w:pPr>
        <w:spacing w:after="0"/>
        <w:ind w:left="0"/>
        <w:jc w:val="both"/>
      </w:pPr>
      <w:r>
        <w:rPr>
          <w:rFonts w:ascii="Times New Roman"/>
          <w:b w:val="false"/>
          <w:i w:val="false"/>
          <w:color w:val="000000"/>
          <w:sz w:val="28"/>
        </w:rPr>
        <w:t>
      Заңды тұлғадан (жеке кәсіпкерден) 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тұлға үшін - тегі, аты, әкесінің аты (болған жағдайда), заңды тұлға үшін –</w:t>
      </w:r>
    </w:p>
    <w:p>
      <w:pPr>
        <w:spacing w:after="0"/>
        <w:ind w:left="0"/>
        <w:jc w:val="both"/>
      </w:pPr>
      <w:r>
        <w:rPr>
          <w:rFonts w:ascii="Times New Roman"/>
          <w:b w:val="false"/>
          <w:i w:val="false"/>
          <w:color w:val="000000"/>
          <w:sz w:val="28"/>
        </w:rPr>
        <w:t>
      ұйымның атауы, пошталық индексі, облысы, қаласы, ауданы, елді мекені, көше атауы,</w:t>
      </w:r>
    </w:p>
    <w:p>
      <w:pPr>
        <w:spacing w:after="0"/>
        <w:ind w:left="0"/>
        <w:jc w:val="both"/>
      </w:pPr>
      <w:r>
        <w:rPr>
          <w:rFonts w:ascii="Times New Roman"/>
          <w:b w:val="false"/>
          <w:i w:val="false"/>
          <w:color w:val="000000"/>
          <w:sz w:val="28"/>
        </w:rPr>
        <w:t>
      үй/ғимарат (стационарлық үй-жайлар) нөмірі және телефон нөмірі)</w:t>
      </w:r>
    </w:p>
    <w:p>
      <w:pPr>
        <w:spacing w:after="0"/>
        <w:ind w:left="0"/>
        <w:jc w:val="both"/>
      </w:pPr>
      <w:r>
        <w:rPr>
          <w:rFonts w:ascii="Times New Roman"/>
          <w:b w:val="false"/>
          <w:i w:val="false"/>
          <w:color w:val="000000"/>
          <w:sz w:val="28"/>
        </w:rPr>
        <w:t>
      Осымен __________________________________________________________________</w:t>
      </w:r>
    </w:p>
    <w:p>
      <w:pPr>
        <w:spacing w:after="0"/>
        <w:ind w:left="0"/>
        <w:jc w:val="both"/>
      </w:pPr>
      <w:r>
        <w:rPr>
          <w:rFonts w:ascii="Times New Roman"/>
          <w:b w:val="false"/>
          <w:i w:val="false"/>
          <w:color w:val="000000"/>
          <w:sz w:val="28"/>
        </w:rPr>
        <w:t>
      (объектiнiң атауы және орналасқан жері)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III санаттағы объектідегі қоршаған ортаға әсері туралы хабарлаймын.</w:t>
      </w:r>
    </w:p>
    <w:p>
      <w:pPr>
        <w:spacing w:after="0"/>
        <w:ind w:left="0"/>
        <w:jc w:val="both"/>
      </w:pPr>
      <w:r>
        <w:rPr>
          <w:rFonts w:ascii="Times New Roman"/>
          <w:b w:val="false"/>
          <w:i w:val="false"/>
          <w:color w:val="000000"/>
          <w:sz w:val="28"/>
        </w:rPr>
        <w:t>
      Негізгі қызмет _____________________________________________________________</w:t>
      </w:r>
    </w:p>
    <w:p>
      <w:pPr>
        <w:spacing w:after="0"/>
        <w:ind w:left="0"/>
        <w:jc w:val="both"/>
      </w:pPr>
      <w:r>
        <w:rPr>
          <w:rFonts w:ascii="Times New Roman"/>
          <w:b w:val="false"/>
          <w:i w:val="false"/>
          <w:color w:val="000000"/>
          <w:sz w:val="28"/>
        </w:rPr>
        <w:t>
      Нысанның қысқаша сипаттамасы 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Өндірілген өнімнің, орындалған жұмыстың, көрсетілген қызметтің түрімен көлемі</w:t>
      </w:r>
    </w:p>
    <w:p>
      <w:pPr>
        <w:spacing w:after="0"/>
        <w:ind w:left="0"/>
        <w:jc w:val="both"/>
      </w:pPr>
      <w:r>
        <w:rPr>
          <w:rFonts w:ascii="Times New Roman"/>
          <w:b w:val="false"/>
          <w:i w:val="false"/>
          <w:color w:val="000000"/>
          <w:sz w:val="28"/>
        </w:rPr>
        <w:t>
      (өндірілген өнім көлемі)</w:t>
      </w:r>
    </w:p>
    <w:p>
      <w:pPr>
        <w:spacing w:after="0"/>
        <w:ind w:left="0"/>
        <w:jc w:val="both"/>
      </w:pPr>
      <w:r>
        <w:rPr>
          <w:rFonts w:ascii="Times New Roman"/>
          <w:b w:val="false"/>
          <w:i w:val="false"/>
          <w:color w:val="000000"/>
          <w:sz w:val="28"/>
        </w:rPr>
        <w:t>
      _______________________________________________________</w:t>
      </w:r>
    </w:p>
    <w:p>
      <w:pPr>
        <w:spacing w:after="0"/>
        <w:ind w:left="0"/>
        <w:jc w:val="both"/>
      </w:pPr>
      <w:r>
        <w:rPr>
          <w:rFonts w:ascii="Times New Roman"/>
          <w:b w:val="false"/>
          <w:i w:val="false"/>
          <w:color w:val="000000"/>
          <w:sz w:val="28"/>
        </w:rPr>
        <w:t>
      Мемлекеттік экологиялық сараптаманың оң қорытындысының нөмірі және берілген</w:t>
      </w:r>
    </w:p>
    <w:p>
      <w:pPr>
        <w:spacing w:after="0"/>
        <w:ind w:left="0"/>
        <w:jc w:val="both"/>
      </w:pPr>
      <w:r>
        <w:rPr>
          <w:rFonts w:ascii="Times New Roman"/>
          <w:b w:val="false"/>
          <w:i w:val="false"/>
          <w:color w:val="000000"/>
          <w:sz w:val="28"/>
        </w:rPr>
        <w:t>
      күні (жоспарланған қызмет үшін)</w:t>
      </w:r>
    </w:p>
    <w:p>
      <w:pPr>
        <w:spacing w:after="0"/>
        <w:ind w:left="0"/>
        <w:jc w:val="both"/>
      </w:pPr>
      <w:r>
        <w:rPr>
          <w:rFonts w:ascii="Times New Roman"/>
          <w:b w:val="false"/>
          <w:i w:val="false"/>
          <w:color w:val="000000"/>
          <w:sz w:val="28"/>
        </w:rPr>
        <w:t>
      ___________________________________________________</w:t>
      </w:r>
    </w:p>
    <w:p>
      <w:pPr>
        <w:spacing w:after="0"/>
        <w:ind w:left="0"/>
        <w:jc w:val="both"/>
      </w:pPr>
      <w:r>
        <w:rPr>
          <w:rFonts w:ascii="Times New Roman"/>
          <w:b w:val="false"/>
          <w:i w:val="false"/>
          <w:color w:val="000000"/>
          <w:sz w:val="28"/>
        </w:rPr>
        <w:t>
      Ауаға ластаушы заттар шығарындыларының жарияланған мөлшері (грамм/секунд,</w:t>
      </w:r>
    </w:p>
    <w:p>
      <w:pPr>
        <w:spacing w:after="0"/>
        <w:ind w:left="0"/>
        <w:jc w:val="both"/>
      </w:pPr>
      <w:r>
        <w:rPr>
          <w:rFonts w:ascii="Times New Roman"/>
          <w:b w:val="false"/>
          <w:i w:val="false"/>
          <w:color w:val="000000"/>
          <w:sz w:val="28"/>
        </w:rPr>
        <w:t>
      тонна/жыл)</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жарияланатын жыл _____________ __________________________ ____________</w:t>
      </w:r>
    </w:p>
    <w:p>
      <w:pPr>
        <w:spacing w:after="0"/>
        <w:ind w:left="0"/>
        <w:jc w:val="both"/>
      </w:pPr>
      <w:r>
        <w:rPr>
          <w:rFonts w:ascii="Times New Roman"/>
          <w:b w:val="false"/>
          <w:i w:val="false"/>
          <w:color w:val="000000"/>
          <w:sz w:val="28"/>
        </w:rPr>
        <w:t>
      ____________ ластану көзінің нөмірі ластаушы заттың атауы</w:t>
      </w:r>
    </w:p>
    <w:p>
      <w:pPr>
        <w:spacing w:after="0"/>
        <w:ind w:left="0"/>
        <w:jc w:val="both"/>
      </w:pPr>
      <w:r>
        <w:rPr>
          <w:rFonts w:ascii="Times New Roman"/>
          <w:b w:val="false"/>
          <w:i w:val="false"/>
          <w:color w:val="000000"/>
          <w:sz w:val="28"/>
        </w:rPr>
        <w:t>
      грамм/секунд</w:t>
      </w:r>
    </w:p>
    <w:p>
      <w:pPr>
        <w:spacing w:after="0"/>
        <w:ind w:left="0"/>
        <w:jc w:val="both"/>
      </w:pPr>
      <w:r>
        <w:rPr>
          <w:rFonts w:ascii="Times New Roman"/>
          <w:b w:val="false"/>
          <w:i w:val="false"/>
          <w:color w:val="000000"/>
          <w:sz w:val="28"/>
        </w:rPr>
        <w:t>
      тонна/жыл</w:t>
      </w:r>
    </w:p>
    <w:p>
      <w:pPr>
        <w:spacing w:after="0"/>
        <w:ind w:left="0"/>
        <w:jc w:val="both"/>
      </w:pPr>
      <w:r>
        <w:rPr>
          <w:rFonts w:ascii="Times New Roman"/>
          <w:b w:val="false"/>
          <w:i w:val="false"/>
          <w:color w:val="000000"/>
          <w:sz w:val="28"/>
        </w:rPr>
        <w:t>
      Қауіпті қалдықтардың жарияланған мөлшері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жарияланатын жыл ____________ __________________________</w:t>
      </w:r>
    </w:p>
    <w:p>
      <w:pPr>
        <w:spacing w:after="0"/>
        <w:ind w:left="0"/>
        <w:jc w:val="both"/>
      </w:pPr>
      <w:r>
        <w:rPr>
          <w:rFonts w:ascii="Times New Roman"/>
          <w:b w:val="false"/>
          <w:i w:val="false"/>
          <w:color w:val="000000"/>
          <w:sz w:val="28"/>
        </w:rPr>
        <w:t>
      __________________________ жинақтау мөлшері, тонна/жыл қалдықтың атауы</w:t>
      </w:r>
    </w:p>
    <w:p>
      <w:pPr>
        <w:spacing w:after="0"/>
        <w:ind w:left="0"/>
        <w:jc w:val="both"/>
      </w:pPr>
      <w:r>
        <w:rPr>
          <w:rFonts w:ascii="Times New Roman"/>
          <w:b w:val="false"/>
          <w:i w:val="false"/>
          <w:color w:val="000000"/>
          <w:sz w:val="28"/>
        </w:rPr>
        <w:t>
      пайда болатын мөлшері, тонна/жыл</w:t>
      </w:r>
    </w:p>
    <w:p>
      <w:pPr>
        <w:spacing w:after="0"/>
        <w:ind w:left="0"/>
        <w:jc w:val="both"/>
      </w:pPr>
      <w:r>
        <w:rPr>
          <w:rFonts w:ascii="Times New Roman"/>
          <w:b w:val="false"/>
          <w:i w:val="false"/>
          <w:color w:val="000000"/>
          <w:sz w:val="28"/>
        </w:rPr>
        <w:t>
      Қауіпсіз қалдықтардың жарияланған мөлшері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жарияланатын жыл</w:t>
      </w:r>
    </w:p>
    <w:p>
      <w:pPr>
        <w:spacing w:after="0"/>
        <w:ind w:left="0"/>
        <w:jc w:val="both"/>
      </w:pPr>
      <w:r>
        <w:rPr>
          <w:rFonts w:ascii="Times New Roman"/>
          <w:b w:val="false"/>
          <w:i w:val="false"/>
          <w:color w:val="000000"/>
          <w:sz w:val="28"/>
        </w:rPr>
        <w:t>
      __________________________ _________________________</w:t>
      </w:r>
    </w:p>
    <w:p>
      <w:pPr>
        <w:spacing w:after="0"/>
        <w:ind w:left="0"/>
        <w:jc w:val="both"/>
      </w:pPr>
      <w:r>
        <w:rPr>
          <w:rFonts w:ascii="Times New Roman"/>
          <w:b w:val="false"/>
          <w:i w:val="false"/>
          <w:color w:val="000000"/>
          <w:sz w:val="28"/>
        </w:rPr>
        <w:t>
      жинақтау мөлшері, тонна/жыл</w:t>
      </w:r>
    </w:p>
    <w:p>
      <w:pPr>
        <w:spacing w:after="0"/>
        <w:ind w:left="0"/>
        <w:jc w:val="both"/>
      </w:pPr>
      <w:r>
        <w:rPr>
          <w:rFonts w:ascii="Times New Roman"/>
          <w:b w:val="false"/>
          <w:i w:val="false"/>
          <w:color w:val="000000"/>
          <w:sz w:val="28"/>
        </w:rPr>
        <w:t>
      қалдықтың атауы</w:t>
      </w:r>
    </w:p>
    <w:p>
      <w:pPr>
        <w:spacing w:after="0"/>
        <w:ind w:left="0"/>
        <w:jc w:val="both"/>
      </w:pPr>
      <w:r>
        <w:rPr>
          <w:rFonts w:ascii="Times New Roman"/>
          <w:b w:val="false"/>
          <w:i w:val="false"/>
          <w:color w:val="000000"/>
          <w:sz w:val="28"/>
        </w:rPr>
        <w:t>
      пайда болатын мөлшері, тонна/жыл Бұл ретте мынаны хабарлаймын: 1. Осы хабарламаны бере отырып мыналарды растаймын: 1) көрсетілген барлық деректер ресми болып табылады және оларға қызметті немесе жекелеген іс-қимылды жүзеге асыру мәселелері бойынша кез келген ақпарат жолдануы мүмкін; 2) қоса берілген құжаттар шындыққа сәйкес келеді және жарамды болып табылады; 3) жоспарланған іс-шаралар басталғанға дейін міндетті болып табылатын Қазақстан Республикасы заңнамасының талаптарын сақтау. 2. Қазақстан Республикасының "Әкімшілік құқық бұзушылық туралы" Кодексіне сәйкес экологиялық заңнама талаптарын бұзғаны үшін жауапкершілік туралы хабардар ету.</w:t>
      </w:r>
    </w:p>
    <w:p>
      <w:pPr>
        <w:spacing w:after="0"/>
        <w:ind w:left="0"/>
        <w:jc w:val="both"/>
      </w:pPr>
      <w:r>
        <w:rPr>
          <w:rFonts w:ascii="Times New Roman"/>
          <w:b w:val="false"/>
          <w:i w:val="false"/>
          <w:color w:val="000000"/>
          <w:sz w:val="28"/>
        </w:rPr>
        <w:t>
      Заңды тұлға / жеке кәсіпкер</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(болған жағдайда), лауазымы)</w:t>
      </w:r>
    </w:p>
    <w:p>
      <w:pPr>
        <w:spacing w:after="0"/>
        <w:ind w:left="0"/>
        <w:jc w:val="both"/>
      </w:pPr>
      <w:r>
        <w:rPr>
          <w:rFonts w:ascii="Times New Roman"/>
          <w:b w:val="false"/>
          <w:i w:val="false"/>
          <w:color w:val="000000"/>
          <w:sz w:val="28"/>
        </w:rPr>
        <w:t>
      ЖСК/БСН _____________________</w:t>
      </w:r>
    </w:p>
    <w:p>
      <w:pPr>
        <w:spacing w:after="0"/>
        <w:ind w:left="0"/>
        <w:jc w:val="both"/>
      </w:pPr>
      <w:r>
        <w:rPr>
          <w:rFonts w:ascii="Times New Roman"/>
          <w:b w:val="false"/>
          <w:i w:val="false"/>
          <w:color w:val="000000"/>
          <w:sz w:val="28"/>
        </w:rPr>
        <w:t>
      (жеке және заңды тұлғалар үшін)</w:t>
      </w:r>
    </w:p>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(қолы, күні)</w:t>
      </w:r>
    </w:p>
    <w:p>
      <w:pPr>
        <w:spacing w:after="0"/>
        <w:ind w:left="0"/>
        <w:jc w:val="both"/>
      </w:pPr>
      <w:r>
        <w:rPr>
          <w:rFonts w:ascii="Times New Roman"/>
          <w:b w:val="false"/>
          <w:i w:val="false"/>
          <w:color w:val="000000"/>
          <w:sz w:val="28"/>
        </w:rPr>
        <w:t>
      Мөр орны (болған жағдайда)</w:t>
      </w:r>
    </w:p>
    <w:p>
      <w:pPr>
        <w:spacing w:after="0"/>
        <w:ind w:left="0"/>
        <w:jc w:val="both"/>
      </w:pPr>
      <w:r>
        <w:rPr>
          <w:rFonts w:ascii="Times New Roman"/>
          <w:b w:val="false"/>
          <w:i w:val="false"/>
          <w:color w:val="000000"/>
          <w:sz w:val="28"/>
        </w:rPr>
        <w:t>
      Тұлға хабарламаны сенімхат бойынша берген жағдайда: сенімді тұлға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Берілген күні: 20__ жылғы "___" ________.</w:t>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