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77f3" w14:textId="c517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органдардың әкімшілік құқық бұзушылықтар жөніндегі істерді қарау нәтижелері туралы" № 1-ӘІ есеп нысанын және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7 қазандағы № 109 бұйрығы. Қазақстан Республикасының Әділет министрлігінде 2014 жылы 5 қарашада № 9856 тіркелді. Күші жойылды - Қазақстан Республикасы Бас Прокурорының 2023 жылғы 27 қаңтардағы № 43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Бас Прокурорының 27.09.2022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құқық бұзушылықтар туралы 2014 жылы 5 шілдеде Қазақстан Республикасының жаңа </w:t>
      </w:r>
      <w:r>
        <w:rPr>
          <w:rFonts w:ascii="Times New Roman"/>
          <w:b w:val="false"/>
          <w:i w:val="false"/>
          <w:color w:val="000000"/>
          <w:sz w:val="28"/>
        </w:rPr>
        <w:t>кодексінің</w:t>
      </w:r>
      <w:r>
        <w:rPr>
          <w:rFonts w:ascii="Times New Roman"/>
          <w:b w:val="false"/>
          <w:i w:val="false"/>
          <w:color w:val="000000"/>
          <w:sz w:val="28"/>
        </w:rPr>
        <w:t xml:space="preserve"> қабылдауына байланысты уәкілетті органдармен әкімшілік құқық бұзушылықтар туралы істерді қарау жөнінде бірыңғай есепті қалыптастыру мақсатында, "Прокуратура туралы" 2017 жылғы 30 маусымдағы Қазақстан Республикасы Заңының 37-бабының </w:t>
      </w:r>
      <w:r>
        <w:rPr>
          <w:rFonts w:ascii="Times New Roman"/>
          <w:b w:val="false"/>
          <w:i w:val="false"/>
          <w:color w:val="000000"/>
          <w:sz w:val="28"/>
        </w:rPr>
        <w:t>6)-тармақшасын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04.09.2017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"Уәкілетті органдардың әкімшілік құқық бұзушылықтар жөніндегі істерді қарау нәтижелері туралы" № 1-ӘІ есеп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органдардың әкімшілік құқық бұзушылықтар жөніндегі істерді қарау нәтижелері туралы" № 1-ӘІ есебін қалыптастыру жөніндегі нұсқаулық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27.09.2022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Келесі бұйрықтардың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Қазақстан Республикасы Бас Прокурорының 2012 жылдың 24 қыркүйегіндегі </w:t>
      </w:r>
      <w:r>
        <w:rPr>
          <w:rFonts w:ascii="Times New Roman"/>
          <w:b w:val="false"/>
          <w:i w:val="false"/>
          <w:color w:val="000000"/>
          <w:sz w:val="28"/>
        </w:rPr>
        <w:t>№ 113</w:t>
      </w:r>
      <w:r>
        <w:rPr>
          <w:rFonts w:ascii="Times New Roman"/>
          <w:b w:val="false"/>
          <w:i w:val="false"/>
          <w:color w:val="000000"/>
          <w:sz w:val="28"/>
        </w:rPr>
        <w:t xml:space="preserve"> "Уәкілетті органдармен әкімшілік құқық бұзушылықтар жөніндегі істерді қарау нәтижелері туралы" № 1-ӘІ нысанды есебін және оны құрастыру бойынша Нұсқаулықты бекіту туралы" (Қазақстан Республикасы нормативтік құқықтық актілерді мемлекеттік тіркеу тізілімінде № 8047 санымен тіркелген);</w:t>
      </w:r>
    </w:p>
    <w:bookmarkEnd w:id="3"/>
    <w:bookmarkStart w:name="z7" w:id="4"/>
    <w:p>
      <w:pPr>
        <w:spacing w:after="0"/>
        <w:ind w:left="0"/>
        <w:jc w:val="both"/>
      </w:pPr>
      <w:r>
        <w:rPr>
          <w:rFonts w:ascii="Times New Roman"/>
          <w:b w:val="false"/>
          <w:i w:val="false"/>
          <w:color w:val="000000"/>
          <w:sz w:val="28"/>
        </w:rPr>
        <w:t xml:space="preserve">
      2) Қазақстан Республикасы Бас Прокурорының 2014 жылдың 12 маусымындағы № 58 "Қазақстан Республикасы Бас Прокурорының кейбір нормативтік құқықтық актілеріне өзгертулер енгізу туралы" бұйрығының 1-тармағы </w:t>
      </w:r>
      <w:r>
        <w:rPr>
          <w:rFonts w:ascii="Times New Roman"/>
          <w:b w:val="false"/>
          <w:i w:val="false"/>
          <w:color w:val="000000"/>
          <w:sz w:val="28"/>
        </w:rPr>
        <w:t>2) тармақшысын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9599 санымен тіркелген, 2014 жылы 30 шілдеде "Әділет" Қазақстан Республикасының Ақпаратық – құқықтық жүйесінде жарияланған).</w:t>
      </w:r>
    </w:p>
    <w:bookmarkEnd w:id="4"/>
    <w:bookmarkStart w:name="z8"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 жолдасын:</w:t>
      </w:r>
    </w:p>
    <w:bookmarkEnd w:id="5"/>
    <w:bookmarkStart w:name="z9" w:id="6"/>
    <w:p>
      <w:pPr>
        <w:spacing w:after="0"/>
        <w:ind w:left="0"/>
        <w:jc w:val="both"/>
      </w:pPr>
      <w:r>
        <w:rPr>
          <w:rFonts w:ascii="Times New Roman"/>
          <w:b w:val="false"/>
          <w:i w:val="false"/>
          <w:color w:val="000000"/>
          <w:sz w:val="28"/>
        </w:rPr>
        <w:t>
      3) мемлекеттік тіркеу үшін Қазақстан Республикасының Әділет министрлігіне;</w:t>
      </w:r>
    </w:p>
    <w:bookmarkEnd w:id="6"/>
    <w:bookmarkStart w:name="z10" w:id="7"/>
    <w:p>
      <w:pPr>
        <w:spacing w:after="0"/>
        <w:ind w:left="0"/>
        <w:jc w:val="both"/>
      </w:pPr>
      <w:r>
        <w:rPr>
          <w:rFonts w:ascii="Times New Roman"/>
          <w:b w:val="false"/>
          <w:i w:val="false"/>
          <w:color w:val="000000"/>
          <w:sz w:val="28"/>
        </w:rPr>
        <w:t>
      4) "Әділет" ақпараттық-құқық жүйесінде ресми жариялауға;</w:t>
      </w:r>
    </w:p>
    <w:bookmarkEnd w:id="7"/>
    <w:bookmarkStart w:name="z11" w:id="8"/>
    <w:p>
      <w:pPr>
        <w:spacing w:after="0"/>
        <w:ind w:left="0"/>
        <w:jc w:val="both"/>
      </w:pPr>
      <w:r>
        <w:rPr>
          <w:rFonts w:ascii="Times New Roman"/>
          <w:b w:val="false"/>
          <w:i w:val="false"/>
          <w:color w:val="000000"/>
          <w:sz w:val="28"/>
        </w:rPr>
        <w:t>
      5) мәлімет және қызметте пайдалану үшін мүдделі құқықтық статистика және арнайы есепке алу субъектілеріне, орындау үшін Комитеттің аумақтық органдарына.</w:t>
      </w:r>
    </w:p>
    <w:bookmarkEnd w:id="8"/>
    <w:bookmarkStart w:name="z12"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3" w:id="10"/>
    <w:p>
      <w:pPr>
        <w:spacing w:after="0"/>
        <w:ind w:left="0"/>
        <w:jc w:val="both"/>
      </w:pPr>
      <w:r>
        <w:rPr>
          <w:rFonts w:ascii="Times New Roman"/>
          <w:b w:val="false"/>
          <w:i w:val="false"/>
          <w:color w:val="000000"/>
          <w:sz w:val="28"/>
        </w:rPr>
        <w:t>
      5. Осы бұйрық 2015 жылдың 1-қаңтарынан қолданысқа енгізіледі.</w:t>
      </w:r>
    </w:p>
    <w:bookmarkEnd w:id="10"/>
    <w:bookmarkStart w:name="z14"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Қазақстан Республикасының</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2014 жылғы 7 қазандағы </w:t>
            </w:r>
            <w:r>
              <w:br/>
            </w:r>
            <w:r>
              <w:rPr>
                <w:rFonts w:ascii="Times New Roman"/>
                <w:b w:val="false"/>
                <w:i w:val="false"/>
                <w:color w:val="000000"/>
                <w:sz w:val="20"/>
              </w:rPr>
              <w:t xml:space="preserve">№ 109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1-ӘІ есебі</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p>
      <w:pPr>
        <w:spacing w:after="0"/>
        <w:ind w:left="0"/>
        <w:jc w:val="left"/>
      </w:pPr>
      <w:r>
        <w:rPr>
          <w:rFonts w:ascii="Times New Roman"/>
          <w:b/>
          <w:i w:val="false"/>
          <w:color w:val="000000"/>
        </w:rPr>
        <w:t xml:space="preserve"> 1-бөлім. Әкімшілік іс жүргізулердің бірыңғай тізілімінде тіркелген әкімшілік құқық бұзушылықтар және олады қарау нәтижелері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(бұдан әрі – ӘҚБтК) баптары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әкімшілік құқық бұзушылықтардың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қаралған әкімшілік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тарту туралы қаулы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қаулылар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қаралған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қараған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іс жүргізуді тоқтату туралы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шетелдіктерді немесе азаматтығы жоқ адамдарды шығарып жіберу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 оның қолданылуын тоқтата тұру, сондай-ақ тізілімнен алып тастау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тоқтата тұру немесе оған тыйым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шетелдіктерді немесе азаматтығы жоқ адамдарды шығарып жіберу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 оның қолданылуын тоқтата тұру, сондай-ақ тізілімнен алып тастау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тоқтата тұру немесе оған тыйым салу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тұрғызылып жатқан немесе тұрғызылған құрылысты мәжбүрлеп бұзу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келтірілген залал сомасы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іс жүргізу бойынша өндіріп алынған айыппұл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819-бабының 2-бөлігі қолданылатын қаулылар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 өндіріп алу туралы қаулылар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 орындалды (тұлғалар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 бойынша қаулылар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лауазымды адамдары тартылды (ӘҚБтК-нің 30-бабы)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тартылды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2-бөлім. Жаңадан ашылған мән-жайлар бойынша қайта қарау жөніндегі өтініштерді қарау нәтижелері туралы мәлеметтер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баптары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жаңадан ашылған мән-жайлар бойынша келіп түскен өтініштер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адамның, жәбірленушінің немесе олардың заңды өкілдерінің өтініші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адамның, прокурордың өтініші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3-бөлім. Бірінші сатыдағы соттардың әкімшілік құқық бұзушылық туралы істерді қарау жөніндегі жұмысы туралы 1-кесте. Әкімшілік құқық бұзушылық туралы істердің қозғалысы және оларды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816-бабы 1-бөлігінің 4, 5-тармақтарына сәйкес ұйғарымар шығарылды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қаралған әкімшілік құқық бұзушылық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қаулылар шығарылған адамдардың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шығарылды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әкімшілік құқық бұзушылық туралы іс жүргізуді тоқтату туралы қаулы шығарылды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жауаптылықтан босату туралы қаулы шығарылды (ӘҚБтК-нің 46-бабы 4-бөлігінің 62, 63, 64-1, 68-баптары)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судьяның, органның қарауына беру туралы қаулы шығарылды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белгіленгеннен жоғары мерзімдерде (4-бағаннан)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негізгі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шетелдіктерді немесе азаматтығы жоқ адамдарды шығарып жіберу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 оның қолданылуын тоқтата тұру, сондай-ақ тізілімнен алып тастау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тоқтата тұру немесе оған тыйым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қосымша шаралары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шетелдіктерді немесе азаматтығы жоқ адамдарды шығарып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 оның қолданылуын тоқтата тұру, сондай-ақ тізілімнен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тоқтата тұру немесе оған тыйым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тұрғызылып жатқан немесе тұрғызылған құрылысты мәжбүрлеп бұзу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50-бабының 2-бөлігі негізінде босатылғандар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төленген айыппұл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өндірілді (ӘҚБтК-нің 59-бабы)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Кешіктірмей қарау туралы өтінішхат бойынша істер қаралды (4-бағаннан)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тәрбиелік ықпал ету шараларын қолдана отырып, әкімшілік жауаптылықтан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лауазымды адамдары тартылды (ӘҚБтК-нің 30-бабы)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 қаулылар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қатысуымен (4-бағаннан)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прокурорының қатысуымен (4-бағаннан)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қаулысын орындау бойынша іс жүргізу аяқталды (ӘҚБтК-нің 51-тарау, 891-бабы)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қаулыларға келіп түскен жауаптар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медиация арқылы татуласуы (8-бағаннан)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3-бөлім. Бірінші сатыдағы соттардың әкімшілік құқық бұзушылық туралы істерді қарау жөніндегі жұмысы туралы 2-кесте. Әкімшілік құқық бұзушылық туралы іс бойынша іс жүргізуді жүзеге асыратын органның (лауазымды адамның) әрекеттеріне (әрекетсіздігіне) шағымдану жөніндегі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 істердің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кері қайтарылды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қаулы шығарылған адамдардың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істердің саны (7, 8-бағандардың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белгіленген мерзімнен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аяқталмаған істердің қалдығы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қанағаттандырылды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баптары бойынша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3-бөлім. Бірінші сатыдағы соттардың әкімшілік құқық бұзушылық туралы істерді қарау жөніндегі жұмысы туралы 3-кесте. ӘҚБтК-нің 44-1-тарауы тәртібімен шағымдар, наразылықтар бойынша істердің қоғалысы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Қайтарылып алынған істер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баптары бойынша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 қаулылар шығарылды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қаулылар шығарылды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741, 742-баптары бойынша қаулының күшін жою және істі тоқтату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істі тоқтату туралы (ӘҚБтК 741, 742-баптары)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тәртібімен өздеріне қатысты қаулы шығарылған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тәртібімен өздеріне қатысты қаулы шығарылған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(лауазымды адамдардың) өзгеріссіз қалдырылған барлық қаулылары (12, 18, 24-бағандардан)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(лауазымды адамдардың) барлық өзгертілген қаулылары (13, 19, 25-бағандардан)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(лауазымды адамдардың) күші жойылған қаулыларының барлығы (14, 15, 20, 21, 26, 27-бағандардан)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істі тоқтату туралы (ӘҚБтК-нің 741, 742-баптары)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күшін жою немесе оны өзгерту негіздері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істердің саны (30-32-бағандардың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ӘҚБтК белгілеген мерзімнен жоғары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аяқталмаған істердің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қаулыда жазылған істің нақты мән-жайлары туралы органдардың (лауазымды адамдардың) тұжырымдарының шағымды, наразылықты қарау кезінде зерттелген дәлелдемелерге сәйкес келмеуі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туралы заңды дұрыс қолданбау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іс жүргізу нормаларын елеулі түрде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Қаулымен қоланылған әкімшілік жазаның жасалған құқық бұзушылық сипатына, кінәлінің жеке басына немесе заңды тұлғаның мүліктік жағдайына сәйкес келмеуі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3-бөлім. Бірінші сатыдағы соттардың әкімшілік құқық бұзушылық туралы істерді қарау жөніндегі жұмысы туралы 4-кесте. Жаңадан ашылған мән-жайлар бойынша қайта қарау жөніндегі өтініштерді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жаңадан ашылған мән-жайлар бойынша келіп түскен өтініштер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адамның, жәбірленушінің немесе олардың заңды өкілдерінің өтініші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адамның, прокурордың өтініші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3-бөлім. Бірінші сатыдағы соттардың әкімшілік құқық бұзушылық туралы істерді қарау жөніндегі жұмысы туралы 5-кесте. Әкімшілік-құқықтық ықпал ету шаралары қолданылған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баптары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қаралды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Әкімшілік-құқықтық ықпал ету шаралары қолданылды (тұлғалар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іздеу, қудалау еркіне қайшы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жасаған адамға жеке тұрғын үйде тұруға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белгілі бір орындарға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және басқа да қару түрлерін сатып алу, сақтау, алып жүру және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қауіпсіз ұстау қағидаларының білуін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білуін тексері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ішімдіктерді, есірткі құралдарын, психотроптық заттарды қолдануға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қатынастар саласындағы құқыққа қарсы iс-әрекет (73-бап 1-бөлім)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қатынастар саласындағы құқыққа қарсы iс-әрекет (73-бап 2-бөлім)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қатынастар саласындағы құқыққа қарсы iс-әрекет (73-бап 3-бөлім)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қасақана жеңіл зиян келтіру (73-1-бап)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Ұрып-соғу (73-2-бап)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немесе басқа да заңды өкілдердің балаларды тәрбиелеу жөніндегі міндеттерді орындамауы (127-бап)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әкiмшiлiк құқық бұзушылық жасауға тарту (128-бап)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масаң күйге дейiн жеткiзу (131-бап)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бұзақылық (434-бап)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 жасаған бұзақылық (435-бап)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(436-бап)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ішімдіктерді iшу немесе қоғамдық орындарға масаң күйде келу (440-бап)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заңды өкілдерінің еріп жүруінсіз түнгі уақытта ойын-сауық мекемелерінде немесе тұрғынжайдан тыс жерде болуы (442-бап)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вандализмі (448-бап)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нұсқамасын бұзу (461-бап)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(481-бап)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(482-бап)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(485-бап)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 жолдың жүру бөлiгiнде орналастыру, қарсы жүрiп өту немесе басып озу қағидаларын бұзу (596-бап)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 (608-бап)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тергеушінің, анықтаушының, сот приставының, сот орындаушысының заңды қызметіне кедергі жасау (667-бап)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үкiмiн, сот шешiмiн немесе өзге де сот актiсiн және атқарушылық құжатты орындамау (669-бап)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4-бөлім. Облыстық және оларға теңестірілген соттар алқасының әкімшілік құқық бұзушылық туралы істерді қарау жөніндегі жұмысы туралы 1-кесте. Әкімшілік құқық бұзушылық туралы істер бойынша заңды күшіне енбеген қаулыларды қайта қарау жөніндегі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баптары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және апелляциялық өтінішхаттар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және апелляциялық өтінішхаттар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баптары бойынша жолдар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Әкімшілік құқық бұзушылық туралы іс бойынша іс жүргізуді жүзеге асыратын органның (лауазымды адамның) әрекеттеріне (әрекетсіздігіне) шағым жасау (ӘҚБтК 44-тарау)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Әкімшілік құқық бұзушылық туралы іс бойынша орган (лауазымды адам) шығарған қаулыларға шағымдану бойынша (ӘҚБтК 45-тарау)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жаңадан ашылған мән-жайлар бойынша шығарылған бірінші сатыдағы соттың қаулыларын қайта қарау бойынша (ӘҚБтК 47-тарау)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қолдану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азаматтық және саяси құқықтар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қатысты кемсітушіліктің барлық нысандарын жою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Экономикалық, әлеуметтік және мәдени құқықтар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Нәсілдік кемсітушіліктің барлық нысандарын жою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құқықтары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адамдардың құқықтары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 шығарылған қаулылар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тәртібімен өздеріне қатысты қаулы шығарылған адамдардың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шығарылған қаулылар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Қауыны өзгерту туралы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істі тоқтату туралы (ӘҚБтК-нің 741, 742-баптары)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ведомстволық бағыныстылығы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істі тоқтату туралы (ӘҚБтК-нің 741, 742-баптары)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ведомстволық бағыныстылығы бойынша жіберу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тәртібімен өздеріне қатысты қаулы шығарылған адамдардың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қаулылар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тәртібімен өздеріне қатысты қаулы шығарылған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өзгеріссіз қалдырылған қаулыларының барлығы ( 11, 18, 25-бағандардан)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шағымдар және апелляциялық өтінішхаттар бойынша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істі тоқтату туралы (ӘҚБтК-нің 741, 742-баптары)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ведомстволық бағыныстылығы бойынша жіберу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өзгертілгендерді қоспағанда, бірінші сатыдағы соттардың барлық өзгертілген қаулылары (12, 19, 26-бағандардан)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бірінші сатыдағы соттардың қаулылары өзгертілді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күші жойылғандарды қоспағанда, бірінші сатыдағы соттардың күші жойылған қаулыларының барлығы (ӘҚБтК-нің 741-бабы 1-бөлігінің 4), 7) тармақшалары) (13-15, 20-22, 27-29-бағандардын)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өзгеруңне байланысты бірінші сатыдағы соттар қаулыларының күші жойылды (ӘҚБтК-нің 741-бабы 1-бөлігінің 4), 7) тармақшалары)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күшін жою немесе оны өзгерту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Судьяның әкімшілік құқық бұзушылық туралы іс бойынша қаулыда жазылған істің нақты мән-жайлары туралы тұжырымдарының шағымды, наразылықты қарау кезінде зерттелген дәлелдемелерге сәйкес келмеуі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туралы заңды дұрыс қолданбау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іс жүргізу нормаларын елеулі түрде бұзу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Қаулымен қоланылған әкімшілік жазаның жасалған құқық бұзушылық сипатына, кінәлінің жеке басына немесе заңды тұлғаның мүліктік жағдайына сәйкес келмеуі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 28-бағандардан әкімшілік жазаның негізгі шаралары қолданылды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істердің саны (11-15, 18-22 және 25-29 -бағандардың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ӘҚБтК белгілеген мерзімнен жоғары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аяқталмаған істердің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шетелдіктерді немесе азаматтығы жоқ адамдарды шығарып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 оның қолданылуын тоқтата тұру, сондай-ақ тізілімнен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жекелеген түрлерін тоқтата тұру немесе оған тыйым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5-бөлім. Қазақстан Республикасы Жоғарғы Сотының әкімшілік құқық бұзушылық туралы істерді қарау жөніндегі жұмысы туралы 1-кесте. Кассациялық сатыда жаңадан ашылған мән-жайлар бойынша қайта қарау жөніндегі өтініштерді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жаңадан ашылған мән-жайлар бойынша келіп түскен өтініштер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адамның, жәбірленушінің немесе олардың заңды өкілдерінің өтініші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адамның, прокурордың өтініші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Хаттар-ескертулер жолданды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5-бөлім. Қазақстан Республикасы Жоғарғы Сотының әкімшілік істерді қарау жөніндегі жұмысы туралы 2-кесте. Соттардың заңды күшіне енген қаулыларына наразылықтары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наразылықтар, шағымдар бойынша келіп түскен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істер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наразылықты қарау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Әкімшілік құқық бұзушылық туралы іс бойынша іс жүргізуді жүзеге асыратын органның (лауазымды адамның) әрекеттеріне (әрекетсіздігіне) шағым жасау (ӘҚБтК 44-тарау)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Әкімшілік құқық бұзушылық туралы іс бойынша орган (лауазымды адам) шығарған қаулыларға шағымдану бойынша (ӘҚБтК 45-тарау)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жаңадан ашылған мән-жайлар бойынша шығарылған бірінші сатыдағы соттың қаулыларын қайта қарау бойынша (ӘҚБтК 47-тарау)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қолдану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саяси құқықтар туралы азаматтық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қатысты кемсітушіліктің барлық нысандарын жою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Экономикалық, әлеуметтік және мәдени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Нәсілдік кемсітушіліктің барлық нысандарын жою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адамдардың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 қаулысының күші жойылды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сатының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Апелляцялық сатының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сатының қаулысы (заңнаманың өзгеруіне байланысты өзгерістерді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1-ші сатының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Апелляцялық сатының қаулысы постановление апелляционной инстанции (заңнаманың өзгеруіне байланысты өзгерістерді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апелляцялық сатының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тоқтатылуымен (ӘҚБтК 741, 742-баптары)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(ӘҚБтК-нің 741-бабы 1-бөлігінің 4), 7) 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шығара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ведомстволық бағыныстылығы бойынша жіберу туралы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нәтижесі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Хаттар-ескертулер жолданды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аяқталмаған істердің қалдығы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қаулысының күші жойылды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сатының қаулысы қалпына келтірілді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тоқтатылуымен (ӘҚБтК 741, 742-баптары)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(ӘҚБтК-нің 741-бабы 1-бөлігінің 4), 7) тармақшалары)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шығара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ведомстволық бағыныстылығы бойынша жіберу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5-бөлім. Қазақстан Республикасы Жоғарғы Сотының әкімшілік құқық бұзушылық туралы істерді қарау жөніндегі жұмысы туралы 3-кесте. Ұсыныс енгізу туралы өтінішхаттарды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қаралмаған өтінішхаттардың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ұсынулар енгізу туралы келіп түскен өтінішхаттардың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жазбаша түрде енгізу туралы келіп түскен өтінішхаттар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поштаға ұсыну енгізу туралы келіп түскен өтінішхаттар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кері қайтарып алған өтініштердің саны ұсынулар енгізу туралы өтінішхаттар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жеке тұлғалардың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заңды тұлғалар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лауазымды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енгізу туралы қайтарылған өтінішхаттардың саны (10, 11, 12, 13-бағандардың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ӘҚБтК 848-бабының талаптарына сәйкес келмеуіне байланысты қайтарылды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ӘҚБтК 851-бабының талаптарына байланысты қайтарылды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өзге негіздер бойынша қайтарылды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Өтініштіхат, өтінішхатты кері қайтарып алу туралы өтініш негізінде қайтарылды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талап ете отырып ұсынулар енгізу туралы хатпен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талап етілмей ұсынулар енгізу туралы хатпен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ұсынулар енгізу туралы қаралған өтінішхаттардың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қауіпсіздігі және экономикасы үшін немесе адамдардың денсаулығы, өмірі үшін біржола ауыр зардаптар бойынша түсініктеме енгізілді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бір топтың заңды мүдделерін немесе жария мүдделердің құқықтарын бұзу туралы түсініктеме енгізілді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(лауазымды адам ) қолданған құқық нормалары, бірізділік және түсіндіру туралы түсініктеме енгізілді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Хаттар-ескертулер жолданды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енгізу туралы қаралмаған өтінішхаттардың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5-бөлім. Қазақстан Республикасы Жоғарғы Сотының әкімшілік құқық бұзушылық туралы істерді қарау жөніндегі жұмысы туралы 4-кесте. Әкімшілік құқық бұзушылық туралы іс бойынша заңды күшіне енген қаулыларға Қазақстан Республикасы Жоғарғы Соты Төрағасының және Қазақстан Респбуликасы Жоғарғы соты алқасы төрағасының ұсынулары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соттардың актілерін қайта қарау туралы келіп түскен барлық ұсынулар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Жоғарғы Сотының Төрағасы енгізген ұсынулар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 енгізген ұсынулар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 қайтарылды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Ұсынынулар кері қайтарып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қаралған ұсынулар саны (11-13-бағандар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қанағаттандырумен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қанағаттандырусыз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ішінара қанағаттандыру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сатының қаулысы өзгеріссіз қалды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қаулысы (ұйғарымы) өзгеріссіз қалды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сатының қаулысы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қаулысы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 қаулысының күші іс тоқтатылып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 (ұйғарымы) іс тоқтатылып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 қаулысының күші жойылып, жаңа қаулы шығарылды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қаулысының (ұйғарымының) күші жойылып, жаңа қаулы шығарылды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саты қаулысының күші жойылып, ведомстволық байланыстылығы бойынша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қаулысының (ұйғарымының) күші жойылып, ведомстволық байланыстылығы бойынша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Хаттар-ескертулер жолданды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қаралмаған ұсынулардың 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 ӘІ есебі 5-бөлім. Қазақстан Республикасы Жоғарғы Сотының әкімшілік құқық бұзушылық туралы істерді қарау жөніндегі жұмысы туралы 5-кесте. Соттылықты айқындау туралы істерді қарау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соттылықты айқындау жөнінде өтініш (ұсыну) келіп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 xml:space="preserve">2014 жылғы 7 қазандағы </w:t>
            </w:r>
            <w:r>
              <w:br/>
            </w:r>
            <w:r>
              <w:rPr>
                <w:rFonts w:ascii="Times New Roman"/>
                <w:b w:val="false"/>
                <w:i w:val="false"/>
                <w:color w:val="000000"/>
                <w:sz w:val="20"/>
              </w:rPr>
              <w:t xml:space="preserve">№ 109 бұйрығына </w:t>
            </w:r>
            <w:r>
              <w:br/>
            </w:r>
            <w:r>
              <w:rPr>
                <w:rFonts w:ascii="Times New Roman"/>
                <w:b w:val="false"/>
                <w:i w:val="false"/>
                <w:color w:val="000000"/>
                <w:sz w:val="20"/>
              </w:rPr>
              <w:t>2-қосымша</w:t>
            </w:r>
          </w:p>
        </w:tc>
      </w:tr>
    </w:tbl>
    <w:bookmarkStart w:name="z568" w:id="13"/>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№1-ӘІ есепті қалыптастыру жөніндегі нұсқаулық</w:t>
      </w:r>
    </w:p>
    <w:bookmarkEnd w:id="13"/>
    <w:p>
      <w:pPr>
        <w:spacing w:after="0"/>
        <w:ind w:left="0"/>
        <w:jc w:val="both"/>
      </w:pPr>
      <w:r>
        <w:rPr>
          <w:rFonts w:ascii="Times New Roman"/>
          <w:b w:val="false"/>
          <w:i w:val="false"/>
          <w:color w:val="ff0000"/>
          <w:sz w:val="28"/>
        </w:rPr>
        <w:t xml:space="preserve">
      Ескерту. Нұсқаулық жаңа редакцияда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bookmarkStart w:name="z601" w:id="14"/>
    <w:p>
      <w:pPr>
        <w:spacing w:after="0"/>
        <w:ind w:left="0"/>
        <w:jc w:val="left"/>
      </w:pPr>
      <w:r>
        <w:rPr>
          <w:rFonts w:ascii="Times New Roman"/>
          <w:b/>
          <w:i w:val="false"/>
          <w:color w:val="000000"/>
        </w:rPr>
        <w:t xml:space="preserve"> 1-тарау. Жалпы ережелері</w:t>
      </w:r>
    </w:p>
    <w:bookmarkEnd w:id="14"/>
    <w:bookmarkStart w:name="z602" w:id="15"/>
    <w:p>
      <w:pPr>
        <w:spacing w:after="0"/>
        <w:ind w:left="0"/>
        <w:jc w:val="both"/>
      </w:pPr>
      <w:r>
        <w:rPr>
          <w:rFonts w:ascii="Times New Roman"/>
          <w:b w:val="false"/>
          <w:i w:val="false"/>
          <w:color w:val="000000"/>
          <w:sz w:val="28"/>
        </w:rPr>
        <w:t>
      1. Осы Нұсқаулық "Уәкілетті органдардың әкімшілік құқық бұзушылықтар жөніндегі істерді қарау нәтижелері туралы" №1-ӘІ есепті (бұдан әрі – есеп) қалыптастыруды нақтылайды.</w:t>
      </w:r>
    </w:p>
    <w:bookmarkEnd w:id="15"/>
    <w:bookmarkStart w:name="z603" w:id="16"/>
    <w:p>
      <w:pPr>
        <w:spacing w:after="0"/>
        <w:ind w:left="0"/>
        <w:jc w:val="both"/>
      </w:pPr>
      <w:r>
        <w:rPr>
          <w:rFonts w:ascii="Times New Roman"/>
          <w:b w:val="false"/>
          <w:i w:val="false"/>
          <w:color w:val="000000"/>
          <w:sz w:val="28"/>
        </w:rPr>
        <w:t xml:space="preserve">
      2.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(бұдан әрі – ҚР ӘҚБтК) есеп субъектілері әкімшілік құқық бұзушылық туралы істерді қарауға уәкілетті мемлекеттік органдар болып табылды (бұдан әрі – әкімшілік практика субъектілері).</w:t>
      </w:r>
    </w:p>
    <w:bookmarkEnd w:id="16"/>
    <w:bookmarkStart w:name="z604" w:id="17"/>
    <w:p>
      <w:pPr>
        <w:spacing w:after="0"/>
        <w:ind w:left="0"/>
        <w:jc w:val="both"/>
      </w:pPr>
      <w:r>
        <w:rPr>
          <w:rFonts w:ascii="Times New Roman"/>
          <w:b w:val="false"/>
          <w:i w:val="false"/>
          <w:color w:val="000000"/>
          <w:sz w:val="28"/>
        </w:rPr>
        <w:t>
      3. Есепті қалыптастырудың негізі "Әкімшілік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бұйрығымен бекітілген (Нормативтік құқықтық актілерді мемлекеттік тіркеу тізілімінде № 20962 болып тіркелген) "Әкімшілік құқық бұзушылық туралы істі қозғау туралы" 1-ӘЖ нысанды және "Әкімшілік құқық бұзушылық туралы істің жылжу, қаралу барысы туралы және әкімшілік жазаның орындалу тәртібі туралы" 1-ӘҚ нысанды ақпараттық есепке алу құжаттарының мәліметтері болып табылады.</w:t>
      </w:r>
    </w:p>
    <w:bookmarkEnd w:id="17"/>
    <w:bookmarkStart w:name="z605" w:id="18"/>
    <w:p>
      <w:pPr>
        <w:spacing w:after="0"/>
        <w:ind w:left="0"/>
        <w:jc w:val="both"/>
      </w:pPr>
      <w:r>
        <w:rPr>
          <w:rFonts w:ascii="Times New Roman"/>
          <w:b w:val="false"/>
          <w:i w:val="false"/>
          <w:color w:val="000000"/>
          <w:sz w:val="28"/>
        </w:rPr>
        <w:t>
      4. Есеп жинақ есептен, өңірлер, әкімшілік практиканың әр субъектісі бойынша есептерден тұрады.</w:t>
      </w:r>
    </w:p>
    <w:bookmarkEnd w:id="18"/>
    <w:bookmarkStart w:name="z606" w:id="19"/>
    <w:p>
      <w:pPr>
        <w:spacing w:after="0"/>
        <w:ind w:left="0"/>
        <w:jc w:val="both"/>
      </w:pPr>
      <w:r>
        <w:rPr>
          <w:rFonts w:ascii="Times New Roman"/>
          <w:b w:val="false"/>
          <w:i w:val="false"/>
          <w:color w:val="000000"/>
          <w:sz w:val="28"/>
        </w:rPr>
        <w:t>
      5. Әкімшілік практиканың субъектілері Қазақстан Республикасы Бас прокуратурасының Құқықтық статистика және арнайы есепке алу жөніндегі комитетінің (бұдан әрі – Комитет), сот органдарының ақпараттық жүйесіндегі мәліметтердің тұтастығын, объективтілігін, нақтылығы мен жеткіліктілігін қамтамасыз етеді.</w:t>
      </w:r>
    </w:p>
    <w:bookmarkEnd w:id="19"/>
    <w:bookmarkStart w:name="z607" w:id="20"/>
    <w:p>
      <w:pPr>
        <w:spacing w:after="0"/>
        <w:ind w:left="0"/>
        <w:jc w:val="both"/>
      </w:pPr>
      <w:r>
        <w:rPr>
          <w:rFonts w:ascii="Times New Roman"/>
          <w:b w:val="false"/>
          <w:i w:val="false"/>
          <w:color w:val="000000"/>
          <w:sz w:val="28"/>
        </w:rPr>
        <w:t>
      6. Комитеттің аумақтық органдарының бастықтары жергілікті жерлерде Комитеттің ақпараттық жүйелеріне келіп түсетін мәліметтердің нақтылығын қамтамасыз етеді.</w:t>
      </w:r>
    </w:p>
    <w:bookmarkEnd w:id="20"/>
    <w:bookmarkStart w:name="z608" w:id="21"/>
    <w:p>
      <w:pPr>
        <w:spacing w:after="0"/>
        <w:ind w:left="0"/>
        <w:jc w:val="left"/>
      </w:pPr>
      <w:r>
        <w:rPr>
          <w:rFonts w:ascii="Times New Roman"/>
          <w:b/>
          <w:i w:val="false"/>
          <w:color w:val="000000"/>
        </w:rPr>
        <w:t xml:space="preserve"> 2-тарау. Есепті қалыптастыру мерзімдері</w:t>
      </w:r>
    </w:p>
    <w:bookmarkEnd w:id="21"/>
    <w:bookmarkStart w:name="z609" w:id="22"/>
    <w:p>
      <w:pPr>
        <w:spacing w:after="0"/>
        <w:ind w:left="0"/>
        <w:jc w:val="both"/>
      </w:pPr>
      <w:r>
        <w:rPr>
          <w:rFonts w:ascii="Times New Roman"/>
          <w:b w:val="false"/>
          <w:i w:val="false"/>
          <w:color w:val="000000"/>
          <w:sz w:val="28"/>
        </w:rPr>
        <w:t>
      7. Республика бойынша, сондай-ақ өңірлер және әрбір әкімшілік практика субъектісі бойынша жинақ есеп Комитеттің орталық аппаратында ай сайын автоматтандырылған режимде үдемелі қорытындымен қалыптастырылады.</w:t>
      </w:r>
    </w:p>
    <w:bookmarkEnd w:id="22"/>
    <w:bookmarkStart w:name="z610" w:id="23"/>
    <w:p>
      <w:pPr>
        <w:spacing w:after="0"/>
        <w:ind w:left="0"/>
        <w:jc w:val="both"/>
      </w:pPr>
      <w:r>
        <w:rPr>
          <w:rFonts w:ascii="Times New Roman"/>
          <w:b w:val="false"/>
          <w:i w:val="false"/>
          <w:color w:val="000000"/>
          <w:sz w:val="28"/>
        </w:rPr>
        <w:t>
      8. Есепті кезеңнің соңғы күнінде сағат 00.00-ге дейін (Астана қаласының уақыты бойынша) Комитеттің ақпараттық жүйелеріне есепке алу құжаттарды түпкілікті жүктегеннен кейін белгілі бір кезеңде қалыптастырылған есепті есептеу жүргізіледі (статистикалық кесім).</w:t>
      </w:r>
    </w:p>
    <w:bookmarkEnd w:id="23"/>
    <w:p>
      <w:pPr>
        <w:spacing w:after="0"/>
        <w:ind w:left="0"/>
        <w:jc w:val="both"/>
      </w:pPr>
      <w:r>
        <w:rPr>
          <w:rFonts w:ascii="Times New Roman"/>
          <w:b w:val="false"/>
          <w:i w:val="false"/>
          <w:color w:val="000000"/>
          <w:sz w:val="28"/>
        </w:rPr>
        <w:t>
      Белгілі бір уақыт аралығында қалыптастырылып, бекітілген есеп (статистикалық кесім) түзетілмейді.</w:t>
      </w:r>
    </w:p>
    <w:p>
      <w:pPr>
        <w:spacing w:after="0"/>
        <w:ind w:left="0"/>
        <w:jc w:val="both"/>
      </w:pPr>
      <w:r>
        <w:rPr>
          <w:rFonts w:ascii="Times New Roman"/>
          <w:b w:val="false"/>
          <w:i w:val="false"/>
          <w:color w:val="000000"/>
          <w:sz w:val="28"/>
        </w:rPr>
        <w:t xml:space="preserve">
      № 1-ӘІ нысанды есеп ай сайын есепті кезеңнен кейінгі айдың 12-күніне Комитеттің сайтында орналастырылады. </w:t>
      </w:r>
    </w:p>
    <w:p>
      <w:pPr>
        <w:spacing w:after="0"/>
        <w:ind w:left="0"/>
        <w:jc w:val="both"/>
      </w:pPr>
      <w:r>
        <w:rPr>
          <w:rFonts w:ascii="Times New Roman"/>
          <w:b w:val="false"/>
          <w:i w:val="false"/>
          <w:color w:val="000000"/>
          <w:sz w:val="28"/>
        </w:rPr>
        <w:t xml:space="preserve">
      Егер есепті мерзімнің аяқталуы жұмыс күніне келмейтін (демалыс, мереке) болса, онда мерзімнің соңғы күні одан кейінгі бірінші жұмыс күні болып саналады. </w:t>
      </w:r>
    </w:p>
    <w:bookmarkStart w:name="z611" w:id="24"/>
    <w:p>
      <w:pPr>
        <w:spacing w:after="0"/>
        <w:ind w:left="0"/>
        <w:jc w:val="left"/>
      </w:pPr>
      <w:r>
        <w:rPr>
          <w:rFonts w:ascii="Times New Roman"/>
          <w:b/>
          <w:i w:val="false"/>
          <w:color w:val="000000"/>
        </w:rPr>
        <w:t xml:space="preserve"> 3-тарау. Есептің құрылымы</w:t>
      </w:r>
    </w:p>
    <w:bookmarkEnd w:id="24"/>
    <w:bookmarkStart w:name="z612" w:id="25"/>
    <w:p>
      <w:pPr>
        <w:spacing w:after="0"/>
        <w:ind w:left="0"/>
        <w:jc w:val="both"/>
      </w:pPr>
      <w:r>
        <w:rPr>
          <w:rFonts w:ascii="Times New Roman"/>
          <w:b w:val="false"/>
          <w:i w:val="false"/>
          <w:color w:val="000000"/>
          <w:sz w:val="28"/>
        </w:rPr>
        <w:t>
      9. Есеп 5 бөлімнен тұрады және Әкімшілік іс жүргізулердің бірыңғай тізіліміндегі әкімшілік құқық бұзушылықтар туралы тіркелген істер бойынша әкімшілік практика субъектілері қабылдайтын ҚР ӘҚБтК бойынша процестік шешімдерді (есептің 1, 2-бөлімдері), сондай-ақ сот органдарының (есептің 3,4,5-бөлімдері) оларды қарау нәтижелерін көрсетеді.</w:t>
      </w:r>
    </w:p>
    <w:bookmarkEnd w:id="25"/>
    <w:bookmarkStart w:name="z613" w:id="26"/>
    <w:p>
      <w:pPr>
        <w:spacing w:after="0"/>
        <w:ind w:left="0"/>
        <w:jc w:val="both"/>
      </w:pPr>
      <w:r>
        <w:rPr>
          <w:rFonts w:ascii="Times New Roman"/>
          <w:b w:val="false"/>
          <w:i w:val="false"/>
          <w:color w:val="000000"/>
          <w:sz w:val="28"/>
        </w:rPr>
        <w:t>
      10. 1-бағанда есепті кезеңде тіркелген әкімшілік құқық бұзушылықтардың саны көрсетіледі.</w:t>
      </w:r>
    </w:p>
    <w:bookmarkEnd w:id="26"/>
    <w:p>
      <w:pPr>
        <w:spacing w:after="0"/>
        <w:ind w:left="0"/>
        <w:jc w:val="both"/>
      </w:pPr>
      <w:r>
        <w:rPr>
          <w:rFonts w:ascii="Times New Roman"/>
          <w:b w:val="false"/>
          <w:i w:val="false"/>
          <w:color w:val="000000"/>
          <w:sz w:val="28"/>
        </w:rPr>
        <w:t>
      2-бағанда есепті кезеңде қаралған әкімшілік құқық бұзушылықтардың саны көрсетіледі.</w:t>
      </w:r>
    </w:p>
    <w:p>
      <w:pPr>
        <w:spacing w:after="0"/>
        <w:ind w:left="0"/>
        <w:jc w:val="both"/>
      </w:pPr>
      <w:r>
        <w:rPr>
          <w:rFonts w:ascii="Times New Roman"/>
          <w:b w:val="false"/>
          <w:i w:val="false"/>
          <w:color w:val="000000"/>
          <w:sz w:val="28"/>
        </w:rPr>
        <w:t>
      2-бағандағы 3 және 4-бағандарда тиісінше сот, уәкілетті орган қараған істердің саны көрсетіледі.</w:t>
      </w:r>
    </w:p>
    <w:p>
      <w:pPr>
        <w:spacing w:after="0"/>
        <w:ind w:left="0"/>
        <w:jc w:val="both"/>
      </w:pPr>
      <w:r>
        <w:rPr>
          <w:rFonts w:ascii="Times New Roman"/>
          <w:b w:val="false"/>
          <w:i w:val="false"/>
          <w:color w:val="000000"/>
          <w:sz w:val="28"/>
        </w:rPr>
        <w:t>
      5-бағанда әкімшілік жауаптылыққа тарту туралы шығарылған қаулыларға қатысты адамдардың саны көрсетіледі.</w:t>
      </w:r>
    </w:p>
    <w:p>
      <w:pPr>
        <w:spacing w:after="0"/>
        <w:ind w:left="0"/>
        <w:jc w:val="both"/>
      </w:pPr>
      <w:r>
        <w:rPr>
          <w:rFonts w:ascii="Times New Roman"/>
          <w:b w:val="false"/>
          <w:i w:val="false"/>
          <w:color w:val="000000"/>
          <w:sz w:val="28"/>
        </w:rPr>
        <w:t>
      6 және 7-бағандарда 5-бағандағы тартылған жеке және заңды тұлғалардың саны көрсетіледі.</w:t>
      </w:r>
    </w:p>
    <w:p>
      <w:pPr>
        <w:spacing w:after="0"/>
        <w:ind w:left="0"/>
        <w:jc w:val="both"/>
      </w:pPr>
      <w:r>
        <w:rPr>
          <w:rFonts w:ascii="Times New Roman"/>
          <w:b w:val="false"/>
          <w:i w:val="false"/>
          <w:color w:val="000000"/>
          <w:sz w:val="28"/>
        </w:rPr>
        <w:t>
      8-бағанда әкімшілік құқық бұзушылық туралы істер бойынша іс жүргізуді тоқтату туралы қаулылар шығарылған істердің саны көрсетіледі.</w:t>
      </w:r>
    </w:p>
    <w:p>
      <w:pPr>
        <w:spacing w:after="0"/>
        <w:ind w:left="0"/>
        <w:jc w:val="both"/>
      </w:pPr>
      <w:r>
        <w:rPr>
          <w:rFonts w:ascii="Times New Roman"/>
          <w:b w:val="false"/>
          <w:i w:val="false"/>
          <w:color w:val="000000"/>
          <w:sz w:val="28"/>
        </w:rPr>
        <w:t>
      9-бағанда өндіріп алуды қолдану туралы қаулылар шығарылған істердің саны көрсетіледі.</w:t>
      </w:r>
    </w:p>
    <w:p>
      <w:pPr>
        <w:spacing w:after="0"/>
        <w:ind w:left="0"/>
        <w:jc w:val="both"/>
      </w:pPr>
      <w:r>
        <w:rPr>
          <w:rFonts w:ascii="Times New Roman"/>
          <w:b w:val="false"/>
          <w:i w:val="false"/>
          <w:color w:val="000000"/>
          <w:sz w:val="28"/>
        </w:rPr>
        <w:t>
      ҚР ӘҚБтК-нің ведомстволық бағыныстағы баптарының санкцияларына байланысты негізгі және қосымша өндіріп алу шаралары көрсетіледі.</w:t>
      </w:r>
    </w:p>
    <w:p>
      <w:pPr>
        <w:spacing w:after="0"/>
        <w:ind w:left="0"/>
        <w:jc w:val="both"/>
      </w:pPr>
      <w:r>
        <w:rPr>
          <w:rFonts w:ascii="Times New Roman"/>
          <w:b w:val="false"/>
          <w:i w:val="false"/>
          <w:color w:val="000000"/>
          <w:sz w:val="28"/>
        </w:rPr>
        <w:t xml:space="preserve">
      Келесі бағандарда мемлекетке келтірілген залалдың, мемлекеттің мүддесіне өндіріп алынған, тағайындалған және өндіріп алынған айыппұл (теңгеде) сомалары, әкімшілік құқық бұзушылықтар туралы істер бойынша тоқтатылған іс жүргізу бойынша өтелген айыппұл сомасы, ҚР ӘҚБтК-нің </w:t>
      </w:r>
      <w:r>
        <w:rPr>
          <w:rFonts w:ascii="Times New Roman"/>
          <w:b w:val="false"/>
          <w:i w:val="false"/>
          <w:color w:val="000000"/>
          <w:sz w:val="28"/>
        </w:rPr>
        <w:t>819-бабының</w:t>
      </w:r>
      <w:r>
        <w:rPr>
          <w:rFonts w:ascii="Times New Roman"/>
          <w:b w:val="false"/>
          <w:i w:val="false"/>
          <w:color w:val="000000"/>
          <w:sz w:val="28"/>
        </w:rPr>
        <w:t xml:space="preserve"> 2-бөлігін қолдана отырып қаулылардың саны, мәжбүрлі түрде орындауға жіберілген қаулылардың саны, мәжбүрлі тәртіпте орындалған әкімшілік іс жүргізулердің саны (адамдар) орындалған айыппұлдар бойынша қаулылардың саны, әкімшілік жауаптылыққа тартылған жеке кәсіпкерлердің, кәмелетке толмағандардың (кәмелетке толмағандар туралы істерді қарауға құзыреттілігі болған кезде) және мемлекеттік органдардың лауазымды адамдарының (ҚР ӘҚБтК-нің </w:t>
      </w:r>
      <w:r>
        <w:rPr>
          <w:rFonts w:ascii="Times New Roman"/>
          <w:b w:val="false"/>
          <w:i w:val="false"/>
          <w:color w:val="000000"/>
          <w:sz w:val="28"/>
        </w:rPr>
        <w:t>30-бабы</w:t>
      </w:r>
      <w:r>
        <w:rPr>
          <w:rFonts w:ascii="Times New Roman"/>
          <w:b w:val="false"/>
          <w:i w:val="false"/>
          <w:color w:val="000000"/>
          <w:sz w:val="28"/>
        </w:rPr>
        <w:t>) саны көрсетіледі.</w:t>
      </w:r>
    </w:p>
    <w:bookmarkStart w:name="z614" w:id="27"/>
    <w:p>
      <w:pPr>
        <w:spacing w:after="0"/>
        <w:ind w:left="0"/>
        <w:jc w:val="both"/>
      </w:pPr>
      <w:r>
        <w:rPr>
          <w:rFonts w:ascii="Times New Roman"/>
          <w:b w:val="false"/>
          <w:i w:val="false"/>
          <w:color w:val="000000"/>
          <w:sz w:val="28"/>
        </w:rPr>
        <w:t>
      11. Кестелердің жолдары ҚР ӘҚБтК-де көзделген әкімшілік құқық бұзушылықтардың тізбесін құрайды.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