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cb1b9" w14:textId="3ecb1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облысының дене шынықтыру және спорт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әкімдігінің 2014 жылғы 25 тамыздағы № 277 қаулысы. Оңтүстік Қазақстан облысының Әділет департаментінде 2014 жылғы 15 қыркүйекте № 2803 болып тіркелді. Күші жойылды - Оңтүстік Қазақстан облыстық әкімдігінің 2016 жылғы 16 мамырдағы № 136 қаулысымен</w:t>
      </w:r>
    </w:p>
    <w:p>
      <w:pPr>
        <w:spacing w:after="0"/>
        <w:ind w:left="0"/>
        <w:jc w:val="left"/>
      </w:pPr>
      <w:r>
        <w:rPr>
          <w:rFonts w:ascii="Times New Roman"/>
          <w:b w:val="false"/>
          <w:i w:val="false"/>
          <w:color w:val="ff0000"/>
          <w:sz w:val="28"/>
        </w:rPr>
        <w:t xml:space="preserve">      Ескерту. Күші жойылды - Оңтүстік Қазақстан облыстық әкімдігінің 16.05.2016 № 136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27 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Жарлығына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"Оңтүстік Қазақстан облысының дене шынықтыру және спорт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"Оңтүстік Қазақстан облысының дене шынықтыру және спорт басқармасы"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осы қаулыны Оңтүстік Қазақстан облысының аумағында таратылатын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2) осы қаулыны Оңтүстік Қазақстан облысы әкімдігінің интернет-ресурсына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облыс әкімінің орынбасары Ә.Ә.Бектаевқа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А.Мырзахметов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 Оспанов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 Жылқышиев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 Бектаев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 Қаныбеков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 Садыр</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 Тұяқбаев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 Абдуллаев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 Исаева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2014 жылғы "25" тамыздағы</w:t>
            </w:r>
            <w:r>
              <w:br/>
            </w:r>
            <w:r>
              <w:rPr>
                <w:rFonts w:ascii="Times New Roman"/>
                <w:b w:val="false"/>
                <w:i w:val="false"/>
                <w:color w:val="000000"/>
                <w:sz w:val="20"/>
              </w:rPr>
              <w:t>№ 277 қаулысына қосымша</w:t>
            </w:r>
          </w:p>
        </w:tc>
      </w:tr>
    </w:tbl>
    <w:bookmarkStart w:name="z7" w:id="0"/>
    <w:p>
      <w:pPr>
        <w:spacing w:after="0"/>
        <w:ind w:left="0"/>
        <w:jc w:val="left"/>
      </w:pPr>
      <w:r>
        <w:rPr>
          <w:rFonts w:ascii="Times New Roman"/>
          <w:b/>
          <w:i w:val="false"/>
          <w:color w:val="000000"/>
        </w:rPr>
        <w:t xml:space="preserve"> "Оңтүстік Қазақстан облысының дене шынықтыру және спорт басқармасы" 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"Оңтүстік Қазақстан облысының дене шынықтыру және спорт басқармасы" мемлекеттік мекемесі спорт және дене шынықтыру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"Оңтүстік Қазақстан облысының дене шынықтыру және спорт басқармасы"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"Оңтүстік Қазақстан облысының дене шынықтыру және спорт басқармасы"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"Оңтүстік Қазақстан облысының дене шынықтыру және спорт басқармасы"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"Оңтүстік Қазақстан облысының дене шынықтыру және спорт басқармасы"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"Оңтүстік Қазақстан облысының дене шынықтыру және спорт басқармасы"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"Оңтүстік Қазақстан облысының дене шынықтыру және спорт басқармасы" мемлекеттік мекемесі өз құзыретінің мәселелері бойынша заңнамада белгіленген тәртіппен "Оңтүстік Қазақстан облысының дене шынықтыру және спорт басқармасы" мемлекеттік мекемесі басшысының бұйрықтарымен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"Оңтүстік Қазақстан облысының дене шынықтыру және спорт басқармасы"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Шымкент қаласы, Әл-Фараби ауданы, Мәделі қожа көшесі, № 1 үй, пошталық индексі 160021.</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"Оңтүстік Қазақстан облысының дене шынықтыру және спорт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"Оңтүстік Қазақстан облысының дене шынықтыру және спорт басқармасы"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"Оңтүстік Қазақстан облысының дене шынықтыру және спорт басқармасы" мемлекеттік мекемесінің қызметін қаржыландыру республикалық және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"Оңтүстік Қазақстан облысының дене шынықтыру және спорт басқармасы" мемлекеттік мекемесіне кәсіпкерлік субъектілерімен "Оңтүстік Қазақстан облысының дене шынықтыру және спорт басқармасы"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"Оңтүстік Қазақстан облысының дене шынықтыру және спорт басқармасы"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2" w:id="1"/>
    <w:p>
      <w:pPr>
        <w:spacing w:after="0"/>
        <w:ind w:left="0"/>
        <w:jc w:val="left"/>
      </w:pPr>
      <w:r>
        <w:rPr>
          <w:rFonts w:ascii="Times New Roman"/>
          <w:b/>
          <w:i w:val="false"/>
          <w:color w:val="000000"/>
        </w:rPr>
        <w:t xml:space="preserve"> 2. Мемлекеттік органның миссиясы, негізгі міндеттері,</w:t>
      </w:r>
      <w:r>
        <w:br/>
      </w:r>
      <w:r>
        <w:rPr>
          <w:rFonts w:ascii="Times New Roman"/>
          <w:b/>
          <w:i w:val="false"/>
          <w:color w:val="000000"/>
        </w:rPr>
        <w:t>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"Оңтүстік Қазақстан облысының дене шынықтыру және спорт басқармасы" мемлекеттік мекемесінің миссиясы Оңтүстік Қазақстан облысында дене шынықтыру мен спортты дамыту саласында бірыңғай мемлекеттік саясатты іске асыру болып табылады.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1) дене шынықтырумен және спортпен айналысатын адамдардың, сондай-ақ дене шынықтыру-сауықтыру және спорттық іс-шаралардың қатысушылары мен көрермендерінің өмірі мен денсаулығының қауіпсіздігін қамтамасыз ету және спорттық-бұқаралық іс-шараларды өткізу орындарында қоғамдық тәртіпті сақтау;</w:t>
      </w:r>
      <w:r>
        <w:br/>
      </w:r>
      <w:r>
        <w:rPr>
          <w:rFonts w:ascii="Times New Roman"/>
          <w:b w:val="false"/>
          <w:i w:val="false"/>
          <w:color w:val="000000"/>
          <w:sz w:val="28"/>
        </w:rPr>
        <w:t>
      2) ұлттық, техникалық және қолданбалы спорт түрлерін дамыту;</w:t>
      </w:r>
      <w:r>
        <w:br/>
      </w:r>
      <w:r>
        <w:rPr>
          <w:rFonts w:ascii="Times New Roman"/>
          <w:b w:val="false"/>
          <w:i w:val="false"/>
          <w:color w:val="000000"/>
          <w:sz w:val="28"/>
        </w:rPr>
        <w:t>
      3) дене шынықтыру мен спортты қолдау және ынталандыру;</w:t>
      </w:r>
      <w:r>
        <w:br/>
      </w:r>
      <w:r>
        <w:rPr>
          <w:rFonts w:ascii="Times New Roman"/>
          <w:b w:val="false"/>
          <w:i w:val="false"/>
          <w:color w:val="000000"/>
          <w:sz w:val="28"/>
        </w:rPr>
        <w:t>
      4) әлеуметтік және білім беру функцияларын, сондай-ақ ерікті қызмет қағидатына негізделген олардың құрылымының ерекшелігін ескере отырып, спорттың барлық түрлерін дамытуға жәрдемдесу.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1)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2) аккредиттелген республикалық және (немесе) жергілікті спорт федерацияларымен бірлесіп, спорт түрлерi, оның ішінде ұлттық, техникалық және қолданбалы түрлері, бұқаралық спорт бойынша, сондай-ақ ардагер спортшылар арасында облыстық спорт жарыстарын өткiзедi;</w:t>
      </w:r>
      <w:r>
        <w:br/>
      </w:r>
      <w:r>
        <w:rPr>
          <w:rFonts w:ascii="Times New Roman"/>
          <w:b w:val="false"/>
          <w:i w:val="false"/>
          <w:color w:val="000000"/>
          <w:sz w:val="28"/>
        </w:rPr>
        <w:t>
      3) спорт түрлерi бойынша облыстық құрама командаларды даярлауды және олардың республикалық және халықаралық спорттық жарыстарда өнер көрсетуiн қамтамасыз етедi;</w:t>
      </w:r>
      <w:r>
        <w:br/>
      </w:r>
      <w:r>
        <w:rPr>
          <w:rFonts w:ascii="Times New Roman"/>
          <w:b w:val="false"/>
          <w:i w:val="false"/>
          <w:color w:val="000000"/>
          <w:sz w:val="28"/>
        </w:rPr>
        <w:t>
      4) облыс аумағында бұқаралық спортты және ұлттық спорт түрлерiн дамытуды қамтамасыз етеді;</w:t>
      </w:r>
      <w:r>
        <w:br/>
      </w:r>
      <w:r>
        <w:rPr>
          <w:rFonts w:ascii="Times New Roman"/>
          <w:b w:val="false"/>
          <w:i w:val="false"/>
          <w:color w:val="000000"/>
          <w:sz w:val="28"/>
        </w:rPr>
        <w:t>
      5) облыс аумағында дене шынықтыру-спорт ұйымдарының қызметiн үйлестiредi;</w:t>
      </w:r>
      <w:r>
        <w:br/>
      </w:r>
      <w:r>
        <w:rPr>
          <w:rFonts w:ascii="Times New Roman"/>
          <w:b w:val="false"/>
          <w:i w:val="false"/>
          <w:color w:val="000000"/>
          <w:sz w:val="28"/>
        </w:rPr>
        <w:t>
      6) білім беру ұйымдарының спорт ғимараттарын сабақтан тыс және кешкі уақытта халық үшін спорт секцияларының жұмысын қамтамасыз ету және спорттық іс-шаралар өткізу мақсатында пайдалану жөнінде шаралар қолданады;</w:t>
      </w:r>
      <w:r>
        <w:br/>
      </w:r>
      <w:r>
        <w:rPr>
          <w:rFonts w:ascii="Times New Roman"/>
          <w:b w:val="false"/>
          <w:i w:val="false"/>
          <w:color w:val="000000"/>
          <w:sz w:val="28"/>
        </w:rPr>
        <w:t>
      7) спортшыларға: Қазақстан Республикасының спорт шеберлігіне кандидат, 1-разрядты спортшы спорттық разрядтарын береді;</w:t>
      </w:r>
      <w:r>
        <w:br/>
      </w:r>
      <w:r>
        <w:rPr>
          <w:rFonts w:ascii="Times New Roman"/>
          <w:b w:val="false"/>
          <w:i w:val="false"/>
          <w:color w:val="000000"/>
          <w:sz w:val="28"/>
        </w:rPr>
        <w:t>
      8) мынадай: бiлiктiлiгi жоғары деңгейдегi бірінші санатты жаттықтырушы, бiлiктiлiгi орта деңгейдегi бірінші санатты жаттықтырушы, бiлiктiлiгi жоғары деңгейдегi бірінші санатты әдіскер, бiлiктiлiгi орта деңгейдегi бірінші санатты әдіскер, бiлiктiлiгi жоғары деңгейдегі бірінші санатты нұсқаушы-спортшы, бiрiншi санатты спорт төрешiсi біліктілік санаттарын береді;</w:t>
      </w:r>
      <w:r>
        <w:br/>
      </w:r>
      <w:r>
        <w:rPr>
          <w:rFonts w:ascii="Times New Roman"/>
          <w:b w:val="false"/>
          <w:i w:val="false"/>
          <w:color w:val="000000"/>
          <w:sz w:val="28"/>
        </w:rPr>
        <w:t>
      9) аккредиттелген өңірлік және жергілікті спорт федерацияларының ұсыныстары бойынша спорттық-бұқаралық iс-шаралардың бірыңғай өңірлік күнтiзбесін бекiтедi және оның iске асырылуын қамтамасыз етеді;</w:t>
      </w:r>
      <w:r>
        <w:br/>
      </w:r>
      <w:r>
        <w:rPr>
          <w:rFonts w:ascii="Times New Roman"/>
          <w:b w:val="false"/>
          <w:i w:val="false"/>
          <w:color w:val="000000"/>
          <w:sz w:val="28"/>
        </w:rPr>
        <w:t>
      10) облыс аумағында спорттық іс-шараларды ұйымдастыруды және өткiзудi үйлестiредi;</w:t>
      </w:r>
      <w:r>
        <w:br/>
      </w:r>
      <w:r>
        <w:rPr>
          <w:rFonts w:ascii="Times New Roman"/>
          <w:b w:val="false"/>
          <w:i w:val="false"/>
          <w:color w:val="000000"/>
          <w:sz w:val="28"/>
        </w:rPr>
        <w:t>
      11) облыс аумағында дене шынықтыру мен спортты дамыту жөніндегі ақпаратты жинауды, талдауды жүзеге асырады және Қазақстан Республикасының заңнамасында белгіленген нысанда және мерзімдерде дене шынықтыру және спорт саласындағы уәкiлеттi органға ұсынады;</w:t>
      </w:r>
      <w:r>
        <w:br/>
      </w:r>
      <w:r>
        <w:rPr>
          <w:rFonts w:ascii="Times New Roman"/>
          <w:b w:val="false"/>
          <w:i w:val="false"/>
          <w:color w:val="000000"/>
          <w:sz w:val="28"/>
        </w:rPr>
        <w:t>
      12) жергілікті спорт федерацияларын аккредиттеуді жүзеге асырады;</w:t>
      </w:r>
      <w:r>
        <w:br/>
      </w:r>
      <w:r>
        <w:rPr>
          <w:rFonts w:ascii="Times New Roman"/>
          <w:b w:val="false"/>
          <w:i w:val="false"/>
          <w:color w:val="000000"/>
          <w:sz w:val="28"/>
        </w:rPr>
        <w:t>
      13) спорттағы дарынды балаларға арналған облыстық мектеп-интернаттар үшін спорт түрлері бойынша білім берудің үлгілік оқу бағдарламаларын іске асырады;</w:t>
      </w:r>
      <w:r>
        <w:br/>
      </w:r>
      <w:r>
        <w:rPr>
          <w:rFonts w:ascii="Times New Roman"/>
          <w:b w:val="false"/>
          <w:i w:val="false"/>
          <w:color w:val="000000"/>
          <w:sz w:val="28"/>
        </w:rPr>
        <w:t>
      14) спорттағы дарынды балаларға арналған облыстық мектеп-интернаттардың үлгілік оқу жоспарларын келіседі;</w:t>
      </w:r>
      <w:r>
        <w:br/>
      </w:r>
      <w:r>
        <w:rPr>
          <w:rFonts w:ascii="Times New Roman"/>
          <w:b w:val="false"/>
          <w:i w:val="false"/>
          <w:color w:val="000000"/>
          <w:sz w:val="28"/>
        </w:rPr>
        <w:t>
      15) аккредиттелген өңірлік және жергілікті спорт федерацияларының ұсыныстары бойынша спорт түрлері бойынша облыстық құрама командаларының тізімдерін қалыптастырады және бекітеді;</w:t>
      </w:r>
      <w:r>
        <w:br/>
      </w:r>
      <w:r>
        <w:rPr>
          <w:rFonts w:ascii="Times New Roman"/>
          <w:b w:val="false"/>
          <w:i w:val="false"/>
          <w:color w:val="000000"/>
          <w:sz w:val="28"/>
        </w:rPr>
        <w:t>
      16) қолданыстағы заңнамаға сәйкес Олимпиада, Паралимпиада және Сурдлимпиада ойындарының чемпиондары мен жүлдегерлерін тұрғын үймен қамтамасыз ету бойынша ұсыныс енгізеді;</w:t>
      </w:r>
      <w:r>
        <w:br/>
      </w:r>
      <w:r>
        <w:rPr>
          <w:rFonts w:ascii="Times New Roman"/>
          <w:b w:val="false"/>
          <w:i w:val="false"/>
          <w:color w:val="000000"/>
          <w:sz w:val="28"/>
        </w:rPr>
        <w:t>
      17) ресми дене шынықтыру және спорт іс-шараларын медициналық қамтамасыз етуді ұйымдастырады;</w:t>
      </w:r>
      <w:r>
        <w:br/>
      </w:r>
      <w:r>
        <w:rPr>
          <w:rFonts w:ascii="Times New Roman"/>
          <w:b w:val="false"/>
          <w:i w:val="false"/>
          <w:color w:val="000000"/>
          <w:sz w:val="28"/>
        </w:rPr>
        <w:t>
      18) дене шынықтыру және спорт іс-шараларын өткізу кезінде қоғамдық тәртіп пен қоғамдық қауіпсіздікті қамтамасыз ету бойынша шаралар қабылдайды;</w:t>
      </w:r>
      <w:r>
        <w:br/>
      </w:r>
      <w:r>
        <w:rPr>
          <w:rFonts w:ascii="Times New Roman"/>
          <w:b w:val="false"/>
          <w:i w:val="false"/>
          <w:color w:val="000000"/>
          <w:sz w:val="28"/>
        </w:rPr>
        <w:t>
      19) бюджеттік бағдарламаларды жоспарлауға, негіздеуге, іске асыруға және нәтижелерге қол жеткізуге жауапты болады;</w:t>
      </w:r>
      <w:r>
        <w:br/>
      </w:r>
      <w:r>
        <w:rPr>
          <w:rFonts w:ascii="Times New Roman"/>
          <w:b w:val="false"/>
          <w:i w:val="false"/>
          <w:color w:val="000000"/>
          <w:sz w:val="28"/>
        </w:rPr>
        <w:t>
      20) облыстық коммуналдық мүліктің пайдаланылуына және сақталуына бақылауды қамтамасыз етеді;</w:t>
      </w:r>
      <w:r>
        <w:br/>
      </w:r>
      <w:r>
        <w:rPr>
          <w:rFonts w:ascii="Times New Roman"/>
          <w:b w:val="false"/>
          <w:i w:val="false"/>
          <w:color w:val="000000"/>
          <w:sz w:val="28"/>
        </w:rPr>
        <w:t>
      21) "Оңтүстік Қазақстан облысының дене шынықтыру және спорт басқармасы" мемлекеттік мекемесінің қарамағындағы мемлекеттік кәсіпорындардың даму жоспарларын және олардың орындалуы жөніндегі есептерін қарайды, бекітеді және заңнамада көзделген жағдайларда келіседі;</w:t>
      </w:r>
      <w:r>
        <w:br/>
      </w:r>
      <w:r>
        <w:rPr>
          <w:rFonts w:ascii="Times New Roman"/>
          <w:b w:val="false"/>
          <w:i w:val="false"/>
          <w:color w:val="000000"/>
          <w:sz w:val="28"/>
        </w:rPr>
        <w:t>
      22) "Оңтүстік Қазақстан облысының дене шынықтыру және спорт басқармасы" мемлекеттік мекемесінің қарамағындағы мемлекеттік кәсіпорындардың, мемлекет бақылайтын акционерлік қоғамның даму жоспарларының орындалуын бақылайды және талдайды;</w:t>
      </w:r>
      <w:r>
        <w:br/>
      </w:r>
      <w:r>
        <w:rPr>
          <w:rFonts w:ascii="Times New Roman"/>
          <w:b w:val="false"/>
          <w:i w:val="false"/>
          <w:color w:val="000000"/>
          <w:sz w:val="28"/>
        </w:rPr>
        <w:t>
      22-1) дене шынықтыру-сауықтыру және спорт ғимараттарын пайдалануды үйлестіреді;</w:t>
      </w:r>
      <w:r>
        <w:br/>
      </w:r>
      <w:r>
        <w:rPr>
          <w:rFonts w:ascii="Times New Roman"/>
          <w:b w:val="false"/>
          <w:i w:val="false"/>
          <w:color w:val="000000"/>
          <w:sz w:val="28"/>
        </w:rPr>
        <w:t>
      22-2) спорт мектептеріне, спорт мектебінің бөлімшелеріне "мамандандырылған" деген мәртебе береді;</w:t>
      </w:r>
      <w:r>
        <w:br/>
      </w:r>
      <w:r>
        <w:rPr>
          <w:rFonts w:ascii="Times New Roman"/>
          <w:b w:val="false"/>
          <w:i w:val="false"/>
          <w:color w:val="000000"/>
          <w:sz w:val="28"/>
        </w:rPr>
        <w:t>
      22-3) халықаралық және республикалық деңгейдегі жарыстарды өткізуге арналған спорттық ғимараттарды жобалау үшін техникалық өзіндік ерекшеліктер мен техникалық тапсырманы республикалық аккредиттелген спорт федерацияларымен келіседі;</w:t>
      </w:r>
      <w:r>
        <w:br/>
      </w:r>
      <w:r>
        <w:rPr>
          <w:rFonts w:ascii="Times New Roman"/>
          <w:b w:val="false"/>
          <w:i w:val="false"/>
          <w:color w:val="000000"/>
          <w:sz w:val="28"/>
        </w:rPr>
        <w:t>
      23) жергілікті мемлекеттік басқару мүдделерінде Қазақстан Республикасының заңнамасымен және Оңтүстік Қазақстан облысы әкімдігімен басқармаға жүктелетін өзге де өкілеттіктерді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әкімдігінің 06.03.2015 </w:t>
      </w:r>
      <w:r>
        <w:rPr>
          <w:rFonts w:ascii="Times New Roman"/>
          <w:b w:val="false"/>
          <w:i w:val="false"/>
          <w:color w:val="ff0000"/>
          <w:sz w:val="28"/>
        </w:rPr>
        <w:t>№ 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1) "Оңтүстік Қазақстан облысының дене шынықтыру және спорт басқармасы" мемлекеттік мекемесінің құзыретіне кіретін облыс әкімдігінің және (немесе) әкімінің шешімдерінің, өкімдерінің, қаулыларының жобасын дайындауға қатысады;</w:t>
      </w:r>
      <w:r>
        <w:br/>
      </w:r>
      <w:r>
        <w:rPr>
          <w:rFonts w:ascii="Times New Roman"/>
          <w:b w:val="false"/>
          <w:i w:val="false"/>
          <w:color w:val="000000"/>
          <w:sz w:val="28"/>
        </w:rPr>
        <w:t>
      2) заңнамамен бекітілген тәртіпте мемлекеттік органдардан, басқа да ұйымдардан өз қызметін жүзеге асыруға қажетті мәліметтер сұратуға, сондай-ақ, басқа мемлекеттік органдарға мәліметтер ұсынуға;</w:t>
      </w:r>
      <w:r>
        <w:br/>
      </w:r>
      <w:r>
        <w:rPr>
          <w:rFonts w:ascii="Times New Roman"/>
          <w:b w:val="false"/>
          <w:i w:val="false"/>
          <w:color w:val="000000"/>
          <w:sz w:val="28"/>
        </w:rPr>
        <w:t>
      3) "Оңтүстік Қазақстан облысының дене шынықтыру және спорт басқармасы" мемлекеттік мекемесінің қарамағындағы ұйымдарды құру, қайта құру және тарату бойынша облыс әкімдігіне ұсыныстар енгізеді;</w:t>
      </w:r>
      <w:r>
        <w:br/>
      </w:r>
      <w:r>
        <w:rPr>
          <w:rFonts w:ascii="Times New Roman"/>
          <w:b w:val="false"/>
          <w:i w:val="false"/>
          <w:color w:val="000000"/>
          <w:sz w:val="28"/>
        </w:rPr>
        <w:t xml:space="preserve">
      4) осы </w:t>
      </w:r>
      <w:r>
        <w:rPr>
          <w:rFonts w:ascii="Times New Roman"/>
          <w:b w:val="false"/>
          <w:i w:val="false"/>
          <w:color w:val="000000"/>
          <w:sz w:val="28"/>
        </w:rPr>
        <w:t>Ережемен</w:t>
      </w:r>
      <w:r>
        <w:rPr>
          <w:rFonts w:ascii="Times New Roman"/>
          <w:b w:val="false"/>
          <w:i w:val="false"/>
          <w:color w:val="000000"/>
          <w:sz w:val="28"/>
        </w:rPr>
        <w:t>, Қазақстан Республикасы заңнамалармен және жергілікті облыс әкімдігімен бекітілген басқа да өкілеттіктерді іске асырады.</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"Оңтүстік Қазақстан облысының дене шынықтыру және спорт басқармасы" мемлекеттік мекемесіне басшылықты "Оңтүстік Қазақстан облысының дене шынықтыру және спорт басқармасы" мемлекеттік мекемесіне жүктелген міндеттердің орындалуына және өзінің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"Оңтүстік Қазақстан облысының дене шынықтыру және спорт басқармасы" мемлекеттік мекемесі бірінші басшысын қолданыстағы заңнамаларға сәйкес Оңтүстік Қазақстан облысының әкімі қызметке тағайындайды (дене шынықтыру және спорт саласындағы уәкілетті органмен келісім бойынша) және қызметтен босатады.</w:t>
      </w:r>
      <w:r>
        <w:br/>
      </w:r>
      <w:r>
        <w:rPr>
          <w:rFonts w:ascii="Times New Roman"/>
          <w:b w:val="false"/>
          <w:i w:val="false"/>
          <w:color w:val="000000"/>
          <w:sz w:val="28"/>
        </w:rPr>
        <w:t>
      </w:t>
      </w:r>
      <w:r>
        <w:rPr>
          <w:rFonts w:ascii="Times New Roman"/>
          <w:b w:val="false"/>
          <w:i w:val="false"/>
          <w:color w:val="000000"/>
          <w:sz w:val="28"/>
        </w:rPr>
        <w:t>20. "Оңтүстік Қазақстан облысының дене шынықтыру және спорт басқармасы" мемлекеттік мекемесі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"Оңтүстік Қазақстан облысының дене шынықтыру және спорт басқармасы" мемлекеттік мекемесі бірінші басшысының өкілеттігі:</w:t>
      </w:r>
      <w:r>
        <w:br/>
      </w:r>
      <w:r>
        <w:rPr>
          <w:rFonts w:ascii="Times New Roman"/>
          <w:b w:val="false"/>
          <w:i w:val="false"/>
          <w:color w:val="000000"/>
          <w:sz w:val="28"/>
        </w:rPr>
        <w:t>
      1) "Оңтүстік Қазақстан облысының дене шынықтыру және спорт басқармасы" мемлекеттік мекемесінің қызметін ұйымдастырады және басқарады;</w:t>
      </w:r>
      <w:r>
        <w:br/>
      </w:r>
      <w:r>
        <w:rPr>
          <w:rFonts w:ascii="Times New Roman"/>
          <w:b w:val="false"/>
          <w:i w:val="false"/>
          <w:color w:val="000000"/>
          <w:sz w:val="28"/>
        </w:rPr>
        <w:t>
      2) "Оңтүстік Қазақстан облысының дене шынықтыру және спорт басқармасы" мемлекеттік мекемесіне жүктелген міндеттер мен қызметтердің, облыс әкімі мен жетекшілік ететін облыс әкімі орынбасарының тапсырмаларының орындалуына дербес жауапты болады;</w:t>
      </w:r>
      <w:r>
        <w:br/>
      </w:r>
      <w:r>
        <w:rPr>
          <w:rFonts w:ascii="Times New Roman"/>
          <w:b w:val="false"/>
          <w:i w:val="false"/>
          <w:color w:val="000000"/>
          <w:sz w:val="28"/>
        </w:rPr>
        <w:t>
      3) қолданыстағы заңнамаларға сәйкес "Оңтүстік Қазақстан облысының дене шынықтыру және спорт басқармасы" мемлекеттік мекемесі қызметкерлерін, сондай-ақ, қарамағындағы ұйымдардың басшыларын және олардың орынбасарларын жұмысқа қабылдайды және жұмыстан босатады;</w:t>
      </w:r>
      <w:r>
        <w:br/>
      </w:r>
      <w:r>
        <w:rPr>
          <w:rFonts w:ascii="Times New Roman"/>
          <w:b w:val="false"/>
          <w:i w:val="false"/>
          <w:color w:val="000000"/>
          <w:sz w:val="28"/>
        </w:rPr>
        <w:t>
      4) қолданыстағы заңнамаларға сәйкес "Оңтүстік Қазақстан облысының дене шынықтыру және спорт басқармасы" мемлекеттік мекемесі қызметкерлерінің, "Оңтүстік Қазақстан облысының дене шынықтыру және спорт басқармасы" мемлекеттік мекемесі қарамағындағы ұйымдардың басшыларының міндеттері мен уәкілеттіктерін анықтайды;</w:t>
      </w:r>
      <w:r>
        <w:br/>
      </w:r>
      <w:r>
        <w:rPr>
          <w:rFonts w:ascii="Times New Roman"/>
          <w:b w:val="false"/>
          <w:i w:val="false"/>
          <w:color w:val="000000"/>
          <w:sz w:val="28"/>
        </w:rPr>
        <w:t>
      5) "Оңтүстік Қазақстан облысының дене шынықтыру және спорт басқармасы" мемлекеттік мекемесі атынан сенімхатсыз әрекет етеді;</w:t>
      </w:r>
      <w:r>
        <w:br/>
      </w:r>
      <w:r>
        <w:rPr>
          <w:rFonts w:ascii="Times New Roman"/>
          <w:b w:val="false"/>
          <w:i w:val="false"/>
          <w:color w:val="000000"/>
          <w:sz w:val="28"/>
        </w:rPr>
        <w:t>
      6) мемлекеттік органдар мен басқа да ұйымдарда "Оңтүстік Қазақстан облысының дене шынықтыру және спорт басқармасы" мемлекеттік мекемесінің мүддесін ұсынады;</w:t>
      </w:r>
      <w:r>
        <w:br/>
      </w:r>
      <w:r>
        <w:rPr>
          <w:rFonts w:ascii="Times New Roman"/>
          <w:b w:val="false"/>
          <w:i w:val="false"/>
          <w:color w:val="000000"/>
          <w:sz w:val="28"/>
        </w:rPr>
        <w:t>
      7) келісім-шарттар жасасады;</w:t>
      </w:r>
      <w:r>
        <w:br/>
      </w:r>
      <w:r>
        <w:rPr>
          <w:rFonts w:ascii="Times New Roman"/>
          <w:b w:val="false"/>
          <w:i w:val="false"/>
          <w:color w:val="000000"/>
          <w:sz w:val="28"/>
        </w:rPr>
        <w:t>
      8) сенімхаттар береді;</w:t>
      </w:r>
      <w:r>
        <w:br/>
      </w:r>
      <w:r>
        <w:rPr>
          <w:rFonts w:ascii="Times New Roman"/>
          <w:b w:val="false"/>
          <w:i w:val="false"/>
          <w:color w:val="000000"/>
          <w:sz w:val="28"/>
        </w:rPr>
        <w:t>
      9) банкте шоттар ашады;</w:t>
      </w:r>
      <w:r>
        <w:br/>
      </w:r>
      <w:r>
        <w:rPr>
          <w:rFonts w:ascii="Times New Roman"/>
          <w:b w:val="false"/>
          <w:i w:val="false"/>
          <w:color w:val="000000"/>
          <w:sz w:val="28"/>
        </w:rPr>
        <w:t>
      10) өз уәкілеттігі шегінде барлық "Оңтүстік Қазақстан облысының дене шынықтыру және спорт басқармасы" мемлекеттік мекемесі қызметкерлеріне және қарамағындағы ұйымдардың басшыларына орындауға міндетті бұйрықтар шығарады және нұсқаулар береді;</w:t>
      </w:r>
      <w:r>
        <w:br/>
      </w:r>
      <w:r>
        <w:rPr>
          <w:rFonts w:ascii="Times New Roman"/>
          <w:b w:val="false"/>
          <w:i w:val="false"/>
          <w:color w:val="000000"/>
          <w:sz w:val="28"/>
        </w:rPr>
        <w:t>
      11) "Оңтүстік Қазақстан облысының дене шынықтыру және спорт басқармасы" мемлекеттік мекемесі қызметкерлеріне, қарамағындағы ұйымдардың басшыларына Қазақстан Республикасының заңнамасында белгіленген тәртіпте сыйақы шараларын белгілейді және тәртіптік жаза қолдана алады;</w:t>
      </w:r>
      <w:r>
        <w:br/>
      </w:r>
      <w:r>
        <w:rPr>
          <w:rFonts w:ascii="Times New Roman"/>
          <w:b w:val="false"/>
          <w:i w:val="false"/>
          <w:color w:val="000000"/>
          <w:sz w:val="28"/>
        </w:rPr>
        <w:t>
      12) сыбайлас жемқорлықтың көріністеріне қарсы әрекеттерді күшейту бойынша шаралар қабылдайды және сыбайлас жемқорлыққа қарсы заңнаманың бұзылуына дербес жауапты болады;</w:t>
      </w:r>
      <w:r>
        <w:br/>
      </w:r>
      <w:r>
        <w:rPr>
          <w:rFonts w:ascii="Times New Roman"/>
          <w:b w:val="false"/>
          <w:i w:val="false"/>
          <w:color w:val="000000"/>
          <w:sz w:val="28"/>
        </w:rPr>
        <w:t xml:space="preserve">
      13) Қазақстан Республикасы заңнамасымен, осы </w:t>
      </w:r>
      <w:r>
        <w:rPr>
          <w:rFonts w:ascii="Times New Roman"/>
          <w:b w:val="false"/>
          <w:i w:val="false"/>
          <w:color w:val="000000"/>
          <w:sz w:val="28"/>
        </w:rPr>
        <w:t>Ережемен</w:t>
      </w:r>
      <w:r>
        <w:rPr>
          <w:rFonts w:ascii="Times New Roman"/>
          <w:b w:val="false"/>
          <w:i w:val="false"/>
          <w:color w:val="000000"/>
          <w:sz w:val="28"/>
        </w:rPr>
        <w:t xml:space="preserve"> және облыс әкімдігі мен оған жүктелген басқа да функцияларды жүзеге асырады.</w:t>
      </w:r>
      <w:r>
        <w:br/>
      </w:r>
      <w:r>
        <w:rPr>
          <w:rFonts w:ascii="Times New Roman"/>
          <w:b w:val="false"/>
          <w:i w:val="false"/>
          <w:color w:val="000000"/>
          <w:sz w:val="28"/>
        </w:rPr>
        <w:t>
      "Оңтүстік Қазақстан облысының дене шынықтыру және спорт басқармасы"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r>
        <w:rPr>
          <w:rFonts w:ascii="Times New Roman"/>
          <w:b w:val="false"/>
          <w:i w:val="false"/>
          <w:color w:val="000000"/>
          <w:sz w:val="28"/>
        </w:rPr>
        <w:t>23. "Оңтүстік Қазақстан облысының дене шынықтыру және спорт басқармасы" мемлекеттік мекемесі аппаратын Қазақстан Республикасының қолданыстағы заңнамасына сәйкес қызметке тағайындалатын және қызметтен босатылатын "Оңтүстік Қазақстан облысының дене шынықтыру және спорт басқармасы" мемлекеттік мекемесінің басшысы басқарады.</w:t>
      </w:r>
      <w:r>
        <w:br/>
      </w:r>
      <w:r>
        <w:rPr>
          <w:rFonts w:ascii="Times New Roman"/>
          <w:b w:val="false"/>
          <w:i w:val="false"/>
          <w:color w:val="000000"/>
          <w:sz w:val="28"/>
        </w:rPr>
        <w:t>
</w:t>
      </w:r>
    </w:p>
    <w:bookmarkStart w:name="z34"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24. "Оңтүстік Қазақстан облысының дене шынықтыру және спорт басқармасы"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"Оңтүстік Қазақстан облысының дене шынықтыру және спорт басқармасы"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25. "Оңтүстік Қазақстан облысының дене шынықтыру және спорт басқармасы" мемлекеттік мекемесіне бекітілген мүлік облыстық коммуналдық меншікке жатады.</w:t>
      </w:r>
      <w:r>
        <w:br/>
      </w:r>
      <w:r>
        <w:rPr>
          <w:rFonts w:ascii="Times New Roman"/>
          <w:b w:val="false"/>
          <w:i w:val="false"/>
          <w:color w:val="000000"/>
          <w:sz w:val="28"/>
        </w:rPr>
        <w:t>
      </w:t>
      </w:r>
      <w:r>
        <w:rPr>
          <w:rFonts w:ascii="Times New Roman"/>
          <w:b w:val="false"/>
          <w:i w:val="false"/>
          <w:color w:val="000000"/>
          <w:sz w:val="28"/>
        </w:rPr>
        <w:t>26. Егер заңнамада өзгеше көзделмесе, "Оңтүстік Қазақстан облысының дене шынықтыру және спорт басқармасы"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8"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27. "Оңтүстік Қазақстан облысының дене шынықтыру және спорт басқармасы"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"Оңтүстік Қазақстан облысының дене шынықтыру және спорт басқармасы" мемлекеттік мекемесінің қарамағындағы ұйымдардың тізбесі:</w:t>
      </w:r>
      <w:r>
        <w:br/>
      </w:r>
      <w:r>
        <w:rPr>
          <w:rFonts w:ascii="Times New Roman"/>
          <w:b w:val="false"/>
          <w:i w:val="false"/>
          <w:color w:val="000000"/>
          <w:sz w:val="28"/>
        </w:rPr>
        <w:t>
      Коммуналдық мемлекеттік мекемелер:</w:t>
      </w:r>
      <w:r>
        <w:br/>
      </w:r>
      <w:r>
        <w:rPr>
          <w:rFonts w:ascii="Times New Roman"/>
          <w:b w:val="false"/>
          <w:i w:val="false"/>
          <w:color w:val="000000"/>
          <w:sz w:val="28"/>
        </w:rPr>
        <w:t>
      1) Оңтүстік Қазақстан облысы дене шынықтыру және спорт басқармасының "Оңтүстік Қазақстан облысының Олимпиадалық резерв даярлау орталығы" коммуналдық мемлекеттік мекемесі;</w:t>
      </w:r>
      <w:r>
        <w:br/>
      </w:r>
      <w:r>
        <w:rPr>
          <w:rFonts w:ascii="Times New Roman"/>
          <w:b w:val="false"/>
          <w:i w:val="false"/>
          <w:color w:val="000000"/>
          <w:sz w:val="28"/>
        </w:rPr>
        <w:t>
</w:t>
      </w:r>
      <w:r>
        <w:rPr>
          <w:rFonts w:ascii="Times New Roman"/>
          <w:b w:val="false"/>
          <w:i w:val="false"/>
          <w:color w:val="ff0000"/>
          <w:sz w:val="28"/>
        </w:rPr>
        <w:t xml:space="preserve">      2) алып тасталды - Оңтүстік Қазақстан облысы әкімдігінің 06.03.2015 </w:t>
      </w:r>
      <w:r>
        <w:rPr>
          <w:rFonts w:ascii="Times New Roman"/>
          <w:b w:val="false"/>
          <w:i w:val="false"/>
          <w:color w:val="ff0000"/>
          <w:sz w:val="28"/>
        </w:rPr>
        <w:t>№ 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3) Оңтүстік Қазақстан облысы дене шынықтыру және спорт басқармасының "Оңтүстік Қазақстан облысының жекпе-жек түрлерінен жоғары спорт шеберлігі мектебі" коммуналдық мемлекеттік мекемесі;</w:t>
      </w:r>
      <w:r>
        <w:br/>
      </w:r>
      <w:r>
        <w:rPr>
          <w:rFonts w:ascii="Times New Roman"/>
          <w:b w:val="false"/>
          <w:i w:val="false"/>
          <w:color w:val="000000"/>
          <w:sz w:val="28"/>
        </w:rPr>
        <w:t>
      4) Оңтүстік Қазақстан облысы дене шынықтыру және спорт басқармасының "Оңтүстік Қазақстан облысының № 1 олимпиада резервінің мамандандырылған балалар мен жасөспірімдер спорт мектебі" коммуналдық мемлекеттік мекемесі;</w:t>
      </w:r>
      <w:r>
        <w:br/>
      </w:r>
      <w:r>
        <w:rPr>
          <w:rFonts w:ascii="Times New Roman"/>
          <w:b w:val="false"/>
          <w:i w:val="false"/>
          <w:color w:val="000000"/>
          <w:sz w:val="28"/>
        </w:rPr>
        <w:t>
      5) Оңтүстік Қазақстан облысы дене шынықтыру және спорт басқармасының "Оңтүстік Қазақстан облысының № 2 олимпиада резервінің мамандандырылған балалар мен жасөспірімдер спорт мектебі" коммуналдық мемлекеттік мекемесі;</w:t>
      </w:r>
      <w:r>
        <w:br/>
      </w:r>
      <w:r>
        <w:rPr>
          <w:rFonts w:ascii="Times New Roman"/>
          <w:b w:val="false"/>
          <w:i w:val="false"/>
          <w:color w:val="000000"/>
          <w:sz w:val="28"/>
        </w:rPr>
        <w:t>
      6) Оңтүстік Қазақстан облысы дене шынықтыру және спорт басқармасының "Оңтүстік Қазақстан облысының № 3 олимпиада резервінің мамандандырылған балалар мен жасөспірімдер спорт мектебі" коммуналдық мемлекеттік мекемесі;</w:t>
      </w:r>
      <w:r>
        <w:br/>
      </w:r>
      <w:r>
        <w:rPr>
          <w:rFonts w:ascii="Times New Roman"/>
          <w:b w:val="false"/>
          <w:i w:val="false"/>
          <w:color w:val="000000"/>
          <w:sz w:val="28"/>
        </w:rPr>
        <w:t>
      7) Оңтүстік Қазақстан облысы дене шынықтыру және спорт басқармасының "Оңтүстік Қазақстан облысының гимнастикадан олимпиада резервінің мамандандырылған балалар мен жасөспірімдер мектебі" коммуналдық мемлекеттік мекемесі;</w:t>
      </w:r>
      <w:r>
        <w:br/>
      </w:r>
      <w:r>
        <w:rPr>
          <w:rFonts w:ascii="Times New Roman"/>
          <w:b w:val="false"/>
          <w:i w:val="false"/>
          <w:color w:val="000000"/>
          <w:sz w:val="28"/>
        </w:rPr>
        <w:t>
      8) Оңтүстік Қазақстан облысы дене шынықтыру және спорт басқармасының "Оңтүстік Қазақстан облысының футболдан олимпиада резервін дайындайтын балалар мен жасөспірімдердің мамандандырылған спорт мектебі" коммуналдық мемлекеттік мекемесі;</w:t>
      </w:r>
      <w:r>
        <w:br/>
      </w:r>
      <w:r>
        <w:rPr>
          <w:rFonts w:ascii="Times New Roman"/>
          <w:b w:val="false"/>
          <w:i w:val="false"/>
          <w:color w:val="000000"/>
          <w:sz w:val="28"/>
        </w:rPr>
        <w:t>
      9) Оңтүстік Қазақстан облысы дене шынықтыру және спорт басқармасының "Оңтүстік Қазақстан облысының бокстан олимпиада резервін дайындайтын балалар мен жасөспірімдердің мамандандырылған спорт мектебі" коммуналдық мемлекеттік мекемесі;</w:t>
      </w:r>
      <w:r>
        <w:br/>
      </w:r>
      <w:r>
        <w:rPr>
          <w:rFonts w:ascii="Times New Roman"/>
          <w:b w:val="false"/>
          <w:i w:val="false"/>
          <w:color w:val="000000"/>
          <w:sz w:val="28"/>
        </w:rPr>
        <w:t>
      10) Оңтүстік Қазақстан облысы дене шынықтыру және спорт басқармасының "Оңтүстік Қазақстан облысының су спорты түрлерінен олимпиада резервінің мамандандырылған балалар мен жасөспірімдер мектебі" коммуналдық мемлекеттік мекемесі;</w:t>
      </w:r>
      <w:r>
        <w:br/>
      </w:r>
      <w:r>
        <w:rPr>
          <w:rFonts w:ascii="Times New Roman"/>
          <w:b w:val="false"/>
          <w:i w:val="false"/>
          <w:color w:val="000000"/>
          <w:sz w:val="28"/>
        </w:rPr>
        <w:t>
      11) Оңтүстік Қазақстан облысы дене шынықтыру және спорт басқармасының "Оңтүстік Қазақстан облысының жекпе-жек түрлерінен олимпиада резервінің мамандандырылған балалар мен жасөспірімдер мектебі" коммуналдық мемлекеттік мекемесі;</w:t>
      </w:r>
      <w:r>
        <w:br/>
      </w:r>
      <w:r>
        <w:rPr>
          <w:rFonts w:ascii="Times New Roman"/>
          <w:b w:val="false"/>
          <w:i w:val="false"/>
          <w:color w:val="000000"/>
          <w:sz w:val="28"/>
        </w:rPr>
        <w:t>
      12) Оңтүстік Қазақстан облысы дене шынықтыру және спорт басқармасының "Оңтүстік Қазақстан облысының ауыр атлетикадан олимпиада резервін дайындайтын балалар мен жасөспірімдердің мамандандырылған спорт мектебі" коммуналдық мемлекеттік мекемесі;</w:t>
      </w:r>
      <w:r>
        <w:br/>
      </w:r>
      <w:r>
        <w:rPr>
          <w:rFonts w:ascii="Times New Roman"/>
          <w:b w:val="false"/>
          <w:i w:val="false"/>
          <w:color w:val="000000"/>
          <w:sz w:val="28"/>
        </w:rPr>
        <w:t>
      13) Оңтүстік Қазақстан облысы дене шынықтыру және спорт басқармасының "Оңтүстік Қазақстан облысының ату және ұқсас спорт түрлерінен олимпиада резервінің мамандандырылған балалар мен жасөспірімдер мектебі" коммуналдық мемлекеттік мекемесі;</w:t>
      </w:r>
      <w:r>
        <w:br/>
      </w:r>
      <w:r>
        <w:rPr>
          <w:rFonts w:ascii="Times New Roman"/>
          <w:b w:val="false"/>
          <w:i w:val="false"/>
          <w:color w:val="000000"/>
          <w:sz w:val="28"/>
        </w:rPr>
        <w:t>
      14) Оңтүстік Қазақстан облысы дене шынықтыру және спорт басқармасының "Бекзат Саттарханов атындағы Оңтүстік Қазақстан облыстық дарынды балалардың спорт мектеп-интернаты" коммуналдық мемлекеттік мекемесі;</w:t>
      </w:r>
      <w:r>
        <w:br/>
      </w:r>
      <w:r>
        <w:rPr>
          <w:rFonts w:ascii="Times New Roman"/>
          <w:b w:val="false"/>
          <w:i w:val="false"/>
          <w:color w:val="000000"/>
          <w:sz w:val="28"/>
        </w:rPr>
        <w:t>
</w:t>
      </w:r>
      <w:r>
        <w:rPr>
          <w:rFonts w:ascii="Times New Roman"/>
          <w:b w:val="false"/>
          <w:i w:val="false"/>
          <w:color w:val="ff0000"/>
          <w:sz w:val="28"/>
        </w:rPr>
        <w:t xml:space="preserve">      15) алып тасталды - Оңтүстік Қазақстан облысы әкімдігінің 06.03.2015 </w:t>
      </w:r>
      <w:r>
        <w:rPr>
          <w:rFonts w:ascii="Times New Roman"/>
          <w:b w:val="false"/>
          <w:i w:val="false"/>
          <w:color w:val="ff0000"/>
          <w:sz w:val="28"/>
        </w:rPr>
        <w:t>№ 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16) Оңтүстік Қазақстан облысы дене шынықтыру және спорт басқармасының "Оңтүстік Қазақстан облысының мүгедектерге арналған кешенді мамандандырылған спорт мектебі" коммуналдық мемлекеттік мекемесі;</w:t>
      </w:r>
      <w:r>
        <w:br/>
      </w:r>
      <w:r>
        <w:rPr>
          <w:rFonts w:ascii="Times New Roman"/>
          <w:b w:val="false"/>
          <w:i w:val="false"/>
          <w:color w:val="000000"/>
          <w:sz w:val="28"/>
        </w:rPr>
        <w:t>
</w:t>
      </w:r>
      <w:r>
        <w:rPr>
          <w:rFonts w:ascii="Times New Roman"/>
          <w:b w:val="false"/>
          <w:i w:val="false"/>
          <w:color w:val="ff0000"/>
          <w:sz w:val="28"/>
        </w:rPr>
        <w:t xml:space="preserve">      17) алып тасталды - Оңтүстік Қазақстан облысы әкімдігінің 06.03.2015 </w:t>
      </w:r>
      <w:r>
        <w:rPr>
          <w:rFonts w:ascii="Times New Roman"/>
          <w:b w:val="false"/>
          <w:i w:val="false"/>
          <w:color w:val="ff0000"/>
          <w:sz w:val="28"/>
        </w:rPr>
        <w:t>№ 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18) Оңтүстік Қазақстан облысы дене шынықтыру және спорт басқармасының "Оңтүстік Қазақстан облысының олимпиада резервінің мамандандырылған балалар мен жасөспірімдердің теннис спорт мектебі" коммуналдық мемлекеттік мекемесі;</w:t>
      </w:r>
      <w:r>
        <w:br/>
      </w:r>
      <w:r>
        <w:rPr>
          <w:rFonts w:ascii="Times New Roman"/>
          <w:b w:val="false"/>
          <w:i w:val="false"/>
          <w:color w:val="000000"/>
          <w:sz w:val="28"/>
        </w:rPr>
        <w:t>
      18-1) Оңтүстік Қазақстан облысы дене шынықтыру және спорт басқармасының "Түлкібас ұлттық спорт түрлерінен балалар мен жасөспірімдер спорт мектебі" коммуналдық мемлекеттік мекемесі.</w:t>
      </w:r>
      <w:r>
        <w:br/>
      </w:r>
      <w:r>
        <w:rPr>
          <w:rFonts w:ascii="Times New Roman"/>
          <w:b w:val="false"/>
          <w:i w:val="false"/>
          <w:color w:val="000000"/>
          <w:sz w:val="28"/>
        </w:rPr>
        <w:t>
      Мемлекеттік коммуналдық қазыналық кәсіпорындары:</w:t>
      </w:r>
      <w:r>
        <w:br/>
      </w:r>
      <w:r>
        <w:rPr>
          <w:rFonts w:ascii="Times New Roman"/>
          <w:b w:val="false"/>
          <w:i w:val="false"/>
          <w:color w:val="000000"/>
          <w:sz w:val="28"/>
        </w:rPr>
        <w:t>
      19) Оңтүстік Қазақстан облысы дене шынықтыру және спорт басқармасының "Бәйшешек" спорттық-сауықтыру кешені" мемлекеттік коммуналдық қазыналық кәсіпорны;</w:t>
      </w:r>
      <w:r>
        <w:br/>
      </w:r>
      <w:r>
        <w:rPr>
          <w:rFonts w:ascii="Times New Roman"/>
          <w:b w:val="false"/>
          <w:i w:val="false"/>
          <w:color w:val="000000"/>
          <w:sz w:val="28"/>
        </w:rPr>
        <w:t>
      20) Оңтүстік Қазақстан облысы дене шынықтыру және спорт басқармасының "Қазығұрт" спорт ойын түрлері клубы" мемлекеттік коммуналдық қазыналық кәсіпорны;</w:t>
      </w:r>
      <w:r>
        <w:br/>
      </w:r>
      <w:r>
        <w:rPr>
          <w:rFonts w:ascii="Times New Roman"/>
          <w:b w:val="false"/>
          <w:i w:val="false"/>
          <w:color w:val="000000"/>
          <w:sz w:val="28"/>
        </w:rPr>
        <w:t>
      21) Оңтүстік Қазақстан облысы дене шынықтыру және спорт басқармасының "Облыстық дәрігерлік- дене тәрбиесі диспансері" мемлекеттік коммуналдық қазыналық кәсіпорны;</w:t>
      </w:r>
      <w:r>
        <w:br/>
      </w:r>
      <w:r>
        <w:rPr>
          <w:rFonts w:ascii="Times New Roman"/>
          <w:b w:val="false"/>
          <w:i w:val="false"/>
          <w:color w:val="000000"/>
          <w:sz w:val="28"/>
        </w:rPr>
        <w:t>
      22) Оңтүстік Қазақстан облысы дене шынықтыру және спорт басқармасының "Қажымұқан атындағы орталық стадионы"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ff0000"/>
          <w:sz w:val="28"/>
        </w:rPr>
        <w:t xml:space="preserve">      23) алып тасталды - Оңтүстік Қазақстан облысы әкімдігінің 06.03.2015 </w:t>
      </w:r>
      <w:r>
        <w:rPr>
          <w:rFonts w:ascii="Times New Roman"/>
          <w:b w:val="false"/>
          <w:i w:val="false"/>
          <w:color w:val="ff0000"/>
          <w:sz w:val="28"/>
        </w:rPr>
        <w:t>№ 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24) Оңтүстік Қазақстан облысы дене шынықтыру және спорт басқармасының "Қыран" футбол клубы" мемлекеттік коммуналдық қазыналық кәсіпорны;</w:t>
      </w:r>
      <w:r>
        <w:br/>
      </w:r>
      <w:r>
        <w:rPr>
          <w:rFonts w:ascii="Times New Roman"/>
          <w:b w:val="false"/>
          <w:i w:val="false"/>
          <w:color w:val="000000"/>
          <w:sz w:val="28"/>
        </w:rPr>
        <w:t>
      25) "Оңтүстік Қазақстан облысы дене шынықтыру және спорт басқармасының "Жеңілатлетикалық спорт кешені" мемлекеттік коммуналдық қазыналық кәсіпорны;</w:t>
      </w:r>
      <w:r>
        <w:br/>
      </w:r>
      <w:r>
        <w:rPr>
          <w:rFonts w:ascii="Times New Roman"/>
          <w:b w:val="false"/>
          <w:i w:val="false"/>
          <w:color w:val="000000"/>
          <w:sz w:val="28"/>
        </w:rPr>
        <w:t>
      26) Оңтүстік Қазақстан облысы дене шынықтыру және спорт басқармасының "Орталық су-спорт кешені" мемлекеттік коммуналдық қазыналық кәсіпорны;</w:t>
      </w:r>
      <w:r>
        <w:br/>
      </w:r>
      <w:r>
        <w:rPr>
          <w:rFonts w:ascii="Times New Roman"/>
          <w:b w:val="false"/>
          <w:i w:val="false"/>
          <w:color w:val="000000"/>
          <w:sz w:val="28"/>
        </w:rPr>
        <w:t>
      26-1) Оңтүстік Қазақстан облысы дене шынықтыру және спорт басқармасының "Оңтүстік Қазақстан облысының кешенді жоғары спорт шеберлігі мектебі" мемлекеттік коммуналдық қазыналық кәсіпорны;</w:t>
      </w:r>
      <w:r>
        <w:br/>
      </w:r>
      <w:r>
        <w:rPr>
          <w:rFonts w:ascii="Times New Roman"/>
          <w:b w:val="false"/>
          <w:i w:val="false"/>
          <w:color w:val="000000"/>
          <w:sz w:val="28"/>
        </w:rPr>
        <w:t>
      26-2) Оңтүстік Қазақстан облысы дене шынықтыру және спорт басқармасының "Оңтүстік Қазақстан облысының Әбдісалан Нұрмаханов атындағы олимпиада резервінің мамандандырылған балалар мен жасөспірімдер спорт мектебі" мемлекеттік коммуналдық қазыналық кәсіпорны;</w:t>
      </w:r>
      <w:r>
        <w:br/>
      </w:r>
      <w:r>
        <w:rPr>
          <w:rFonts w:ascii="Times New Roman"/>
          <w:b w:val="false"/>
          <w:i w:val="false"/>
          <w:color w:val="000000"/>
          <w:sz w:val="28"/>
        </w:rPr>
        <w:t>
      26-3) Оңтүстік Қазақстан облысы дене шынықтыру және спорт басқармасының "Оңтүстік Қазақстан облысының ұлттық спорт түрлерінен балалар мен жасөспірімдердің мамандандырылған спорт мектебі" мемлекеттік коммуналдық қазыналық кәсіпорны.</w:t>
      </w:r>
      <w:r>
        <w:br/>
      </w:r>
      <w:r>
        <w:rPr>
          <w:rFonts w:ascii="Times New Roman"/>
          <w:b w:val="false"/>
          <w:i w:val="false"/>
          <w:color w:val="000000"/>
          <w:sz w:val="28"/>
        </w:rPr>
        <w:t>
      Акционерлік қоғам:</w:t>
      </w:r>
      <w:r>
        <w:br/>
      </w:r>
      <w:r>
        <w:rPr>
          <w:rFonts w:ascii="Times New Roman"/>
          <w:b w:val="false"/>
          <w:i w:val="false"/>
          <w:color w:val="000000"/>
          <w:sz w:val="28"/>
        </w:rPr>
        <w:t>
      27) "ОРДАБАСЫ" кәсіби футбол клубы" акционерлік қоғам.</w:t>
      </w:r>
      <w:r>
        <w:br/>
      </w:r>
      <w:r>
        <w:rPr>
          <w:rFonts w:ascii="Times New Roman"/>
          <w:b w:val="false"/>
          <w:i w:val="false"/>
          <w:color w:val="000000"/>
          <w:sz w:val="28"/>
        </w:rPr>
        <w:t>
</w:t>
      </w:r>
      <w:r>
        <w:rPr>
          <w:rFonts w:ascii="Times New Roman"/>
          <w:b w:val="false"/>
          <w:i w:val="false"/>
          <w:color w:val="ff0000"/>
          <w:sz w:val="28"/>
        </w:rPr>
        <w:t xml:space="preserve">      Ескерту. 27-тармаққа өзгерістер енгізілді - Оңтүстік Қазақстан облысы әкімдігінің 06.03.2015 </w:t>
      </w:r>
      <w:r>
        <w:rPr>
          <w:rFonts w:ascii="Times New Roman"/>
          <w:b w:val="false"/>
          <w:i w:val="false"/>
          <w:color w:val="ff0000"/>
          <w:sz w:val="28"/>
        </w:rPr>
        <w:t>№ 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