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512ef0" w14:textId="3512ef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Мектепке дейінгі және орта білім беру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2014 жылғы 29 тамыздағы № 269 қаулысы. Атырау облысының Әділет департаментінде 2014 жылғы 07 қазанда № 3013 болып тіркелді. Күші жойылды - Атырау облысы әкімдігінің 2015 жылғы 10 шілдедегі № 210 қаулысымен</w:t>
      </w:r>
    </w:p>
    <w:p>
      <w:pPr>
        <w:spacing w:after="0"/>
        <w:ind w:left="0"/>
        <w:jc w:val="both"/>
      </w:pPr>
      <w:bookmarkStart w:name="z1" w:id="0"/>
      <w:r>
        <w:rPr>
          <w:rFonts w:ascii="Times New Roman"/>
          <w:b w:val="false"/>
          <w:i w:val="false"/>
          <w:color w:val="ff0000"/>
          <w:sz w:val="28"/>
        </w:rPr>
        <w:t xml:space="preserve">      Ескерту. Күші жойылды - Атырау облысы әкімдігінің 10.07.2015 № </w:t>
      </w:r>
      <w:r>
        <w:rPr>
          <w:rFonts w:ascii="Times New Roman"/>
          <w:b w:val="false"/>
          <w:i w:val="false"/>
          <w:color w:val="000000"/>
          <w:sz w:val="28"/>
        </w:rPr>
        <w:t>210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Қазақстан Республикасының 2013 жылғы 15 сәуірдегі "Мемлекеттік көрсетілетін қызметтер туралы" Заңының 16 - 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Мыналар:</w:t>
      </w:r>
      <w:r>
        <w:br/>
      </w:r>
      <w:r>
        <w:rPr>
          <w:rFonts w:ascii="Times New Roman"/>
          <w:b w:val="false"/>
          <w:i w:val="false"/>
          <w:color w:val="000000"/>
          <w:sz w:val="28"/>
        </w:rPr>
        <w:t>
</w:t>
      </w:r>
      <w:r>
        <w:rPr>
          <w:rFonts w:ascii="Times New Roman"/>
          <w:b w:val="false"/>
          <w:i w:val="false"/>
          <w:color w:val="000000"/>
          <w:sz w:val="28"/>
        </w:rPr>
        <w:t>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"Мектепке дейінгі балалар ұйымдарына жіберу үшін мектепке дейінгі жастағы (7 жасқа толмаған) балаларды кезекке қою"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"Мектепке дейінгі білім беру ұйымдарына құжаттарды қабылдау және балаларды қабылдау"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"Негізгі орта, жалпы орта білім туралы құжаттардың телнұсқаларын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"Негізгі орта, жалпы орта білім беру ұйымдарында экстернат нысанында оқуға рұқсат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Атырау облысы әкімінің орынбасары Ш.Ж. Мұқанға жүктелсін.</w:t>
      </w:r>
      <w:r>
        <w:br/>
      </w:r>
      <w:r>
        <w:rPr>
          <w:rFonts w:ascii="Times New Roman"/>
          <w:b w:val="false"/>
          <w:i w:val="false"/>
          <w:color w:val="000000"/>
          <w:sz w:val="28"/>
        </w:rPr>
        <w:t>
</w:t>
      </w:r>
      <w:r>
        <w:rPr>
          <w:rFonts w:ascii="Times New Roman"/>
          <w:b w:val="false"/>
          <w:i w:val="false"/>
          <w:color w:val="000000"/>
          <w:sz w:val="28"/>
        </w:rPr>
        <w:t>
      3.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End w:id="0"/>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Облыс әкімі</w:t>
            </w:r>
            <w:r>
              <w:br/>
            </w:r>
            <w:r>
              <w:rPr>
                <w:rFonts w:ascii="Times New Roman"/>
                <w:b w:val="false"/>
                <w:i w:val="false"/>
                <w:color w:val="000000"/>
                <w:sz w:val="20"/>
              </w:rPr>
              <w:t>
</w:t>
            </w:r>
            <w:r>
              <w:br/>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Б. Ізмұхамбетов</w:t>
            </w:r>
            <w:r>
              <w:br/>
            </w:r>
            <w:r>
              <w:rPr>
                <w:rFonts w:ascii="Times New Roman"/>
                <w:b w:val="false"/>
                <w:i w:val="false"/>
                <w:color w:val="000000"/>
                <w:sz w:val="20"/>
              </w:rPr>
              <w:t>
</w:t>
            </w:r>
            <w:r>
              <w:br/>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 w:id="1"/>
          <w:p>
            <w:pPr>
              <w:spacing w:after="20"/>
              <w:ind w:left="20"/>
              <w:jc w:val="both"/>
            </w:pP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29 тамыздағы</w:t>
            </w:r>
            <w:r>
              <w:br/>
            </w:r>
            <w:r>
              <w:rPr>
                <w:rFonts w:ascii="Times New Roman"/>
                <w:b w:val="false"/>
                <w:i w:val="false"/>
                <w:color w:val="000000"/>
                <w:sz w:val="20"/>
              </w:rPr>
              <w:t>
№ 269 қаулысына 1 - қосымша</w:t>
            </w:r>
            <w:r>
              <w:br/>
            </w: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29 тамыздағы</w:t>
            </w:r>
            <w:r>
              <w:br/>
            </w:r>
            <w:r>
              <w:rPr>
                <w:rFonts w:ascii="Times New Roman"/>
                <w:b w:val="false"/>
                <w:i w:val="false"/>
                <w:color w:val="000000"/>
                <w:sz w:val="20"/>
              </w:rPr>
              <w:t>
№ 269 қаулысымен бекітілген</w:t>
            </w:r>
          </w:p>
          <w:bookmarkEnd w:id="1"/>
        </w:tc>
      </w:tr>
    </w:tbl>
    <w:bookmarkStart w:name="z11" w:id="2"/>
    <w:p>
      <w:pPr>
        <w:spacing w:after="0"/>
        <w:ind w:left="0"/>
        <w:jc w:val="left"/>
      </w:pPr>
      <w:r>
        <w:rPr>
          <w:rFonts w:ascii="Times New Roman"/>
          <w:b/>
          <w:i w:val="false"/>
          <w:color w:val="000000"/>
        </w:rPr>
        <w:t xml:space="preserve"> 
"Мектепке дейінгі балалар ұйымдарына жіберу үшін мектепке дейінгі жастағы (7 жасқа толмаған) балаларды кезекке қою" мемлекеттік көрсетілетін қызмет регламенті</w:t>
      </w:r>
      <w:r>
        <w:br/>
      </w:r>
      <w:r>
        <w:rPr>
          <w:rFonts w:ascii="Times New Roman"/>
          <w:b/>
          <w:i w:val="false"/>
          <w:color w:val="000000"/>
        </w:rPr>
        <w:t>
1. Жалпы ережелер</w:t>
      </w:r>
    </w:p>
    <w:bookmarkEnd w:id="2"/>
    <w:bookmarkStart w:name="z12" w:id="3"/>
    <w:p>
      <w:pPr>
        <w:spacing w:after="0"/>
        <w:ind w:left="0"/>
        <w:jc w:val="both"/>
      </w:pPr>
      <w:r>
        <w:rPr>
          <w:rFonts w:ascii="Times New Roman"/>
          <w:b w:val="false"/>
          <w:i w:val="false"/>
          <w:color w:val="000000"/>
          <w:sz w:val="28"/>
        </w:rPr>
        <w:t>
      1. "Мектепке дейінгі балалар ұйымдарына жіберу үшін мектепке дейінгі жастағы (7 жасқа толмаған) балаларды кезекке қою" мемлекеттік көрсетілетін қызметін (бұдан әрі – мемлекеттік көрсетілетін қызмет) ауданның (облыстық маңызы бар қаланың) жергілікті атқарушы органдары, аудандық маңызы бар қала, кент, ауыл, ауылдық округ әкімдері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қызметті көрсету нәтижесін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кәсіпорыны (бұдан әрі – ХҚКО);</w:t>
      </w:r>
      <w:r>
        <w:br/>
      </w:r>
      <w:r>
        <w:rPr>
          <w:rFonts w:ascii="Times New Roman"/>
          <w:b w:val="false"/>
          <w:i w:val="false"/>
          <w:color w:val="000000"/>
          <w:sz w:val="28"/>
        </w:rPr>
        <w:t>
</w:t>
      </w:r>
      <w:r>
        <w:rPr>
          <w:rFonts w:ascii="Times New Roman"/>
          <w:b w:val="false"/>
          <w:i w:val="false"/>
          <w:color w:val="000000"/>
          <w:sz w:val="28"/>
        </w:rPr>
        <w:t>
      3) "электронды үкімет" веб-порталы: www.e.gov.kz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электронды/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кезекке қою болып табылады, бұл туралы көрсетілетін қызметті алушыға кезектілік нөмірі көрсетілген қолхат беріледі.</w:t>
      </w:r>
      <w:r>
        <w:br/>
      </w:r>
      <w:r>
        <w:rPr>
          <w:rFonts w:ascii="Times New Roman"/>
          <w:b w:val="false"/>
          <w:i w:val="false"/>
          <w:color w:val="000000"/>
          <w:sz w:val="28"/>
        </w:rPr>
        <w:t>
</w:t>
      </w:r>
      <w:r>
        <w:rPr>
          <w:rFonts w:ascii="Times New Roman"/>
          <w:b w:val="false"/>
          <w:i w:val="false"/>
          <w:color w:val="000000"/>
          <w:sz w:val="28"/>
        </w:rPr>
        <w:t>
      Порталда мемлекеттік қызмет көрсетудің нәтижесі уәкілетті тұлғаның электронды цифрлық қолтаңбасы (бұдан әрі – ЭЦҚ) қойылған электронды құжат нысанында "жеке кабинетке" жолданады.</w:t>
      </w:r>
      <w:r>
        <w:br/>
      </w:r>
      <w:r>
        <w:rPr>
          <w:rFonts w:ascii="Times New Roman"/>
          <w:b w:val="false"/>
          <w:i w:val="false"/>
          <w:color w:val="000000"/>
          <w:sz w:val="28"/>
        </w:rPr>
        <w:t>
 </w:t>
      </w:r>
    </w:p>
    <w:bookmarkEnd w:id="3"/>
    <w:bookmarkStart w:name="z20"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4"/>
    <w:bookmarkStart w:name="z21" w:id="5"/>
    <w:p>
      <w:pPr>
        <w:spacing w:after="0"/>
        <w:ind w:left="0"/>
        <w:jc w:val="both"/>
      </w:pPr>
      <w:r>
        <w:rPr>
          <w:rFonts w:ascii="Times New Roman"/>
          <w:b w:val="false"/>
          <w:i w:val="false"/>
          <w:color w:val="000000"/>
          <w:sz w:val="28"/>
        </w:rPr>
        <w:t>
      4. Мемлекеттік қызметті көрсету рәсімін (іс-қимылды) бастау үшін Қазақстан Республикасы Үкіметінің 2014 жылғы 23 мамырдағы № 538 "Қазақстан Республикасы Білім және ғылым министрлігі, жергілікті атқарушы органдар көрсететін мектепке дейінгі және орта білім беру саласындағы мемлекеттік көрсетілетін қызметтер стандарттарын бекіту туралы" қаулысымен бекітілген "Мектепке дейінгі балалар ұйымдарына жіберу үшін мектепке дейінгі жастағы (7 жасқа толмаған) балаларды кезекке қою" мемлекеттік көрсетілетін қызметтер стандартының (бұдан әрі-Стандарт)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немесе көрсетілетін қызметті алушының ЭЦҚ куәландырылған электрондық құжат нысанындағы сұраныс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құжаттарды қабылдайды. Егер құжаттар көрсетілген талаптарға сәйкес келмесе, көрсетілетін қызметті берушінің кеңсесі көрсетілетін қызметті алушыға не портал арқылы құжаттарды қайтарады (15 (он бес) минуттан аспайды);</w:t>
      </w:r>
      <w:r>
        <w:br/>
      </w:r>
      <w:r>
        <w:rPr>
          <w:rFonts w:ascii="Times New Roman"/>
          <w:b w:val="false"/>
          <w:i w:val="false"/>
          <w:color w:val="000000"/>
          <w:sz w:val="28"/>
        </w:rPr>
        <w:t>
</w:t>
      </w:r>
      <w:r>
        <w:rPr>
          <w:rFonts w:ascii="Times New Roman"/>
          <w:b w:val="false"/>
          <w:i w:val="false"/>
          <w:color w:val="000000"/>
          <w:sz w:val="28"/>
        </w:rPr>
        <w:t>
      егер құжаттар көрсетілген талаптарға сәйкес келсе, көрсетілетін қызметті алушыға тіркеу мөртабаны (кіріс нөмірі, күні) көрсетілген өтініштің көшірмесі беріледі (15 (он бес) минуттан аспайды) және материалдар көрсетілетін қызметті берушінің басшысына беріледі;</w:t>
      </w:r>
      <w:r>
        <w:br/>
      </w:r>
      <w:r>
        <w:rPr>
          <w:rFonts w:ascii="Times New Roman"/>
          <w:b w:val="false"/>
          <w:i w:val="false"/>
          <w:color w:val="000000"/>
          <w:sz w:val="28"/>
        </w:rPr>
        <w:t>
</w:t>
      </w:r>
      <w:r>
        <w:rPr>
          <w:rFonts w:ascii="Times New Roman"/>
          <w:b w:val="false"/>
          <w:i w:val="false"/>
          <w:color w:val="000000"/>
          <w:sz w:val="28"/>
        </w:rPr>
        <w:t>
      2) басшы құжаттармен танысады және жауапты орындаушыға береді (5 (бес) минуттан аспайды);</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өлшемдерге сәйкестігін зерделейді, басшының қарауына береді (5 (бес) минуттан аспайды);</w:t>
      </w:r>
      <w:r>
        <w:br/>
      </w:r>
      <w:r>
        <w:rPr>
          <w:rFonts w:ascii="Times New Roman"/>
          <w:b w:val="false"/>
          <w:i w:val="false"/>
          <w:color w:val="000000"/>
          <w:sz w:val="28"/>
        </w:rPr>
        <w:t>
</w:t>
      </w:r>
      <w:r>
        <w:rPr>
          <w:rFonts w:ascii="Times New Roman"/>
          <w:b w:val="false"/>
          <w:i w:val="false"/>
          <w:color w:val="000000"/>
          <w:sz w:val="28"/>
        </w:rPr>
        <w:t>
      4) басшы қабылдау мүмкіндігі (немесе мүмкін еместігі) туралы шешім қабылдайды, мемлекеттік қызмет нәтижесіне қол қояды және кеңсеге жолдайды (3 (үш) минуттан аспайды);</w:t>
      </w:r>
      <w:r>
        <w:br/>
      </w:r>
      <w:r>
        <w:rPr>
          <w:rFonts w:ascii="Times New Roman"/>
          <w:b w:val="false"/>
          <w:i w:val="false"/>
          <w:color w:val="000000"/>
          <w:sz w:val="28"/>
        </w:rPr>
        <w:t>
</w:t>
      </w:r>
      <w:r>
        <w:rPr>
          <w:rFonts w:ascii="Times New Roman"/>
          <w:b w:val="false"/>
          <w:i w:val="false"/>
          <w:color w:val="000000"/>
          <w:sz w:val="28"/>
        </w:rPr>
        <w:t>
      5) кеңсе қызметкері мемлекеттік қызмет нәтижесін тіркеп және көрсетілетін қызметті алушыға, ХҚКО шабарманына береді не портал арқылы жолдайды (2 (екі) минуттан аспайды).</w:t>
      </w:r>
      <w:r>
        <w:br/>
      </w:r>
      <w:r>
        <w:rPr>
          <w:rFonts w:ascii="Times New Roman"/>
          <w:b w:val="false"/>
          <w:i w:val="false"/>
          <w:color w:val="000000"/>
          <w:sz w:val="28"/>
        </w:rPr>
        <w:t>
 </w:t>
      </w:r>
    </w:p>
    <w:bookmarkEnd w:id="5"/>
    <w:bookmarkStart w:name="z29" w:id="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
    <w:bookmarkStart w:name="z30" w:id="7"/>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басшы;</w:t>
      </w:r>
      <w:r>
        <w:br/>
      </w:r>
      <w:r>
        <w:rPr>
          <w:rFonts w:ascii="Times New Roman"/>
          <w:b w:val="false"/>
          <w:i w:val="false"/>
          <w:color w:val="000000"/>
          <w:sz w:val="28"/>
        </w:rPr>
        <w:t>
</w:t>
      </w:r>
      <w:r>
        <w:rPr>
          <w:rFonts w:ascii="Times New Roman"/>
          <w:b w:val="false"/>
          <w:i w:val="false"/>
          <w:color w:val="000000"/>
          <w:sz w:val="28"/>
        </w:rPr>
        <w:t>
      3) жауапты орындаушы;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"Мектепке дейінгі балалар ұйымдарына жіберу үшін мектепке дейінгі жастағы (7 жасқа толмаған) балаларды кезекке қою" мемлекеттік қызметін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7"/>
    <w:bookmarkStart w:name="z35" w:id="8"/>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8"/>
    <w:bookmarkStart w:name="z36" w:id="9"/>
    <w:p>
      <w:pPr>
        <w:spacing w:after="0"/>
        <w:ind w:left="0"/>
        <w:jc w:val="both"/>
      </w:pPr>
      <w:r>
        <w:rPr>
          <w:rFonts w:ascii="Times New Roman"/>
          <w:b w:val="false"/>
          <w:i w:val="false"/>
          <w:color w:val="000000"/>
          <w:sz w:val="28"/>
        </w:rPr>
        <w:t>
      8. Әрбір рәсімнің (іс-қимылдың) ұзақтығын көрсете отырып, ХҚКО жүгіну тәртібін сипаттау (мемлекеттік қызметті ХҚО арқылы көрсеткен кездегі функционалдық өзара іс–қимылдың №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1-процесс - ХҚКО қызметкері көрсетілетін қызметті алушыдан Стандарттың 9-тармағында көрсетілген қажетті құжаттарды қабылдайды, құжаттар топтамасын толық ұсынбаған жағдайда, оларды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2) 2- процесс – егер құжаттар толық болса, ХҚКО қызметкері өтінішті тіркейді, көрсетілген қызметті алушыға қолхат береді;</w:t>
      </w:r>
      <w:r>
        <w:br/>
      </w:r>
      <w:r>
        <w:rPr>
          <w:rFonts w:ascii="Times New Roman"/>
          <w:b w:val="false"/>
          <w:i w:val="false"/>
          <w:color w:val="000000"/>
          <w:sz w:val="28"/>
        </w:rPr>
        <w:t>
</w:t>
      </w:r>
      <w:r>
        <w:rPr>
          <w:rFonts w:ascii="Times New Roman"/>
          <w:b w:val="false"/>
          <w:i w:val="false"/>
          <w:color w:val="000000"/>
          <w:sz w:val="28"/>
        </w:rPr>
        <w:t>
      3) 3- процесс – ХҚКО қызметкері қабылданған құжаттарды ХҚКО- ның жинақтаушы секторына береді және мәліметтерді ХҚКО ақпараттық жүйесіне енгізеді;</w:t>
      </w:r>
      <w:r>
        <w:br/>
      </w:r>
      <w:r>
        <w:rPr>
          <w:rFonts w:ascii="Times New Roman"/>
          <w:b w:val="false"/>
          <w:i w:val="false"/>
          <w:color w:val="000000"/>
          <w:sz w:val="28"/>
        </w:rPr>
        <w:t>
</w:t>
      </w:r>
      <w:r>
        <w:rPr>
          <w:rFonts w:ascii="Times New Roman"/>
          <w:b w:val="false"/>
          <w:i w:val="false"/>
          <w:color w:val="000000"/>
          <w:sz w:val="28"/>
        </w:rPr>
        <w:t>
      4) 4-процесс – ХҚКО жинақтаушы секторының қызметкері құжаттарды жинайды, тізілім жасақтайды және бір жұмыс күні ішінде құжаттарды ХҚКО шабарманы арқылы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
      5) 5- процесс – көрсетілетін қызметті берушінің әрбір рәсімінің (іс-қимылының) мазмұны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6) 6- процесс – жинақтаушы сектор сканерлік штрих-кодтың көмегімен көрсетілетін қызметті берушіден алынған құжаттарды ХҚКО ақпараттық жүйесінде белгілейді және дайын құжаттарды көрсетілетін қызметті алушыға беру үшін сол күні инспекторға жолдайды.</w:t>
      </w:r>
      <w:r>
        <w:br/>
      </w:r>
      <w:r>
        <w:rPr>
          <w:rFonts w:ascii="Times New Roman"/>
          <w:b w:val="false"/>
          <w:i w:val="false"/>
          <w:color w:val="000000"/>
          <w:sz w:val="28"/>
        </w:rPr>
        <w:t>
</w:t>
      </w:r>
      <w:r>
        <w:rPr>
          <w:rFonts w:ascii="Times New Roman"/>
          <w:b w:val="false"/>
          <w:i w:val="false"/>
          <w:color w:val="000000"/>
          <w:sz w:val="28"/>
        </w:rPr>
        <w:t>
      7) 7- процесс – дайын құжаттарды беруді жүзеге асыратын қызметкер көрсетілетін қызметті алушыға мемлекеттік қызмет нәтижесін береді. Көрсетілетін қызметті алушы бір ай ішінде қызмет нәтижесін алуға келмеген жағдайда ХҚКО қызмет нәтижесін ХҚКО-ның мұрағатына жолдайды.</w:t>
      </w:r>
      <w:r>
        <w:br/>
      </w:r>
      <w:r>
        <w:rPr>
          <w:rFonts w:ascii="Times New Roman"/>
          <w:b w:val="false"/>
          <w:i w:val="false"/>
          <w:color w:val="000000"/>
          <w:sz w:val="28"/>
        </w:rPr>
        <w:t>
</w:t>
      </w:r>
      <w:r>
        <w:rPr>
          <w:rFonts w:ascii="Times New Roman"/>
          <w:b w:val="false"/>
          <w:i w:val="false"/>
          <w:color w:val="000000"/>
          <w:sz w:val="28"/>
        </w:rPr>
        <w:t>
      9. Портал арқылы мемлекеттік көрсетілетін қызмет көрсету кезінде қызмет берушінің және қызмет алушының өтініш білдіру тәртібі мен рәсімдер (іс-қимылдар) реттілігін сипаттау (мемлекеттік қызметті көрсету кезінде функционалдық өзара іс-қимылдың № 2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көрсетілген қызметті алушы жеке сәйкестендіру нөмірінің (бұдан әрі-ЖСН), сондай-ақ парольдің (порталда тіркелмеген көрсетілетін қызметті алушылар үшін жүзеге асырылады) көмегімен порталда тіркеуді жүзеге асырады;</w:t>
      </w:r>
      <w:r>
        <w:br/>
      </w:r>
      <w:r>
        <w:rPr>
          <w:rFonts w:ascii="Times New Roman"/>
          <w:b w:val="false"/>
          <w:i w:val="false"/>
          <w:color w:val="000000"/>
          <w:sz w:val="28"/>
        </w:rPr>
        <w:t>
</w:t>
      </w:r>
      <w:r>
        <w:rPr>
          <w:rFonts w:ascii="Times New Roman"/>
          <w:b w:val="false"/>
          <w:i w:val="false"/>
          <w:color w:val="000000"/>
          <w:sz w:val="28"/>
        </w:rPr>
        <w:t>
      2) 1-процесс –көрсетілетін мемлекеттік қызметті алу үшін көрсетілетін қызметті алушының порталда ЖСН және паролін енгізу процесі (авторландыру процесі);</w:t>
      </w:r>
      <w:r>
        <w:br/>
      </w:r>
      <w:r>
        <w:rPr>
          <w:rFonts w:ascii="Times New Roman"/>
          <w:b w:val="false"/>
          <w:i w:val="false"/>
          <w:color w:val="000000"/>
          <w:sz w:val="28"/>
        </w:rPr>
        <w:t>
</w:t>
      </w:r>
      <w:r>
        <w:rPr>
          <w:rFonts w:ascii="Times New Roman"/>
          <w:b w:val="false"/>
          <w:i w:val="false"/>
          <w:color w:val="000000"/>
          <w:sz w:val="28"/>
        </w:rPr>
        <w:t>
      3) 1-шарт - порталда ЖСН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w:t>
      </w: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авторландырудан бас тарту туралы хабарлама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 үшін сауал нысанын экранға шығару және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құжаттардың көшірмелерін сауал нысанына бекіту, сондай-ақ сауалды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қолданылу мерзімін және кері шақыртылған (жойылған) тіркеу куәліктерінің тізімінде жоқтығын, сондай-ақ сәйкестендіру деректерінің (сауалда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түпнұсқалығын растамаумен байланысты сұратылып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берушінің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 шлюзі (бұдан әрі-ЭҮШ) арқылы ақпараттық жүйеге жолдау;</w:t>
      </w:r>
      <w:r>
        <w:br/>
      </w:r>
      <w:r>
        <w:rPr>
          <w:rFonts w:ascii="Times New Roman"/>
          <w:b w:val="false"/>
          <w:i w:val="false"/>
          <w:color w:val="000000"/>
          <w:sz w:val="28"/>
        </w:rPr>
        <w:t>
</w:t>
      </w:r>
      <w:r>
        <w:rPr>
          <w:rFonts w:ascii="Times New Roman"/>
          <w:b w:val="false"/>
          <w:i w:val="false"/>
          <w:color w:val="000000"/>
          <w:sz w:val="28"/>
        </w:rPr>
        <w:t>
      9) 3-шарт – көрсетілген қызметті берушінің көрсетілетін қызметті алушы ұсынған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қызмет көрсету үшін негіздерге сәйкестігін тексеруі;</w:t>
      </w:r>
      <w:r>
        <w:br/>
      </w:r>
      <w:r>
        <w:rPr>
          <w:rFonts w:ascii="Times New Roman"/>
          <w:b w:val="false"/>
          <w:i w:val="false"/>
          <w:color w:val="000000"/>
          <w:sz w:val="28"/>
        </w:rPr>
        <w:t>
</w:t>
      </w:r>
      <w:r>
        <w:rPr>
          <w:rFonts w:ascii="Times New Roman"/>
          <w:b w:val="false"/>
          <w:i w:val="false"/>
          <w:color w:val="000000"/>
          <w:sz w:val="28"/>
        </w:rPr>
        <w:t>
      10) 6-процесс - көрсетілген қызметті алушының құжаттарында бұзушылықтардың болуына байланысты сұратылып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портал қалыптастырған мемлекеттік көрсетілетін қызмет нәтижесін (электрондық құжат нысанындағы жұмыспен қамтуға жәрдемдесудің белсенді нысандарына қатысуға жолдама) алуы. Мемлекеттік қызметтер көрсету нәтижесі көрсетілетін қызметті берушінің уәкілетті тұлғасының ЭЦҚ куәландырылған электрондық құжат нысанында қызмет алушының "жеке кабинетіне" жіберіледі.</w:t>
      </w:r>
      <w:r>
        <w:br/>
      </w:r>
      <w:r>
        <w:rPr>
          <w:rFonts w:ascii="Times New Roman"/>
          <w:b w:val="false"/>
          <w:i w:val="false"/>
          <w:color w:val="000000"/>
          <w:sz w:val="28"/>
        </w:rPr>
        <w:t>
 </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6" w:id="10"/>
          <w:p>
            <w:pPr>
              <w:spacing w:after="20"/>
              <w:ind w:left="20"/>
              <w:jc w:val="both"/>
            </w:pPr>
            <w:r>
              <w:rPr>
                <w:rFonts w:ascii="Times New Roman"/>
                <w:b w:val="false"/>
                <w:i w:val="false"/>
                <w:color w:val="000000"/>
                <w:sz w:val="20"/>
              </w:rPr>
              <w:t>
"Мектепке дейінгі балалар ұйымдарына</w:t>
            </w:r>
            <w:r>
              <w:br/>
            </w:r>
            <w:r>
              <w:rPr>
                <w:rFonts w:ascii="Times New Roman"/>
                <w:b w:val="false"/>
                <w:i w:val="false"/>
                <w:color w:val="000000"/>
                <w:sz w:val="20"/>
              </w:rPr>
              <w:t>
жіберу үшін мектепке дейінгі жастағы</w:t>
            </w:r>
            <w:r>
              <w:br/>
            </w:r>
            <w:r>
              <w:rPr>
                <w:rFonts w:ascii="Times New Roman"/>
                <w:b w:val="false"/>
                <w:i w:val="false"/>
                <w:color w:val="000000"/>
                <w:sz w:val="20"/>
              </w:rPr>
              <w:t>
(7 жасқа толмаған) балаларды кезекке</w:t>
            </w:r>
            <w:r>
              <w:br/>
            </w:r>
            <w:r>
              <w:rPr>
                <w:rFonts w:ascii="Times New Roman"/>
                <w:b w:val="false"/>
                <w:i w:val="false"/>
                <w:color w:val="000000"/>
                <w:sz w:val="20"/>
              </w:rPr>
              <w:t>
қою" мемлекеттік көрсетілетін қызмет</w:t>
            </w:r>
            <w:r>
              <w:br/>
            </w:r>
            <w:r>
              <w:rPr>
                <w:rFonts w:ascii="Times New Roman"/>
                <w:b w:val="false"/>
                <w:i w:val="false"/>
                <w:color w:val="000000"/>
                <w:sz w:val="20"/>
              </w:rPr>
              <w:t>
регламентіне 1- қосымша</w:t>
            </w:r>
          </w:p>
          <w:bookmarkEnd w:id="10"/>
        </w:tc>
      </w:tr>
    </w:tbl>
    <w:bookmarkStart w:name="z57" w:id="11"/>
    <w:p>
      <w:pPr>
        <w:spacing w:after="0"/>
        <w:ind w:left="0"/>
        <w:jc w:val="both"/>
      </w:pPr>
      <w:r>
        <w:rPr>
          <w:rFonts w:ascii="Times New Roman"/>
          <w:b w:val="false"/>
          <w:i w:val="false"/>
          <w:color w:val="000000"/>
          <w:sz w:val="28"/>
        </w:rPr>
        <w:t>
      Әр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r>
        <w:br/>
      </w:r>
      <w:r>
        <w:rPr>
          <w:rFonts w:ascii="Times New Roman"/>
          <w:b w:val="false"/>
          <w:i w:val="false"/>
          <w:color w:val="000000"/>
          <w:sz w:val="28"/>
        </w:rPr>
        <w:t>
 </w:t>
      </w:r>
    </w:p>
    <w:bookmarkEnd w:id="11"/>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9977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8" w:id="12"/>
          <w:p>
            <w:pPr>
              <w:spacing w:after="20"/>
              <w:ind w:left="20"/>
              <w:jc w:val="both"/>
            </w:pPr>
            <w:r>
              <w:rPr>
                <w:rFonts w:ascii="Times New Roman"/>
                <w:b w:val="false"/>
                <w:i w:val="false"/>
                <w:color w:val="000000"/>
                <w:sz w:val="20"/>
              </w:rPr>
              <w:t>
"Мектепке дейінгі балалар ұйымдарына</w:t>
            </w:r>
            <w:r>
              <w:br/>
            </w:r>
            <w:r>
              <w:rPr>
                <w:rFonts w:ascii="Times New Roman"/>
                <w:b w:val="false"/>
                <w:i w:val="false"/>
                <w:color w:val="000000"/>
                <w:sz w:val="20"/>
              </w:rPr>
              <w:t>
жіберу үшін мектепке дейінгі жастағы</w:t>
            </w:r>
            <w:r>
              <w:br/>
            </w:r>
            <w:r>
              <w:rPr>
                <w:rFonts w:ascii="Times New Roman"/>
                <w:b w:val="false"/>
                <w:i w:val="false"/>
                <w:color w:val="000000"/>
                <w:sz w:val="20"/>
              </w:rPr>
              <w:t>
(7 жасқа толмаған) балаларды кезекке</w:t>
            </w:r>
            <w:r>
              <w:br/>
            </w:r>
            <w:r>
              <w:rPr>
                <w:rFonts w:ascii="Times New Roman"/>
                <w:b w:val="false"/>
                <w:i w:val="false"/>
                <w:color w:val="000000"/>
                <w:sz w:val="20"/>
              </w:rPr>
              <w:t>
қою" мемлекеттік көрсетілетін қызмет</w:t>
            </w:r>
            <w:r>
              <w:br/>
            </w:r>
            <w:r>
              <w:rPr>
                <w:rFonts w:ascii="Times New Roman"/>
                <w:b w:val="false"/>
                <w:i w:val="false"/>
                <w:color w:val="000000"/>
                <w:sz w:val="20"/>
              </w:rPr>
              <w:t>
регламентіне 2- қосымша</w:t>
            </w:r>
          </w:p>
          <w:bookmarkEnd w:id="12"/>
        </w:tc>
      </w:tr>
    </w:tbl>
    <w:bookmarkStart w:name="z59" w:id="13"/>
    <w:p>
      <w:pPr>
        <w:spacing w:after="0"/>
        <w:ind w:left="0"/>
        <w:jc w:val="both"/>
      </w:pPr>
      <w:r>
        <w:rPr>
          <w:rFonts w:ascii="Times New Roman"/>
          <w:b w:val="false"/>
          <w:i w:val="false"/>
          <w:color w:val="000000"/>
          <w:sz w:val="28"/>
        </w:rPr>
        <w:t>
      "Мектепке дейінгі балалар ұйымдарына жіберу үшін мектепке дейінгі жастағы (7 жасқа толмаған) балаларды кезекке қою" мемлекеттік қызмет көрсетудің анықтамалығы</w:t>
      </w:r>
      <w:r>
        <w:br/>
      </w:r>
      <w:r>
        <w:rPr>
          <w:rFonts w:ascii="Times New Roman"/>
          <w:b w:val="false"/>
          <w:i w:val="false"/>
          <w:color w:val="000000"/>
          <w:sz w:val="28"/>
        </w:rPr>
        <w:t>
 </w:t>
      </w:r>
    </w:p>
    <w:bookmarkEnd w:id="13"/>
    <w:p>
      <w:pPr>
        <w:spacing w:after="0"/>
        <w:ind w:left="0"/>
        <w:jc w:val="both"/>
      </w:pPr>
      <w:r>
        <w:drawing>
          <wp:inline distT="0" distB="0" distL="0" distR="0">
            <wp:extent cx="65913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91300" cy="80137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8702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0" w:id="14"/>
          <w:p>
            <w:pPr>
              <w:spacing w:after="20"/>
              <w:ind w:left="20"/>
              <w:jc w:val="both"/>
            </w:pPr>
            <w:r>
              <w:rPr>
                <w:rFonts w:ascii="Times New Roman"/>
                <w:b w:val="false"/>
                <w:i w:val="false"/>
                <w:color w:val="000000"/>
                <w:sz w:val="20"/>
              </w:rPr>
              <w:t>
"Мектепке дейінгі балалар ұйымдарына</w:t>
            </w:r>
            <w:r>
              <w:br/>
            </w:r>
            <w:r>
              <w:rPr>
                <w:rFonts w:ascii="Times New Roman"/>
                <w:b w:val="false"/>
                <w:i w:val="false"/>
                <w:color w:val="000000"/>
                <w:sz w:val="20"/>
              </w:rPr>
              <w:t>
жіберу үшін мектепке дейінгі жастағы</w:t>
            </w:r>
            <w:r>
              <w:br/>
            </w:r>
            <w:r>
              <w:rPr>
                <w:rFonts w:ascii="Times New Roman"/>
                <w:b w:val="false"/>
                <w:i w:val="false"/>
                <w:color w:val="000000"/>
                <w:sz w:val="20"/>
              </w:rPr>
              <w:t>
(7 жасқа толмаған) балаларды кезекке</w:t>
            </w:r>
            <w:r>
              <w:br/>
            </w:r>
            <w:r>
              <w:rPr>
                <w:rFonts w:ascii="Times New Roman"/>
                <w:b w:val="false"/>
                <w:i w:val="false"/>
                <w:color w:val="000000"/>
                <w:sz w:val="20"/>
              </w:rPr>
              <w:t>
қою" мемлекеттік көрсетілетін қызмет</w:t>
            </w:r>
            <w:r>
              <w:br/>
            </w:r>
            <w:r>
              <w:rPr>
                <w:rFonts w:ascii="Times New Roman"/>
                <w:b w:val="false"/>
                <w:i w:val="false"/>
                <w:color w:val="000000"/>
                <w:sz w:val="20"/>
              </w:rPr>
              <w:t>
регламентіне 3- қосымша</w:t>
            </w:r>
          </w:p>
          <w:bookmarkEnd w:id="14"/>
        </w:tc>
      </w:tr>
    </w:tbl>
    <w:bookmarkStart w:name="z61" w:id="15"/>
    <w:p>
      <w:pPr>
        <w:spacing w:after="0"/>
        <w:ind w:left="0"/>
        <w:jc w:val="left"/>
      </w:pPr>
      <w:r>
        <w:rPr>
          <w:rFonts w:ascii="Times New Roman"/>
          <w:b/>
          <w:i w:val="false"/>
          <w:color w:val="000000"/>
        </w:rPr>
        <w:t xml:space="preserve"> 
ХҚКО арқылы мемлекеттік қызметті көрсету кезіндегі функционалдық өзара іс-қимыл диаграммасы № 1</w:t>
      </w:r>
    </w:p>
    <w:bookmarkEnd w:id="15"/>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59200"/>
                    </a:xfrm>
                    <a:prstGeom prst="rect">
                      <a:avLst/>
                    </a:prstGeom>
                  </pic:spPr>
                </pic:pic>
              </a:graphicData>
            </a:graphic>
          </wp:inline>
        </w:drawing>
      </w:r>
      <w:r>
        <w:br/>
      </w:r>
      <w:r>
        <w:rPr>
          <w:rFonts w:ascii="Times New Roman"/>
          <w:b w:val="false"/>
          <w:i w:val="false"/>
          <w:color w:val="000000"/>
          <w:sz w:val="28"/>
        </w:rPr>
        <w:t>
 </w:t>
      </w:r>
    </w:p>
    <w:bookmarkStart w:name="z62" w:id="16"/>
    <w:p>
      <w:pPr>
        <w:spacing w:after="0"/>
        <w:ind w:left="0"/>
        <w:jc w:val="left"/>
      </w:pPr>
      <w:r>
        <w:rPr>
          <w:rFonts w:ascii="Times New Roman"/>
          <w:b/>
          <w:i w:val="false"/>
          <w:color w:val="000000"/>
        </w:rPr>
        <w:t xml:space="preserve"> 
      Мемлекеттік қызметті көрсету кезінде функционалдық өзара іс-қимылдың №2 диаграммасы</w:t>
      </w:r>
    </w:p>
    <w:bookmarkEnd w:id="16"/>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54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 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635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3" w:id="17"/>
          <w:p>
            <w:pPr>
              <w:spacing w:after="20"/>
              <w:ind w:left="20"/>
              <w:jc w:val="both"/>
            </w:pP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29 тамыздағы</w:t>
            </w:r>
            <w:r>
              <w:br/>
            </w:r>
            <w:r>
              <w:rPr>
                <w:rFonts w:ascii="Times New Roman"/>
                <w:b w:val="false"/>
                <w:i w:val="false"/>
                <w:color w:val="000000"/>
                <w:sz w:val="20"/>
              </w:rPr>
              <w:t>
№ 269 қаулысына 2 - қосымша</w:t>
            </w:r>
            <w:r>
              <w:br/>
            </w: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29 тамыздағы</w:t>
            </w:r>
            <w:r>
              <w:br/>
            </w:r>
            <w:r>
              <w:rPr>
                <w:rFonts w:ascii="Times New Roman"/>
                <w:b w:val="false"/>
                <w:i w:val="false"/>
                <w:color w:val="000000"/>
                <w:sz w:val="20"/>
              </w:rPr>
              <w:t>
№ 269 қаулысымен бекітілген</w:t>
            </w:r>
          </w:p>
          <w:bookmarkEnd w:id="17"/>
        </w:tc>
      </w:tr>
    </w:tbl>
    <w:bookmarkStart w:name="z64" w:id="18"/>
    <w:p>
      <w:pPr>
        <w:spacing w:after="0"/>
        <w:ind w:left="0"/>
        <w:jc w:val="left"/>
      </w:pPr>
      <w:r>
        <w:rPr>
          <w:rFonts w:ascii="Times New Roman"/>
          <w:b/>
          <w:i w:val="false"/>
          <w:color w:val="000000"/>
        </w:rPr>
        <w:t xml:space="preserve"> 
"Мектепке дейінгі білім беру ұйымдарына құжаттарды қабылдау және балаларды қабылдау" мемлекеттік көрсетілетін қызмет регламенті</w:t>
      </w:r>
      <w:r>
        <w:br/>
      </w:r>
      <w:r>
        <w:rPr>
          <w:rFonts w:ascii="Times New Roman"/>
          <w:b/>
          <w:i w:val="false"/>
          <w:color w:val="000000"/>
        </w:rPr>
        <w:t>
1. Жалпы ережелер</w:t>
      </w:r>
    </w:p>
    <w:bookmarkEnd w:id="18"/>
    <w:bookmarkStart w:name="z65" w:id="19"/>
    <w:p>
      <w:pPr>
        <w:spacing w:after="0"/>
        <w:ind w:left="0"/>
        <w:jc w:val="both"/>
      </w:pPr>
      <w:r>
        <w:rPr>
          <w:rFonts w:ascii="Times New Roman"/>
          <w:b w:val="false"/>
          <w:i w:val="false"/>
          <w:color w:val="000000"/>
          <w:sz w:val="28"/>
        </w:rPr>
        <w:t>
      1. "Мектепке дейінгі білім беру ұйымдарына құжаттарды қабылдау және балаларды қабылдау" мемлекеттік көрсетілетін қызметін (бұдан әрі – мемлекеттік көрсетілетін қызмет) Атырау облысының барлық үлгідегі және түрдегі мектепке дейінгі білім беру ұйымдары (бұдан әрі-көрсетілетін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Мемлекеттік қызметті көрсету үшін құжаттарды қабылдау және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баланың ата-анасының бірінің немесе заңды өкілінің өтініші негізінде баланы мектепке дейінгі ұйымға қабылдау.</w:t>
      </w:r>
      <w:r>
        <w:br/>
      </w:r>
      <w:r>
        <w:rPr>
          <w:rFonts w:ascii="Times New Roman"/>
          <w:b w:val="false"/>
          <w:i w:val="false"/>
          <w:color w:val="000000"/>
          <w:sz w:val="28"/>
        </w:rPr>
        <w:t>
</w:t>
      </w:r>
      <w:r>
        <w:rPr>
          <w:rFonts w:ascii="Times New Roman"/>
          <w:b w:val="false"/>
          <w:i w:val="false"/>
          <w:color w:val="000000"/>
          <w:sz w:val="28"/>
        </w:rPr>
        <w:t>
      Мемлекеттік қызмет көрсету нәтижесін ұсыну нысаны: қағаз түрінде.</w:t>
      </w:r>
      <w:r>
        <w:br/>
      </w:r>
      <w:r>
        <w:rPr>
          <w:rFonts w:ascii="Times New Roman"/>
          <w:b w:val="false"/>
          <w:i w:val="false"/>
          <w:color w:val="000000"/>
          <w:sz w:val="28"/>
        </w:rPr>
        <w:t>
 </w:t>
      </w:r>
    </w:p>
    <w:bookmarkEnd w:id="19"/>
    <w:bookmarkStart w:name="z70" w:id="2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20"/>
    <w:bookmarkStart w:name="z71" w:id="21"/>
    <w:p>
      <w:pPr>
        <w:spacing w:after="0"/>
        <w:ind w:left="0"/>
        <w:jc w:val="both"/>
      </w:pPr>
      <w:r>
        <w:rPr>
          <w:rFonts w:ascii="Times New Roman"/>
          <w:b w:val="false"/>
          <w:i w:val="false"/>
          <w:color w:val="000000"/>
          <w:sz w:val="28"/>
        </w:rPr>
        <w:t>
      4. Мемлекеттік қызметті көрсету бойынша рәсімді (іс-қимылды) бастау үшін Қазақстан Республикасы Үкіметінің 2014 жылғы 9 маусымдағы № 633 "Мектепке дейінгі және орта білім беру саласындағы мемлекеттік көрсетілетін қызметтер стандарттарын бекіту туралы" қаулысымен бекітілген "Мектепке дейінгі білім беру ұйымдарына құжаттарды қабылдау және балаларды қабылдау" мемлекеттік көрсетілетін қызмет стандартының (бұдан әрі-Стандарт)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мен </w:t>
      </w:r>
      <w:r>
        <w:rPr>
          <w:rFonts w:ascii="Times New Roman"/>
          <w:b w:val="false"/>
          <w:i w:val="false"/>
          <w:color w:val="000000"/>
          <w:sz w:val="28"/>
        </w:rPr>
        <w:t>1-қосымшаға</w:t>
      </w:r>
      <w:r>
        <w:rPr>
          <w:rFonts w:ascii="Times New Roman"/>
          <w:b w:val="false"/>
          <w:i w:val="false"/>
          <w:color w:val="000000"/>
          <w:sz w:val="28"/>
        </w:rPr>
        <w:t>сәйкес нысан бойынша өтініш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құжаттарды қабылдайды. Егер құжаттар көрсетілген талаптарға сәйкес келмесе, көрсетілетін қызметті берушінің кеңсесі көрсетілетін қызметті алушыға құжаттарды қайтарады (15 (он бес) минуттан аспайды);</w:t>
      </w:r>
      <w:r>
        <w:br/>
      </w:r>
      <w:r>
        <w:rPr>
          <w:rFonts w:ascii="Times New Roman"/>
          <w:b w:val="false"/>
          <w:i w:val="false"/>
          <w:color w:val="000000"/>
          <w:sz w:val="28"/>
        </w:rPr>
        <w:t>
</w:t>
      </w:r>
      <w:r>
        <w:rPr>
          <w:rFonts w:ascii="Times New Roman"/>
          <w:b w:val="false"/>
          <w:i w:val="false"/>
          <w:color w:val="000000"/>
          <w:sz w:val="28"/>
        </w:rPr>
        <w:t>
      Егер құжаттар көрсетілген талаптарға сәйкес келсе, көрсетілетін қызметті алушыға тіркеу мөртабаны (кіріс нөмірі, күні), көрсетілген өтініштің көшірмесі беріледі (15 (он бес) минуттан аспайды және материалдар көрсетілетін қызметті берушінің басшысына беріледі;</w:t>
      </w:r>
      <w:r>
        <w:br/>
      </w:r>
      <w:r>
        <w:rPr>
          <w:rFonts w:ascii="Times New Roman"/>
          <w:b w:val="false"/>
          <w:i w:val="false"/>
          <w:color w:val="000000"/>
          <w:sz w:val="28"/>
        </w:rPr>
        <w:t>
</w:t>
      </w:r>
      <w:r>
        <w:rPr>
          <w:rFonts w:ascii="Times New Roman"/>
          <w:b w:val="false"/>
          <w:i w:val="false"/>
          <w:color w:val="000000"/>
          <w:sz w:val="28"/>
        </w:rPr>
        <w:t>
      2) басшы құжаттармен танысады және жауапты орындаушыға береді (2 (екі) минуттан аспайды);</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өлшемдерге сәйкестігін зерделейді және басшының қарауына береді (5 (бес) минуттан аспайды);</w:t>
      </w:r>
      <w:r>
        <w:br/>
      </w:r>
      <w:r>
        <w:rPr>
          <w:rFonts w:ascii="Times New Roman"/>
          <w:b w:val="false"/>
          <w:i w:val="false"/>
          <w:color w:val="000000"/>
          <w:sz w:val="28"/>
        </w:rPr>
        <w:t>
</w:t>
      </w:r>
      <w:r>
        <w:rPr>
          <w:rFonts w:ascii="Times New Roman"/>
          <w:b w:val="false"/>
          <w:i w:val="false"/>
          <w:color w:val="000000"/>
          <w:sz w:val="28"/>
        </w:rPr>
        <w:t>
      4) басшы қабылдау мүмкіндігі (немесе мүмкін еместігі) туралы шешім қабылдайды, мемлекеттік қызмет нәтижесіне қол қояды және кеңсеге жолдайды (3 (үш) минуттан аспайды);</w:t>
      </w:r>
      <w:r>
        <w:br/>
      </w:r>
      <w:r>
        <w:rPr>
          <w:rFonts w:ascii="Times New Roman"/>
          <w:b w:val="false"/>
          <w:i w:val="false"/>
          <w:color w:val="000000"/>
          <w:sz w:val="28"/>
        </w:rPr>
        <w:t>
</w:t>
      </w:r>
      <w:r>
        <w:rPr>
          <w:rFonts w:ascii="Times New Roman"/>
          <w:b w:val="false"/>
          <w:i w:val="false"/>
          <w:color w:val="000000"/>
          <w:sz w:val="28"/>
        </w:rPr>
        <w:t>
      5) кеңсе қызметкері мемлекеттік қызмет нәтижесін тіркеп және көрсетілетін қызметті алушыға береді (5 (бес) минуттан аспайды).</w:t>
      </w:r>
      <w:r>
        <w:br/>
      </w:r>
      <w:r>
        <w:rPr>
          <w:rFonts w:ascii="Times New Roman"/>
          <w:b w:val="false"/>
          <w:i w:val="false"/>
          <w:color w:val="000000"/>
          <w:sz w:val="28"/>
        </w:rPr>
        <w:t>
 </w:t>
      </w:r>
    </w:p>
    <w:bookmarkEnd w:id="21"/>
    <w:bookmarkStart w:name="z79" w:id="2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2"/>
    <w:bookmarkStart w:name="z80" w:id="23"/>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басшы;</w:t>
      </w:r>
      <w:r>
        <w:br/>
      </w:r>
      <w:r>
        <w:rPr>
          <w:rFonts w:ascii="Times New Roman"/>
          <w:b w:val="false"/>
          <w:i w:val="false"/>
          <w:color w:val="000000"/>
          <w:sz w:val="28"/>
        </w:rPr>
        <w:t>
</w:t>
      </w:r>
      <w:r>
        <w:rPr>
          <w:rFonts w:ascii="Times New Roman"/>
          <w:b w:val="false"/>
          <w:i w:val="false"/>
          <w:color w:val="000000"/>
          <w:sz w:val="28"/>
        </w:rPr>
        <w:t>
      3) жауапты орындаушы.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"Мектепке дейінгі білім беру ұйымдарына құжаттарды қабылдау және балаларды қабылдау" мемлекеттік қызмет көрсетудің бизнес- 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5" w:id="24"/>
          <w:p>
            <w:pPr>
              <w:spacing w:after="20"/>
              <w:ind w:left="20"/>
              <w:jc w:val="both"/>
            </w:pPr>
            <w:r>
              <w:rPr>
                <w:rFonts w:ascii="Times New Roman"/>
                <w:b w:val="false"/>
                <w:i w:val="false"/>
                <w:color w:val="000000"/>
                <w:sz w:val="20"/>
              </w:rPr>
              <w:t>
"Мектепке дейінгібілім беру ұйымдарына</w:t>
            </w:r>
            <w:r>
              <w:br/>
            </w:r>
            <w:r>
              <w:rPr>
                <w:rFonts w:ascii="Times New Roman"/>
                <w:b w:val="false"/>
                <w:i w:val="false"/>
                <w:color w:val="000000"/>
                <w:sz w:val="20"/>
              </w:rPr>
              <w:t>
құжаттарды қабылдау және балаларды</w:t>
            </w:r>
            <w:r>
              <w:br/>
            </w:r>
            <w:r>
              <w:rPr>
                <w:rFonts w:ascii="Times New Roman"/>
                <w:b w:val="false"/>
                <w:i w:val="false"/>
                <w:color w:val="000000"/>
                <w:sz w:val="20"/>
              </w:rPr>
              <w:t>
қабылдау " мемлекеттік көрсетілетін</w:t>
            </w:r>
            <w:r>
              <w:br/>
            </w:r>
            <w:r>
              <w:rPr>
                <w:rFonts w:ascii="Times New Roman"/>
                <w:b w:val="false"/>
                <w:i w:val="false"/>
                <w:color w:val="000000"/>
                <w:sz w:val="20"/>
              </w:rPr>
              <w:t>
қызмет регламентіне 1- қосымша</w:t>
            </w:r>
          </w:p>
          <w:bookmarkEnd w:id="24"/>
        </w:tc>
      </w:tr>
    </w:tbl>
    <w:bookmarkStart w:name="z86" w:id="25"/>
    <w:p>
      <w:pPr>
        <w:spacing w:after="0"/>
        <w:ind w:left="0"/>
        <w:jc w:val="both"/>
      </w:pPr>
      <w:r>
        <w:rPr>
          <w:rFonts w:ascii="Times New Roman"/>
          <w:b w:val="false"/>
          <w:i w:val="false"/>
          <w:color w:val="000000"/>
          <w:sz w:val="28"/>
        </w:rPr>
        <w:t>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r>
        <w:br/>
      </w:r>
      <w:r>
        <w:rPr>
          <w:rFonts w:ascii="Times New Roman"/>
          <w:b w:val="false"/>
          <w:i w:val="false"/>
          <w:color w:val="000000"/>
          <w:sz w:val="28"/>
        </w:rPr>
        <w:t>
 </w:t>
      </w:r>
    </w:p>
    <w:bookmarkEnd w:id="25"/>
    <w:p>
      <w:pPr>
        <w:spacing w:after="0"/>
        <w:ind w:left="0"/>
        <w:jc w:val="both"/>
      </w:pPr>
      <w:r>
        <w:drawing>
          <wp:inline distT="0" distB="0" distL="0" distR="0">
            <wp:extent cx="77470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47000" cy="5524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7" w:id="26"/>
          <w:p>
            <w:pPr>
              <w:spacing w:after="20"/>
              <w:ind w:left="20"/>
              <w:jc w:val="both"/>
            </w:pPr>
            <w:r>
              <w:rPr>
                <w:rFonts w:ascii="Times New Roman"/>
                <w:b w:val="false"/>
                <w:i w:val="false"/>
                <w:color w:val="000000"/>
                <w:sz w:val="20"/>
              </w:rPr>
              <w:t>
"Мектепке дейінгібілім беру ұйымдарына</w:t>
            </w:r>
            <w:r>
              <w:br/>
            </w:r>
            <w:r>
              <w:rPr>
                <w:rFonts w:ascii="Times New Roman"/>
                <w:b w:val="false"/>
                <w:i w:val="false"/>
                <w:color w:val="000000"/>
                <w:sz w:val="20"/>
              </w:rPr>
              <w:t>
құжаттарды қабылдау және балаларды</w:t>
            </w:r>
            <w:r>
              <w:br/>
            </w:r>
            <w:r>
              <w:rPr>
                <w:rFonts w:ascii="Times New Roman"/>
                <w:b w:val="false"/>
                <w:i w:val="false"/>
                <w:color w:val="000000"/>
                <w:sz w:val="20"/>
              </w:rPr>
              <w:t>
қабылдау " мемлекеттік көрсетілетін</w:t>
            </w:r>
            <w:r>
              <w:br/>
            </w:r>
            <w:r>
              <w:rPr>
                <w:rFonts w:ascii="Times New Roman"/>
                <w:b w:val="false"/>
                <w:i w:val="false"/>
                <w:color w:val="000000"/>
                <w:sz w:val="20"/>
              </w:rPr>
              <w:t>
қызмет регламентіне 2- қосымша</w:t>
            </w:r>
          </w:p>
          <w:bookmarkEnd w:id="26"/>
        </w:tc>
      </w:tr>
    </w:tbl>
    <w:bookmarkStart w:name="z88" w:id="27"/>
    <w:p>
      <w:pPr>
        <w:spacing w:after="0"/>
        <w:ind w:left="0"/>
        <w:jc w:val="left"/>
      </w:pPr>
      <w:r>
        <w:rPr>
          <w:rFonts w:ascii="Times New Roman"/>
          <w:b/>
          <w:i w:val="false"/>
          <w:color w:val="000000"/>
        </w:rPr>
        <w:t xml:space="preserve"> 
"Мектепке дейінгі білім беру ұйымдарына құжаттарды қабылдау және балаларды қабылдау" мемлекеттік қызмет көрсетудің анықтамалығы</w:t>
      </w:r>
    </w:p>
    <w:bookmarkEnd w:id="27"/>
    <w:p>
      <w:pPr>
        <w:spacing w:after="0"/>
        <w:ind w:left="0"/>
        <w:jc w:val="both"/>
      </w:pPr>
      <w:r>
        <w:drawing>
          <wp:inline distT="0" distB="0" distL="0" distR="0">
            <wp:extent cx="60452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045200" cy="79629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8702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9" w:id="28"/>
          <w:p>
            <w:pPr>
              <w:spacing w:after="20"/>
              <w:ind w:left="20"/>
              <w:jc w:val="both"/>
            </w:pP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29 тамыздағы</w:t>
            </w:r>
            <w:r>
              <w:br/>
            </w:r>
            <w:r>
              <w:rPr>
                <w:rFonts w:ascii="Times New Roman"/>
                <w:b w:val="false"/>
                <w:i w:val="false"/>
                <w:color w:val="000000"/>
                <w:sz w:val="20"/>
              </w:rPr>
              <w:t>
№ 269 қаулысына 3 - қосымша</w:t>
            </w:r>
            <w:r>
              <w:br/>
            </w: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29 тамыздағы</w:t>
            </w:r>
            <w:r>
              <w:br/>
            </w:r>
            <w:r>
              <w:rPr>
                <w:rFonts w:ascii="Times New Roman"/>
                <w:b w:val="false"/>
                <w:i w:val="false"/>
                <w:color w:val="000000"/>
                <w:sz w:val="20"/>
              </w:rPr>
              <w:t>
№ 269 қаулысымен бекітілген</w:t>
            </w:r>
          </w:p>
          <w:bookmarkEnd w:id="28"/>
        </w:tc>
      </w:tr>
    </w:tbl>
    <w:bookmarkStart w:name="z90" w:id="29"/>
    <w:p>
      <w:pPr>
        <w:spacing w:after="0"/>
        <w:ind w:left="0"/>
        <w:jc w:val="left"/>
      </w:pPr>
      <w:r>
        <w:rPr>
          <w:rFonts w:ascii="Times New Roman"/>
          <w:b/>
          <w:i w:val="false"/>
          <w:color w:val="000000"/>
        </w:rPr>
        <w:t xml:space="preserve"> 
"Негізгі орта, жалпы орта білім туралы құжаттардың телнұсқаларын беру" мемлекеттік көрсетілетін қызмет регламенті</w:t>
      </w:r>
      <w:r>
        <w:br/>
      </w:r>
      <w:r>
        <w:rPr>
          <w:rFonts w:ascii="Times New Roman"/>
          <w:b/>
          <w:i w:val="false"/>
          <w:color w:val="000000"/>
        </w:rPr>
        <w:t>
1. Жалпы ережелер</w:t>
      </w:r>
    </w:p>
    <w:bookmarkEnd w:id="29"/>
    <w:bookmarkStart w:name="z91" w:id="30"/>
    <w:p>
      <w:pPr>
        <w:spacing w:after="0"/>
        <w:ind w:left="0"/>
        <w:jc w:val="both"/>
      </w:pPr>
      <w:r>
        <w:rPr>
          <w:rFonts w:ascii="Times New Roman"/>
          <w:b w:val="false"/>
          <w:i w:val="false"/>
          <w:color w:val="000000"/>
          <w:sz w:val="28"/>
        </w:rPr>
        <w:t>
      1. "Негізгі орта, жалпы орта білім туралы құжаттардың телнұсқаларын беру" мемлекеттік көрсетілетін қызметін (бұдан әрі – мемлекеттік көрсетілетін қызмет) Атырау облысының негізгі орта және жалпы орта білім беру ұйымдары (бұдан әрі-көрсетілетін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 Мемлекеттік көрсетілетін қызметтерді автоматтандыруды бақылау және халыққа қызмет көрсету орталықтарының қызметін үйлестіру жөніндегі комитеттің "Халыққа қызмет көрсету орталығы" шаруашылық жүргізу құқығындағы республикалық мемлекеттік кәсіпорны (бұдан әрі – ХҚКО)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негізгі орта білім туралы куәліктің телнұсқасын, жалпы орта білім туралы аттестат телнұсқасын беру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 көрсету нәтижесін ұсыну нысаны: қағаз түрінде.</w:t>
      </w:r>
      <w:r>
        <w:br/>
      </w:r>
      <w:r>
        <w:rPr>
          <w:rFonts w:ascii="Times New Roman"/>
          <w:b w:val="false"/>
          <w:i w:val="false"/>
          <w:color w:val="000000"/>
          <w:sz w:val="28"/>
        </w:rPr>
        <w:t>
 </w:t>
      </w:r>
    </w:p>
    <w:bookmarkEnd w:id="30"/>
    <w:bookmarkStart w:name="z98" w:id="3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31"/>
    <w:bookmarkStart w:name="z99" w:id="32"/>
    <w:p>
      <w:pPr>
        <w:spacing w:after="0"/>
        <w:ind w:left="0"/>
        <w:jc w:val="both"/>
      </w:pPr>
      <w:r>
        <w:rPr>
          <w:rFonts w:ascii="Times New Roman"/>
          <w:b w:val="false"/>
          <w:i w:val="false"/>
          <w:color w:val="000000"/>
          <w:sz w:val="28"/>
        </w:rPr>
        <w:t>
      4. Мемлекеттік қызметті көрсету бойынша рәсімді (іс-қимылды) бастау үшін Қазақстан Республикасы Үкіметінің 2014 жылғы 23 мамырдағы № 538 "Қазақстан Республикасы Білім және ғылым министрлігі, жергілікті атқарушы органдар көрсететін мектепке дейінгі және орта білім беру саласындағы мемлекеттік көрсетілетін қызметтер стандарттарын бекіту туралы" қаулысымен бекітілген "Негізгі орта, жалпы орта білім туралы құжаттардың телнұсқаларын беру" мемлекеттік көрсетілетін қызмет стандартының (бұдан әрі-Стандарт)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мен еркін нысандағы өтініш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 беруші кеңсесінің қызметкері көрсетілетін қызметті алушыдан, ХҚКО шабарманынан құжаттарды қабылдайды. Егер құжаттар көрсетілген талаптарға сәйкес келмесе, көрсетілетін қызметті берушінің кеңсесі көрсетілетін қызметті алушыға құжаттарды қайтарады (15 (он бес) минуттан аспайды);</w:t>
      </w:r>
      <w:r>
        <w:br/>
      </w:r>
      <w:r>
        <w:rPr>
          <w:rFonts w:ascii="Times New Roman"/>
          <w:b w:val="false"/>
          <w:i w:val="false"/>
          <w:color w:val="000000"/>
          <w:sz w:val="28"/>
        </w:rPr>
        <w:t>
</w:t>
      </w:r>
      <w:r>
        <w:rPr>
          <w:rFonts w:ascii="Times New Roman"/>
          <w:b w:val="false"/>
          <w:i w:val="false"/>
          <w:color w:val="000000"/>
          <w:sz w:val="28"/>
        </w:rPr>
        <w:t>
      Егер құжаттар көрсетілген талаптарға сәйкес келсе, материалдарды көрсетілген қызметті алушының басшысына береді (15 (он бес) минуттан аспайды);</w:t>
      </w:r>
      <w:r>
        <w:br/>
      </w:r>
      <w:r>
        <w:rPr>
          <w:rFonts w:ascii="Times New Roman"/>
          <w:b w:val="false"/>
          <w:i w:val="false"/>
          <w:color w:val="000000"/>
          <w:sz w:val="28"/>
        </w:rPr>
        <w:t>
</w:t>
      </w:r>
      <w:r>
        <w:rPr>
          <w:rFonts w:ascii="Times New Roman"/>
          <w:b w:val="false"/>
          <w:i w:val="false"/>
          <w:color w:val="000000"/>
          <w:sz w:val="28"/>
        </w:rPr>
        <w:t>
      2) басшы құжаттармен танысады және жауапты орындаушыға береді (15 (он бес) минуттан аспайды);</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 зерделейді және басшысының қарауына береді (29 (жиырма тоғыз) күнтізбелік күннен аспайды);</w:t>
      </w:r>
      <w:r>
        <w:br/>
      </w:r>
      <w:r>
        <w:rPr>
          <w:rFonts w:ascii="Times New Roman"/>
          <w:b w:val="false"/>
          <w:i w:val="false"/>
          <w:color w:val="000000"/>
          <w:sz w:val="28"/>
        </w:rPr>
        <w:t>
</w:t>
      </w:r>
      <w:r>
        <w:rPr>
          <w:rFonts w:ascii="Times New Roman"/>
          <w:b w:val="false"/>
          <w:i w:val="false"/>
          <w:color w:val="000000"/>
          <w:sz w:val="28"/>
        </w:rPr>
        <w:t>
      4) басшы жобалардың өлшемдерге сәйкестігін қарайды және құжатты беру мүмкіндігі (немесе мүмкін еместігі) туралы шешім қабылдайды, мемлекеттік қызмет нәтижесіне қол қояды және кеңсеге жолдайды (15 (он бес) минуттан аспайды);</w:t>
      </w:r>
      <w:r>
        <w:br/>
      </w:r>
      <w:r>
        <w:rPr>
          <w:rFonts w:ascii="Times New Roman"/>
          <w:b w:val="false"/>
          <w:i w:val="false"/>
          <w:color w:val="000000"/>
          <w:sz w:val="28"/>
        </w:rPr>
        <w:t>
</w:t>
      </w:r>
      <w:r>
        <w:rPr>
          <w:rFonts w:ascii="Times New Roman"/>
          <w:b w:val="false"/>
          <w:i w:val="false"/>
          <w:color w:val="000000"/>
          <w:sz w:val="28"/>
        </w:rPr>
        <w:t>
      5) кеңсе қызметкері мемлекеттік қызмет нәтижесін тіркейді және қызметті алушыға немесе ХҚКО шабарманына береді (1 (бір) күннен аспайды).</w:t>
      </w:r>
      <w:r>
        <w:br/>
      </w:r>
      <w:r>
        <w:rPr>
          <w:rFonts w:ascii="Times New Roman"/>
          <w:b w:val="false"/>
          <w:i w:val="false"/>
          <w:color w:val="000000"/>
          <w:sz w:val="28"/>
        </w:rPr>
        <w:t>
 </w:t>
      </w:r>
    </w:p>
    <w:bookmarkEnd w:id="32"/>
    <w:bookmarkStart w:name="z107" w:id="3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3"/>
    <w:bookmarkStart w:name="z108" w:id="34"/>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басшы;</w:t>
      </w:r>
      <w:r>
        <w:br/>
      </w:r>
      <w:r>
        <w:rPr>
          <w:rFonts w:ascii="Times New Roman"/>
          <w:b w:val="false"/>
          <w:i w:val="false"/>
          <w:color w:val="000000"/>
          <w:sz w:val="28"/>
        </w:rPr>
        <w:t>
</w:t>
      </w:r>
      <w:r>
        <w:rPr>
          <w:rFonts w:ascii="Times New Roman"/>
          <w:b w:val="false"/>
          <w:i w:val="false"/>
          <w:color w:val="000000"/>
          <w:sz w:val="28"/>
        </w:rPr>
        <w:t>
      3)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"Негізгі орта, жалпы орта білім туралы құжаттардың телнұсқаларын беру"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34"/>
    <w:bookmarkStart w:name="z113" w:id="35"/>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35"/>
    <w:bookmarkStart w:name="z114" w:id="36"/>
    <w:p>
      <w:pPr>
        <w:spacing w:after="0"/>
        <w:ind w:left="0"/>
        <w:jc w:val="both"/>
      </w:pPr>
      <w:r>
        <w:rPr>
          <w:rFonts w:ascii="Times New Roman"/>
          <w:b w:val="false"/>
          <w:i w:val="false"/>
          <w:color w:val="000000"/>
          <w:sz w:val="28"/>
        </w:rPr>
        <w:t>
      8. Әрбір рәсімнің (іс-қимылдың) ұзақтығын көрсете отырып ХҚКО жүгіну тәртібін сипаттау (мемлекеттік қызметті ХҚКО арқылы көрсеткен кездегі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1-процесс - ХҚКО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қабылдайды, құжаттар топтамасын толық ұсынбаған жағдайда, оларды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2) 2- процесс – егер құжаттар толық болса, ХҚКО қызметкері өтінішті тіркейді, көрсетілген қызметті алушыға қолхат береді;</w:t>
      </w:r>
      <w:r>
        <w:br/>
      </w:r>
      <w:r>
        <w:rPr>
          <w:rFonts w:ascii="Times New Roman"/>
          <w:b w:val="false"/>
          <w:i w:val="false"/>
          <w:color w:val="000000"/>
          <w:sz w:val="28"/>
        </w:rPr>
        <w:t>
</w:t>
      </w:r>
      <w:r>
        <w:rPr>
          <w:rFonts w:ascii="Times New Roman"/>
          <w:b w:val="false"/>
          <w:i w:val="false"/>
          <w:color w:val="000000"/>
          <w:sz w:val="28"/>
        </w:rPr>
        <w:t>
      3) 3- процесс – ХҚКО қызметкері қабылданған құжаттарды ХҚКО - ның жинақтаушы секторына береді және мәліметтерді ХҚКО ақпараттық жүйесіне енгізеді;</w:t>
      </w:r>
      <w:r>
        <w:br/>
      </w:r>
      <w:r>
        <w:rPr>
          <w:rFonts w:ascii="Times New Roman"/>
          <w:b w:val="false"/>
          <w:i w:val="false"/>
          <w:color w:val="000000"/>
          <w:sz w:val="28"/>
        </w:rPr>
        <w:t>
</w:t>
      </w:r>
      <w:r>
        <w:rPr>
          <w:rFonts w:ascii="Times New Roman"/>
          <w:b w:val="false"/>
          <w:i w:val="false"/>
          <w:color w:val="000000"/>
          <w:sz w:val="28"/>
        </w:rPr>
        <w:t>
      4) 4-процесс – ХҚКО жинақтаушы секторының қызметкері құжаттарды жинайды, тізілім жасақтайды және бір жұмыс күні ішінде құжаттарды ХҚКО шабарманы арқылы көрсетілетін қызметті берушінің кеңсесіне жолдайды;</w:t>
      </w:r>
      <w:r>
        <w:br/>
      </w:r>
      <w:r>
        <w:rPr>
          <w:rFonts w:ascii="Times New Roman"/>
          <w:b w:val="false"/>
          <w:i w:val="false"/>
          <w:color w:val="000000"/>
          <w:sz w:val="28"/>
        </w:rPr>
        <w:t>
</w:t>
      </w:r>
      <w:r>
        <w:rPr>
          <w:rFonts w:ascii="Times New Roman"/>
          <w:b w:val="false"/>
          <w:i w:val="false"/>
          <w:color w:val="000000"/>
          <w:sz w:val="28"/>
        </w:rPr>
        <w:t>
      5) 5- процесс – көрсетілетін қызметті берушінің әрбір рәсімінің (іс-қимылының) мазмұны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6) 6- процесс – жинақтаушы сектор сканерлік штрих-кодтың көмегімен көрсетілетін қызметті берушіден алынған құжаттарды ХҚКО ақпараттық жүйесінде белгілейді және дайын құжаттарды көрсетілетін қызметті алушыға беру үшін сол күні инспекторға жолдайды;</w:t>
      </w:r>
      <w:r>
        <w:br/>
      </w:r>
      <w:r>
        <w:rPr>
          <w:rFonts w:ascii="Times New Roman"/>
          <w:b w:val="false"/>
          <w:i w:val="false"/>
          <w:color w:val="000000"/>
          <w:sz w:val="28"/>
        </w:rPr>
        <w:t>
</w:t>
      </w:r>
      <w:r>
        <w:rPr>
          <w:rFonts w:ascii="Times New Roman"/>
          <w:b w:val="false"/>
          <w:i w:val="false"/>
          <w:color w:val="000000"/>
          <w:sz w:val="28"/>
        </w:rPr>
        <w:t>
      7) 7- процесс – дайын құжаттарды беруді жүзеге асыратын қызметкер көрсетілетін қызметті алушыға мемлекеттік қызметтің нәтижесін береді. Көрсетілетін қызметті алушы бір ай ішінде ХҚКО қызмет нәтижесін алуға келмеген жағдайда ХҚКО қызмет нәтижесін ХҚКО-ның мұрағатына жолдайды.</w:t>
      </w:r>
      <w:r>
        <w:br/>
      </w:r>
      <w:r>
        <w:rPr>
          <w:rFonts w:ascii="Times New Roman"/>
          <w:b w:val="false"/>
          <w:i w:val="false"/>
          <w:color w:val="000000"/>
          <w:sz w:val="28"/>
        </w:rPr>
        <w:t>
 </w:t>
      </w:r>
    </w:p>
    <w:bookmarkEnd w:id="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22" w:id="37"/>
          <w:p>
            <w:pPr>
              <w:spacing w:after="20"/>
              <w:ind w:left="20"/>
              <w:jc w:val="both"/>
            </w:pPr>
            <w:r>
              <w:rPr>
                <w:rFonts w:ascii="Times New Roman"/>
                <w:b w:val="false"/>
                <w:i w:val="false"/>
                <w:color w:val="000000"/>
                <w:sz w:val="20"/>
              </w:rPr>
              <w:t>
"Негізгі орта, жалпы орта білім</w:t>
            </w:r>
            <w:r>
              <w:br/>
            </w:r>
            <w:r>
              <w:rPr>
                <w:rFonts w:ascii="Times New Roman"/>
                <w:b w:val="false"/>
                <w:i w:val="false"/>
                <w:color w:val="000000"/>
                <w:sz w:val="20"/>
              </w:rPr>
              <w:t>
туралы құжаттардың телнұсқаларын</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 1- қосымша</w:t>
            </w:r>
          </w:p>
          <w:bookmarkEnd w:id="37"/>
        </w:tc>
      </w:tr>
    </w:tbl>
    <w:bookmarkStart w:name="z123" w:id="38"/>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bookmarkEnd w:id="38"/>
    <w:p>
      <w:pPr>
        <w:spacing w:after="0"/>
        <w:ind w:left="0"/>
        <w:jc w:val="both"/>
      </w:pPr>
      <w:r>
        <w:drawing>
          <wp:inline distT="0" distB="0" distL="0" distR="0">
            <wp:extent cx="77597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59700" cy="59944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24" w:id="39"/>
          <w:p>
            <w:pPr>
              <w:spacing w:after="20"/>
              <w:ind w:left="20"/>
              <w:jc w:val="both"/>
            </w:pPr>
            <w:r>
              <w:rPr>
                <w:rFonts w:ascii="Times New Roman"/>
                <w:b w:val="false"/>
                <w:i w:val="false"/>
                <w:color w:val="000000"/>
                <w:sz w:val="20"/>
              </w:rPr>
              <w:t>
"Негізгі орта, жалпы орта білім</w:t>
            </w:r>
            <w:r>
              <w:br/>
            </w:r>
            <w:r>
              <w:rPr>
                <w:rFonts w:ascii="Times New Roman"/>
                <w:b w:val="false"/>
                <w:i w:val="false"/>
                <w:color w:val="000000"/>
                <w:sz w:val="20"/>
              </w:rPr>
              <w:t>
туралы құжаттардың телнұсқаларын</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 2- қосымша</w:t>
            </w:r>
          </w:p>
          <w:bookmarkEnd w:id="39"/>
        </w:tc>
      </w:tr>
    </w:tbl>
    <w:bookmarkStart w:name="z125" w:id="40"/>
    <w:p>
      <w:pPr>
        <w:spacing w:after="0"/>
        <w:ind w:left="0"/>
        <w:jc w:val="left"/>
      </w:pPr>
      <w:r>
        <w:rPr>
          <w:rFonts w:ascii="Times New Roman"/>
          <w:b/>
          <w:i w:val="false"/>
          <w:color w:val="000000"/>
        </w:rPr>
        <w:t xml:space="preserve"> 
"Негізгі орта, жалпы орта білім туралы құжаттардың телнұсқаларын беру" мемлекеттік қызмет көрсетудің бизнес-процестерінің анықтамалығы</w:t>
      </w:r>
    </w:p>
    <w:bookmarkEnd w:id="40"/>
    <w:p>
      <w:pPr>
        <w:spacing w:after="0"/>
        <w:ind w:left="0"/>
        <w:jc w:val="both"/>
      </w:pPr>
      <w:r>
        <w:drawing>
          <wp:inline distT="0" distB="0" distL="0" distR="0">
            <wp:extent cx="72517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51700" cy="83566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111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26" w:id="41"/>
          <w:p>
            <w:pPr>
              <w:spacing w:after="20"/>
              <w:ind w:left="20"/>
              <w:jc w:val="both"/>
            </w:pPr>
            <w:r>
              <w:rPr>
                <w:rFonts w:ascii="Times New Roman"/>
                <w:b w:val="false"/>
                <w:i w:val="false"/>
                <w:color w:val="000000"/>
                <w:sz w:val="20"/>
              </w:rPr>
              <w:t>
"Негізгі орта, жалпы орта білім</w:t>
            </w:r>
            <w:r>
              <w:br/>
            </w:r>
            <w:r>
              <w:rPr>
                <w:rFonts w:ascii="Times New Roman"/>
                <w:b w:val="false"/>
                <w:i w:val="false"/>
                <w:color w:val="000000"/>
                <w:sz w:val="20"/>
              </w:rPr>
              <w:t>
туралы құжаттардың телнұсқаларын</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 3- қосымша</w:t>
            </w:r>
          </w:p>
          <w:bookmarkEnd w:id="41"/>
        </w:tc>
      </w:tr>
    </w:tbl>
    <w:bookmarkStart w:name="z127" w:id="42"/>
    <w:p>
      <w:pPr>
        <w:spacing w:after="0"/>
        <w:ind w:left="0"/>
        <w:jc w:val="left"/>
      </w:pPr>
      <w:r>
        <w:rPr>
          <w:rFonts w:ascii="Times New Roman"/>
          <w:b/>
          <w:i w:val="false"/>
          <w:color w:val="000000"/>
        </w:rPr>
        <w:t xml:space="preserve"> 
ХҚКО арқылы мемлекеттік қызметті көрсету кезіндегі функционалдық өзара іс- қимыл диаграммасы</w:t>
      </w:r>
    </w:p>
    <w:bookmarkEnd w:id="42"/>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1148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28" w:id="43"/>
          <w:p>
            <w:pPr>
              <w:spacing w:after="20"/>
              <w:ind w:left="20"/>
              <w:jc w:val="both"/>
            </w:pP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29 тамыздағы</w:t>
            </w:r>
            <w:r>
              <w:br/>
            </w:r>
            <w:r>
              <w:rPr>
                <w:rFonts w:ascii="Times New Roman"/>
                <w:b w:val="false"/>
                <w:i w:val="false"/>
                <w:color w:val="000000"/>
                <w:sz w:val="20"/>
              </w:rPr>
              <w:t>
№ 269 қаулысына 4 - қосымша</w:t>
            </w:r>
            <w:r>
              <w:br/>
            </w: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29 тамыздағы</w:t>
            </w:r>
            <w:r>
              <w:br/>
            </w:r>
            <w:r>
              <w:rPr>
                <w:rFonts w:ascii="Times New Roman"/>
                <w:b w:val="false"/>
                <w:i w:val="false"/>
                <w:color w:val="000000"/>
                <w:sz w:val="20"/>
              </w:rPr>
              <w:t>
№ 269 қаулысымен бекітілген</w:t>
            </w:r>
          </w:p>
          <w:bookmarkEnd w:id="43"/>
        </w:tc>
      </w:tr>
    </w:tbl>
    <w:bookmarkStart w:name="z129" w:id="44"/>
    <w:p>
      <w:pPr>
        <w:spacing w:after="0"/>
        <w:ind w:left="0"/>
        <w:jc w:val="left"/>
      </w:pPr>
      <w:r>
        <w:rPr>
          <w:rFonts w:ascii="Times New Roman"/>
          <w:b/>
          <w:i w:val="false"/>
          <w:color w:val="000000"/>
        </w:rPr>
        <w:t xml:space="preserve"> 
"Негізгі орта, жалпы орта білім білім беру ұйымдарында экстернат нысанында оқуға рұқсат беру" мемлекеттік көрсетілетін қызмет регламенті</w:t>
      </w:r>
      <w:r>
        <w:br/>
      </w:r>
      <w:r>
        <w:rPr>
          <w:rFonts w:ascii="Times New Roman"/>
          <w:b/>
          <w:i w:val="false"/>
          <w:color w:val="000000"/>
        </w:rPr>
        <w:t>
1. Жалпы ережелер</w:t>
      </w:r>
    </w:p>
    <w:bookmarkEnd w:id="44"/>
    <w:bookmarkStart w:name="z130" w:id="45"/>
    <w:p>
      <w:pPr>
        <w:spacing w:after="0"/>
        <w:ind w:left="0"/>
        <w:jc w:val="both"/>
      </w:pPr>
      <w:r>
        <w:rPr>
          <w:rFonts w:ascii="Times New Roman"/>
          <w:b w:val="false"/>
          <w:i w:val="false"/>
          <w:color w:val="000000"/>
          <w:sz w:val="28"/>
        </w:rPr>
        <w:t>
      1. "Негізгі орта, жалпы орта білім білім беру ұйымдарында экстернат нысанында оқуға рұқсат беру" мемлекеттік көрсетілетін қызметін (бұдан әрі-мемлекеттік көрсетілетін қызмет) ауданның (облыстық маңызы бар қаланың)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Мемлекеттік қызмет көрсету үшін құжаттарды қабылдау және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негізгі орта, жалпы орта білім беру ұйымдарында экстернат нысанында оқуға рұқсат беру болып табылады.</w:t>
      </w:r>
      <w:r>
        <w:br/>
      </w:r>
      <w:r>
        <w:rPr>
          <w:rFonts w:ascii="Times New Roman"/>
          <w:b w:val="false"/>
          <w:i w:val="false"/>
          <w:color w:val="000000"/>
          <w:sz w:val="28"/>
        </w:rPr>
        <w:t>
</w:t>
      </w:r>
      <w:r>
        <w:rPr>
          <w:rFonts w:ascii="Times New Roman"/>
          <w:b w:val="false"/>
          <w:i w:val="false"/>
          <w:color w:val="000000"/>
          <w:sz w:val="28"/>
        </w:rPr>
        <w:t>
      Мемлекеттік қызмет көрсету нәтижесін ұсыну нысаны: қағаз түрінде.</w:t>
      </w:r>
      <w:r>
        <w:br/>
      </w:r>
      <w:r>
        <w:rPr>
          <w:rFonts w:ascii="Times New Roman"/>
          <w:b w:val="false"/>
          <w:i w:val="false"/>
          <w:color w:val="000000"/>
          <w:sz w:val="28"/>
        </w:rPr>
        <w:t>
 </w:t>
      </w:r>
    </w:p>
    <w:bookmarkEnd w:id="45"/>
    <w:bookmarkStart w:name="z135" w:id="4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46"/>
    <w:bookmarkStart w:name="z136" w:id="47"/>
    <w:p>
      <w:pPr>
        <w:spacing w:after="0"/>
        <w:ind w:left="0"/>
        <w:jc w:val="both"/>
      </w:pPr>
      <w:r>
        <w:rPr>
          <w:rFonts w:ascii="Times New Roman"/>
          <w:b w:val="false"/>
          <w:i w:val="false"/>
          <w:color w:val="000000"/>
          <w:sz w:val="28"/>
        </w:rPr>
        <w:t>
      4. Мемлекеттік қызметті көрсету бойынша рәсімді (іс-қимылды) бастау үшін Қазақстан Республикасы Үкіметінің 2014 жылғы 23 мамырдағы № 538 "Қазақстан Республикасы Білім және ғылым министрлігі, жергілікті атқарушы органдар көрсететін мектепке дейінгі және орта білім беру саласындағы мемлекеттік көрсетілетін қызметтер стандарттарын бекіту туралы" қаулысымен бекітілген "Негізгі орта, жалпы орта білім білім беру ұйымдарында экстернат нысанында оқуға рұқсат беру" мемлекеттік көрсетілетін қызмет стандартының (бұдан әрі-Стандарт)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мен еркін нысандағы өтініш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көрсетілетін қызметті алушыдан құжаттарды қабылдайды. Егер құжаттар көрсетілген талаптарға сәйкес келсе материалдарды көрсетілетін қызметті берушінің басшысына береді (15 (он бес) минуттан аспайды);</w:t>
      </w:r>
      <w:r>
        <w:br/>
      </w:r>
      <w:r>
        <w:rPr>
          <w:rFonts w:ascii="Times New Roman"/>
          <w:b w:val="false"/>
          <w:i w:val="false"/>
          <w:color w:val="000000"/>
          <w:sz w:val="28"/>
        </w:rPr>
        <w:t>
</w:t>
      </w:r>
      <w:r>
        <w:rPr>
          <w:rFonts w:ascii="Times New Roman"/>
          <w:b w:val="false"/>
          <w:i w:val="false"/>
          <w:color w:val="000000"/>
          <w:sz w:val="28"/>
        </w:rPr>
        <w:t>
      Егер құжаттар көрсетілген талаптарға сәйкес келмесе, онда көрсетілетін қызметті берушінің кеңсесі көрсетілетін қызметті алушыға құжаттарды қайтарады (15 (он бес) минуттан аспайды);</w:t>
      </w:r>
      <w:r>
        <w:br/>
      </w:r>
      <w:r>
        <w:rPr>
          <w:rFonts w:ascii="Times New Roman"/>
          <w:b w:val="false"/>
          <w:i w:val="false"/>
          <w:color w:val="000000"/>
          <w:sz w:val="28"/>
        </w:rPr>
        <w:t>
</w:t>
      </w:r>
      <w:r>
        <w:rPr>
          <w:rFonts w:ascii="Times New Roman"/>
          <w:b w:val="false"/>
          <w:i w:val="false"/>
          <w:color w:val="000000"/>
          <w:sz w:val="28"/>
        </w:rPr>
        <w:t>
      2) басшы құжаттармен танысады және жауапты орындаушыға береді (15 (он бес) минуттан аспайды);</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 зерделейді және басшының қарауына береді (14 (он төрт) жұмыс күнінен аспайды);</w:t>
      </w:r>
      <w:r>
        <w:br/>
      </w:r>
      <w:r>
        <w:rPr>
          <w:rFonts w:ascii="Times New Roman"/>
          <w:b w:val="false"/>
          <w:i w:val="false"/>
          <w:color w:val="000000"/>
          <w:sz w:val="28"/>
        </w:rPr>
        <w:t>
</w:t>
      </w:r>
      <w:r>
        <w:rPr>
          <w:rFonts w:ascii="Times New Roman"/>
          <w:b w:val="false"/>
          <w:i w:val="false"/>
          <w:color w:val="000000"/>
          <w:sz w:val="28"/>
        </w:rPr>
        <w:t>
      4) басшы жобалардың өлшемдерге сәйкестігін қарайды және беру мүмкіндігі (немесе мүмкін еместігі) туралы шешім қабылдайды, кеңсеге жолдайды (15 (он бес) минуттан аспайды);</w:t>
      </w:r>
      <w:r>
        <w:br/>
      </w:r>
      <w:r>
        <w:rPr>
          <w:rFonts w:ascii="Times New Roman"/>
          <w:b w:val="false"/>
          <w:i w:val="false"/>
          <w:color w:val="000000"/>
          <w:sz w:val="28"/>
        </w:rPr>
        <w:t>
</w:t>
      </w:r>
      <w:r>
        <w:rPr>
          <w:rFonts w:ascii="Times New Roman"/>
          <w:b w:val="false"/>
          <w:i w:val="false"/>
          <w:color w:val="000000"/>
          <w:sz w:val="28"/>
        </w:rPr>
        <w:t>
      5) кеңсе қызметкері мемлекеттік қызмет нәтижесін тіркеп және көрсетілетін қызметті алушыға береді (15 (он бес) минуттан аспайды).</w:t>
      </w:r>
      <w:r>
        <w:br/>
      </w:r>
      <w:r>
        <w:rPr>
          <w:rFonts w:ascii="Times New Roman"/>
          <w:b w:val="false"/>
          <w:i w:val="false"/>
          <w:color w:val="000000"/>
          <w:sz w:val="28"/>
        </w:rPr>
        <w:t>
 </w:t>
      </w:r>
    </w:p>
    <w:bookmarkEnd w:id="47"/>
    <w:bookmarkStart w:name="z144" w:id="4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8"/>
    <w:bookmarkStart w:name="z145" w:id="49"/>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басшы;</w:t>
      </w:r>
      <w:r>
        <w:br/>
      </w:r>
      <w:r>
        <w:rPr>
          <w:rFonts w:ascii="Times New Roman"/>
          <w:b w:val="false"/>
          <w:i w:val="false"/>
          <w:color w:val="000000"/>
          <w:sz w:val="28"/>
        </w:rPr>
        <w:t>
</w:t>
      </w:r>
      <w:r>
        <w:rPr>
          <w:rFonts w:ascii="Times New Roman"/>
          <w:b w:val="false"/>
          <w:i w:val="false"/>
          <w:color w:val="000000"/>
          <w:sz w:val="28"/>
        </w:rPr>
        <w:t>
      3) жауапты орындаушы.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"Негізгі орта, жалпы орта білім білім беру ұйымдарында экстернат нысанында оқуға рұқсат беру" мемлекеттік қызмет көрсетудің бизнес- 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0" w:id="50"/>
          <w:p>
            <w:pPr>
              <w:spacing w:after="20"/>
              <w:ind w:left="20"/>
              <w:jc w:val="both"/>
            </w:pPr>
            <w:r>
              <w:rPr>
                <w:rFonts w:ascii="Times New Roman"/>
                <w:b w:val="false"/>
                <w:i w:val="false"/>
                <w:color w:val="000000"/>
                <w:sz w:val="20"/>
              </w:rPr>
              <w:t>
"Негізгі орта, жалпы орта білім беру</w:t>
            </w:r>
            <w:r>
              <w:br/>
            </w:r>
            <w:r>
              <w:rPr>
                <w:rFonts w:ascii="Times New Roman"/>
                <w:b w:val="false"/>
                <w:i w:val="false"/>
                <w:color w:val="000000"/>
                <w:sz w:val="20"/>
              </w:rPr>
              <w:t>
ұйымдарында экстернат нысанында оқуға</w:t>
            </w:r>
            <w:r>
              <w:br/>
            </w:r>
            <w:r>
              <w:rPr>
                <w:rFonts w:ascii="Times New Roman"/>
                <w:b w:val="false"/>
                <w:i w:val="false"/>
                <w:color w:val="000000"/>
                <w:sz w:val="20"/>
              </w:rPr>
              <w:t>
рұқсат беру" мемлекеттік көрсетілетін</w:t>
            </w:r>
            <w:r>
              <w:br/>
            </w:r>
            <w:r>
              <w:rPr>
                <w:rFonts w:ascii="Times New Roman"/>
                <w:b w:val="false"/>
                <w:i w:val="false"/>
                <w:color w:val="000000"/>
                <w:sz w:val="20"/>
              </w:rPr>
              <w:t>
қызмет регламентіне 1- қосымша</w:t>
            </w:r>
          </w:p>
          <w:bookmarkEnd w:id="50"/>
        </w:tc>
      </w:tr>
    </w:tbl>
    <w:bookmarkStart w:name="z151" w:id="51"/>
    <w:p>
      <w:pPr>
        <w:spacing w:after="0"/>
        <w:ind w:left="0"/>
        <w:jc w:val="both"/>
      </w:pPr>
      <w:r>
        <w:rPr>
          <w:rFonts w:ascii="Times New Roman"/>
          <w:b w:val="false"/>
          <w:i w:val="false"/>
          <w:color w:val="000000"/>
          <w:sz w:val="28"/>
        </w:rPr>
        <w:t>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r>
        <w:br/>
      </w:r>
      <w:r>
        <w:rPr>
          <w:rFonts w:ascii="Times New Roman"/>
          <w:b w:val="false"/>
          <w:i w:val="false"/>
          <w:color w:val="000000"/>
          <w:sz w:val="28"/>
        </w:rPr>
        <w:t>
 </w:t>
      </w:r>
    </w:p>
    <w:bookmarkEnd w:id="51"/>
    <w:p>
      <w:pPr>
        <w:spacing w:after="0"/>
        <w:ind w:left="0"/>
        <w:jc w:val="both"/>
      </w:pPr>
      <w:r>
        <w:drawing>
          <wp:inline distT="0" distB="0" distL="0" distR="0">
            <wp:extent cx="77597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59700" cy="58547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2" w:id="52"/>
          <w:p>
            <w:pPr>
              <w:spacing w:after="20"/>
              <w:ind w:left="20"/>
              <w:jc w:val="both"/>
            </w:pPr>
            <w:r>
              <w:rPr>
                <w:rFonts w:ascii="Times New Roman"/>
                <w:b w:val="false"/>
                <w:i w:val="false"/>
                <w:color w:val="000000"/>
                <w:sz w:val="20"/>
              </w:rPr>
              <w:t>
"Негізгі орта, жалпы орта білім беру</w:t>
            </w:r>
            <w:r>
              <w:br/>
            </w:r>
            <w:r>
              <w:rPr>
                <w:rFonts w:ascii="Times New Roman"/>
                <w:b w:val="false"/>
                <w:i w:val="false"/>
                <w:color w:val="000000"/>
                <w:sz w:val="20"/>
              </w:rPr>
              <w:t>
ұйымдарында экстернат нысанында оқуға</w:t>
            </w:r>
            <w:r>
              <w:br/>
            </w:r>
            <w:r>
              <w:rPr>
                <w:rFonts w:ascii="Times New Roman"/>
                <w:b w:val="false"/>
                <w:i w:val="false"/>
                <w:color w:val="000000"/>
                <w:sz w:val="20"/>
              </w:rPr>
              <w:t>
рұқсат беру" мемлекеттік көрсетілетін</w:t>
            </w:r>
            <w:r>
              <w:br/>
            </w:r>
            <w:r>
              <w:rPr>
                <w:rFonts w:ascii="Times New Roman"/>
                <w:b w:val="false"/>
                <w:i w:val="false"/>
                <w:color w:val="000000"/>
                <w:sz w:val="20"/>
              </w:rPr>
              <w:t>
қызмет регламентіне 2- қосымша</w:t>
            </w:r>
          </w:p>
          <w:bookmarkEnd w:id="52"/>
        </w:tc>
      </w:tr>
    </w:tbl>
    <w:bookmarkStart w:name="z153" w:id="53"/>
    <w:p>
      <w:pPr>
        <w:spacing w:after="0"/>
        <w:ind w:left="0"/>
        <w:jc w:val="both"/>
      </w:pPr>
      <w:r>
        <w:rPr>
          <w:rFonts w:ascii="Times New Roman"/>
          <w:b w:val="false"/>
          <w:i w:val="false"/>
          <w:color w:val="000000"/>
          <w:sz w:val="28"/>
        </w:rPr>
        <w:t>
      "Негізгі орта, жалпы орта білім білім беру ұйымдарында экстернат нысанында оқуға рұқсат беру" мемлекеттік қызмет көрсетудің бизнес-процестерінің анықтамалығы</w:t>
      </w:r>
      <w:r>
        <w:br/>
      </w:r>
      <w:r>
        <w:rPr>
          <w:rFonts w:ascii="Times New Roman"/>
          <w:b w:val="false"/>
          <w:i w:val="false"/>
          <w:color w:val="000000"/>
          <w:sz w:val="28"/>
        </w:rPr>
        <w:t>
 </w:t>
      </w:r>
    </w:p>
    <w:bookmarkEnd w:id="53"/>
    <w:p>
      <w:pPr>
        <w:spacing w:after="0"/>
        <w:ind w:left="0"/>
        <w:jc w:val="both"/>
      </w:pPr>
      <w:r>
        <w:drawing>
          <wp:inline distT="0" distB="0" distL="0" distR="0">
            <wp:extent cx="67691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69100" cy="83820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857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4" w:id="54"/>
          <w:p>
            <w:pPr>
              <w:spacing w:after="20"/>
              <w:ind w:left="20"/>
              <w:jc w:val="both"/>
            </w:pP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29 тамыздағы</w:t>
            </w:r>
            <w:r>
              <w:br/>
            </w:r>
            <w:r>
              <w:rPr>
                <w:rFonts w:ascii="Times New Roman"/>
                <w:b w:val="false"/>
                <w:i w:val="false"/>
                <w:color w:val="000000"/>
                <w:sz w:val="20"/>
              </w:rPr>
              <w:t>
№ 269 қаулысына 5 - қосымша</w:t>
            </w:r>
            <w:r>
              <w:br/>
            </w: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29 тамыздағы</w:t>
            </w:r>
            <w:r>
              <w:br/>
            </w:r>
            <w:r>
              <w:rPr>
                <w:rFonts w:ascii="Times New Roman"/>
                <w:b w:val="false"/>
                <w:i w:val="false"/>
                <w:color w:val="000000"/>
                <w:sz w:val="20"/>
              </w:rPr>
              <w:t>
№ 269 қаулысымен бекітілген</w:t>
            </w:r>
          </w:p>
          <w:bookmarkEnd w:id="54"/>
        </w:tc>
      </w:tr>
    </w:tbl>
    <w:bookmarkStart w:name="z155" w:id="55"/>
    <w:p>
      <w:pPr>
        <w:spacing w:after="0"/>
        <w:ind w:left="0"/>
        <w:jc w:val="left"/>
      </w:pPr>
      <w:r>
        <w:rPr>
          <w:rFonts w:ascii="Times New Roman"/>
          <w:b/>
          <w:i w:val="false"/>
          <w:color w:val="000000"/>
        </w:rPr>
        <w:t xml:space="preserve">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регламенті</w:t>
      </w:r>
      <w:r>
        <w:br/>
      </w:r>
      <w:r>
        <w:rPr>
          <w:rFonts w:ascii="Times New Roman"/>
          <w:b/>
          <w:i w:val="false"/>
          <w:color w:val="000000"/>
        </w:rPr>
        <w:t>
1. Жалпы ережелер</w:t>
      </w:r>
    </w:p>
    <w:bookmarkEnd w:id="55"/>
    <w:bookmarkStart w:name="z156" w:id="56"/>
    <w:p>
      <w:pPr>
        <w:spacing w:after="0"/>
        <w:ind w:left="0"/>
        <w:jc w:val="both"/>
      </w:pPr>
      <w:r>
        <w:rPr>
          <w:rFonts w:ascii="Times New Roman"/>
          <w:b w:val="false"/>
          <w:i w:val="false"/>
          <w:color w:val="000000"/>
          <w:sz w:val="28"/>
        </w:rPr>
        <w:t>
      1.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қызметін Атырау облысының бастауыш, негізгі орта және жалпы орта білім беру ұйымдары (бұдан әрі-көрсетілетін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Мемлекеттік қызметті көрсету үшін құжаттарды қабылдау және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xml:space="preserve">
      2)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 веб-порталы (бұдан әрі-Портал)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алу үшін өтініш беру нысаны: электронды/қағаз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бастауыш, негізгі орта, жалпы орта білім беру ұйымына қабылдау туралы бұйрық.</w:t>
      </w:r>
      <w:r>
        <w:br/>
      </w:r>
      <w:r>
        <w:rPr>
          <w:rFonts w:ascii="Times New Roman"/>
          <w:b w:val="false"/>
          <w:i w:val="false"/>
          <w:color w:val="000000"/>
          <w:sz w:val="28"/>
        </w:rPr>
        <w:t>
</w:t>
      </w:r>
      <w:r>
        <w:rPr>
          <w:rFonts w:ascii="Times New Roman"/>
          <w:b w:val="false"/>
          <w:i w:val="false"/>
          <w:color w:val="000000"/>
          <w:sz w:val="28"/>
        </w:rPr>
        <w:t>
      Көрсетілетін қызметті берушіге жүгінген кезде мемлекеттік қызмет көрсету нәтижесі қағаз жеткізгіште ресімделеді.</w:t>
      </w:r>
      <w:r>
        <w:br/>
      </w:r>
      <w:r>
        <w:rPr>
          <w:rFonts w:ascii="Times New Roman"/>
          <w:b w:val="false"/>
          <w:i w:val="false"/>
          <w:color w:val="000000"/>
          <w:sz w:val="28"/>
        </w:rPr>
        <w:t>
</w:t>
      </w:r>
      <w:r>
        <w:rPr>
          <w:rFonts w:ascii="Times New Roman"/>
          <w:b w:val="false"/>
          <w:i w:val="false"/>
          <w:color w:val="000000"/>
          <w:sz w:val="28"/>
        </w:rPr>
        <w:t>
      Портал арқылы жүгінген кезде көрсетілетін қызметті алушының "жеке кабинетіне" білім беру ұйымына қабылданғаны туралы, көрсетілетін қызметті берушінің электрондық цифрлық қолтаңбасы (бұдан әрі – ЭЦҚ) қойылған электрондық құжат нысанында хабарлама келеді.</w:t>
      </w:r>
      <w:r>
        <w:br/>
      </w:r>
      <w:r>
        <w:rPr>
          <w:rFonts w:ascii="Times New Roman"/>
          <w:b w:val="false"/>
          <w:i w:val="false"/>
          <w:color w:val="000000"/>
          <w:sz w:val="28"/>
        </w:rPr>
        <w:t>
 </w:t>
      </w:r>
    </w:p>
    <w:bookmarkEnd w:id="56"/>
    <w:bookmarkStart w:name="z164" w:id="5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57"/>
    <w:bookmarkStart w:name="z165" w:id="58"/>
    <w:p>
      <w:pPr>
        <w:spacing w:after="0"/>
        <w:ind w:left="0"/>
        <w:jc w:val="both"/>
      </w:pPr>
      <w:r>
        <w:rPr>
          <w:rFonts w:ascii="Times New Roman"/>
          <w:b w:val="false"/>
          <w:i w:val="false"/>
          <w:color w:val="000000"/>
          <w:sz w:val="28"/>
        </w:rPr>
        <w:t>
      4. Мемлекеттік қызметті көрсету рәсімін (іс-қимылын) бастау үшін Қазақстан Республикасы Үкіметінің 2014 жылғы 9 маусымдағы № 633 "Мектепке дейінгі және орта білім беру саласындағы мемлекеттік көрсетілетін қызметтер стандарттарын бекіту туралы" қаулысымен бекітілген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стандартының (бұдан әрі-Стандарт)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мен еркін нысандағы өтініш немесе көрсетілген қызметті алушының электрондық цифрлық қолтаңбасы (бұдан әрі –ЭЦҚ) қойылған электрондық құжат нысанындағы өтініш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құжаттарды қабылдайды. Егер құжаттар көрсетілген талаптарға сәйкес келсе тіркеу мөрі қойылған (кіріс нөмірі, күні) өтініштің көшірмесі беріледі және материалдарды көрсетілетін қызметті берушінің басшысына (15 (он бес) минуттан аспайды) береді;</w:t>
      </w:r>
      <w:r>
        <w:br/>
      </w:r>
      <w:r>
        <w:rPr>
          <w:rFonts w:ascii="Times New Roman"/>
          <w:b w:val="false"/>
          <w:i w:val="false"/>
          <w:color w:val="000000"/>
          <w:sz w:val="28"/>
        </w:rPr>
        <w:t>
</w:t>
      </w:r>
      <w:r>
        <w:rPr>
          <w:rFonts w:ascii="Times New Roman"/>
          <w:b w:val="false"/>
          <w:i w:val="false"/>
          <w:color w:val="000000"/>
          <w:sz w:val="28"/>
        </w:rPr>
        <w:t>
      Егер құжаттар көрсетілген талаптарға сәйкес келмесе, онда көрсетілетін қызметті берушінің кеңсесі көрсетілетін қызметті алушыға не портал арқылы құжаттарды қайтарады (15 (он бес) минуттан аспайды);</w:t>
      </w:r>
      <w:r>
        <w:br/>
      </w:r>
      <w:r>
        <w:rPr>
          <w:rFonts w:ascii="Times New Roman"/>
          <w:b w:val="false"/>
          <w:i w:val="false"/>
          <w:color w:val="000000"/>
          <w:sz w:val="28"/>
        </w:rPr>
        <w:t>
</w:t>
      </w:r>
      <w:r>
        <w:rPr>
          <w:rFonts w:ascii="Times New Roman"/>
          <w:b w:val="false"/>
          <w:i w:val="false"/>
          <w:color w:val="000000"/>
          <w:sz w:val="28"/>
        </w:rPr>
        <w:t>
      2) басшы құжаттармен танысады және жауапты орындаушыға береді (5 (бес) минуттан аспайды);</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 зерделейді және басшының қарауына береді 5 (бес) минуттан аспайды);</w:t>
      </w:r>
      <w:r>
        <w:br/>
      </w:r>
      <w:r>
        <w:rPr>
          <w:rFonts w:ascii="Times New Roman"/>
          <w:b w:val="false"/>
          <w:i w:val="false"/>
          <w:color w:val="000000"/>
          <w:sz w:val="28"/>
        </w:rPr>
        <w:t>
</w:t>
      </w:r>
      <w:r>
        <w:rPr>
          <w:rFonts w:ascii="Times New Roman"/>
          <w:b w:val="false"/>
          <w:i w:val="false"/>
          <w:color w:val="000000"/>
          <w:sz w:val="28"/>
        </w:rPr>
        <w:t>
      4) басшы жобалардың өлшемдерге сәйкестігін қарайды және беру мүмкіндігі (немесе мүмкін еместігі) туралы шешім қабылдайды және кеңсеге береді (15 (он бес) минуттан аспайды);</w:t>
      </w:r>
      <w:r>
        <w:br/>
      </w:r>
      <w:r>
        <w:rPr>
          <w:rFonts w:ascii="Times New Roman"/>
          <w:b w:val="false"/>
          <w:i w:val="false"/>
          <w:color w:val="000000"/>
          <w:sz w:val="28"/>
        </w:rPr>
        <w:t>
</w:t>
      </w:r>
      <w:r>
        <w:rPr>
          <w:rFonts w:ascii="Times New Roman"/>
          <w:b w:val="false"/>
          <w:i w:val="false"/>
          <w:color w:val="000000"/>
          <w:sz w:val="28"/>
        </w:rPr>
        <w:t>
      5) кеңсе қызметкері мемлекеттік қызмет нәтижесін тіркеп және көрсетілетін қызметті алушыға не портал арқылы береді (15 (он бес) минуттан аспайды).</w:t>
      </w:r>
      <w:r>
        <w:br/>
      </w:r>
      <w:r>
        <w:rPr>
          <w:rFonts w:ascii="Times New Roman"/>
          <w:b w:val="false"/>
          <w:i w:val="false"/>
          <w:color w:val="000000"/>
          <w:sz w:val="28"/>
        </w:rPr>
        <w:t>
 </w:t>
      </w:r>
    </w:p>
    <w:bookmarkEnd w:id="58"/>
    <w:bookmarkStart w:name="z173" w:id="5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9"/>
    <w:bookmarkStart w:name="z174" w:id="60"/>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басшы;</w:t>
      </w:r>
      <w:r>
        <w:br/>
      </w:r>
      <w:r>
        <w:rPr>
          <w:rFonts w:ascii="Times New Roman"/>
          <w:b w:val="false"/>
          <w:i w:val="false"/>
          <w:color w:val="000000"/>
          <w:sz w:val="28"/>
        </w:rPr>
        <w:t>
</w:t>
      </w:r>
      <w:r>
        <w:rPr>
          <w:rFonts w:ascii="Times New Roman"/>
          <w:b w:val="false"/>
          <w:i w:val="false"/>
          <w:color w:val="000000"/>
          <w:sz w:val="28"/>
        </w:rPr>
        <w:t>
      3) жауапты орындаушы.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60"/>
    <w:bookmarkStart w:name="z179" w:id="61"/>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61"/>
    <w:bookmarkStart w:name="z180" w:id="62"/>
    <w:p>
      <w:pPr>
        <w:spacing w:after="0"/>
        <w:ind w:left="0"/>
        <w:jc w:val="both"/>
      </w:pPr>
      <w:r>
        <w:rPr>
          <w:rFonts w:ascii="Times New Roman"/>
          <w:b w:val="false"/>
          <w:i w:val="false"/>
          <w:color w:val="000000"/>
          <w:sz w:val="28"/>
        </w:rPr>
        <w:t>
      8. Портал арқылы мемлекеттік қызметті көрсету кезінде жүгіну тәртібін және көрсетілетін қызметті беруші мен көрсетілетін қызметті алушының рәсімдер (іс-қимылдар) реттілігін сипаттау (портал арқылы мемлекеттік қызметті көрсету кезіндегі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көрсетілген қызметті алушы жеке сәйкестендіру нөмірінің (бұдан әрі-ЖСН), сондай-ақ парольдің (порталда тіркелмеген көрсетілетін қызметті алушылар үшін жүзеге асырылады) көмегімен порталда тіркеуді жүзеге асырады;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 үшін көрсетілетін қызметті алушының порталда ЖСН және паролін енгізу процесі (авторландыру процесі);</w:t>
      </w:r>
      <w:r>
        <w:br/>
      </w:r>
      <w:r>
        <w:rPr>
          <w:rFonts w:ascii="Times New Roman"/>
          <w:b w:val="false"/>
          <w:i w:val="false"/>
          <w:color w:val="000000"/>
          <w:sz w:val="28"/>
        </w:rPr>
        <w:t>
</w:t>
      </w:r>
      <w:r>
        <w:rPr>
          <w:rFonts w:ascii="Times New Roman"/>
          <w:b w:val="false"/>
          <w:i w:val="false"/>
          <w:color w:val="000000"/>
          <w:sz w:val="28"/>
        </w:rPr>
        <w:t>
      3) 1-шарт - порталда ЖСН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w:t>
      </w: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авторландырудан бас тарту туралы хабарлама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 үшін сауал нысанын экранға шығару және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құжаттардың көшірмелерін сауал нысанына бекіту, сондай-ақ сауалды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қолданылу мерзімін және кері қайтарылған (жойылған) тіркеу куәліктерінің тізімінде жоқтығын, сондай-ақ сәйкестендіру деректерінің (сауалда көрсетілген ЖСН мен ЭЦҚ тіркеу куәлігінде көрсетілген ЖСН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түпнұсқалығын растамаумен байланысты сұратылып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берушінің сауалды өңдеуі үшін көрсетілетін қызметті алушының ЭЦҚ куәландырылған (қол қойылған) электрондық құжатты (көрсетілетін қызметті алушының сауалын) "электрондық үкімет" шлюзы (бұдан әрі-ЭҮШ) арқылы көрсетілетін қызметті берушінің өңдеуі үшін ақпараттық жүйеге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берушінің көрсетілетін қызметті алушы ұсынған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қызмет көрсету үшін негіздерге сәйкестігін тексеруі;</w:t>
      </w:r>
      <w:r>
        <w:br/>
      </w:r>
      <w:r>
        <w:rPr>
          <w:rFonts w:ascii="Times New Roman"/>
          <w:b w:val="false"/>
          <w:i w:val="false"/>
          <w:color w:val="000000"/>
          <w:sz w:val="28"/>
        </w:rPr>
        <w:t>
</w:t>
      </w:r>
      <w:r>
        <w:rPr>
          <w:rFonts w:ascii="Times New Roman"/>
          <w:b w:val="false"/>
          <w:i w:val="false"/>
          <w:color w:val="000000"/>
          <w:sz w:val="28"/>
        </w:rPr>
        <w:t>
      10) 6-процесс - көрсетілген қызметті алушының құжаттарында бұзушылықтардың болуына байланысты сұратылып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портал қалыптастырған мемлекеттік көрсетілетін қызмет нәтижесін (электрондық құжат нысанындағы жұмыспен қамтуға жәрдемдесудің белсенді шараларына қатысуға жолдама) алуы.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жіберіледі.</w:t>
      </w:r>
      <w:r>
        <w:br/>
      </w:r>
      <w:r>
        <w:rPr>
          <w:rFonts w:ascii="Times New Roman"/>
          <w:b w:val="false"/>
          <w:i w:val="false"/>
          <w:color w:val="000000"/>
          <w:sz w:val="28"/>
        </w:rPr>
        <w:t>
 </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2" w:id="63"/>
          <w:p>
            <w:pPr>
              <w:spacing w:after="20"/>
              <w:ind w:left="20"/>
              <w:jc w:val="both"/>
            </w:pPr>
            <w:r>
              <w:rPr>
                <w:rFonts w:ascii="Times New Roman"/>
                <w:b w:val="false"/>
                <w:i w:val="false"/>
                <w:color w:val="000000"/>
                <w:sz w:val="20"/>
              </w:rPr>
              <w:t>
"Бастауыш, негізгі орта, жалпы орта</w:t>
            </w:r>
            <w:r>
              <w:br/>
            </w:r>
            <w:r>
              <w:rPr>
                <w:rFonts w:ascii="Times New Roman"/>
                <w:b w:val="false"/>
                <w:i w:val="false"/>
                <w:color w:val="000000"/>
                <w:sz w:val="20"/>
              </w:rPr>
              <w:t>
білім берудің жалпы білім беретін</w:t>
            </w:r>
            <w:r>
              <w:br/>
            </w:r>
            <w:r>
              <w:rPr>
                <w:rFonts w:ascii="Times New Roman"/>
                <w:b w:val="false"/>
                <w:i w:val="false"/>
                <w:color w:val="000000"/>
                <w:sz w:val="20"/>
              </w:rPr>
              <w:t>
бағдарламалары бойынша оқыту үшін</w:t>
            </w:r>
            <w:r>
              <w:br/>
            </w:r>
            <w:r>
              <w:rPr>
                <w:rFonts w:ascii="Times New Roman"/>
                <w:b w:val="false"/>
                <w:i w:val="false"/>
                <w:color w:val="000000"/>
                <w:sz w:val="20"/>
              </w:rPr>
              <w:t>
ведомстволық бағыныстылығына</w:t>
            </w:r>
            <w:r>
              <w:br/>
            </w:r>
            <w:r>
              <w:rPr>
                <w:rFonts w:ascii="Times New Roman"/>
                <w:b w:val="false"/>
                <w:i w:val="false"/>
                <w:color w:val="000000"/>
                <w:sz w:val="20"/>
              </w:rPr>
              <w:t>
қарамастан білім беру ұйымдарына</w:t>
            </w:r>
            <w:r>
              <w:br/>
            </w:r>
            <w:r>
              <w:rPr>
                <w:rFonts w:ascii="Times New Roman"/>
                <w:b w:val="false"/>
                <w:i w:val="false"/>
                <w:color w:val="000000"/>
                <w:sz w:val="20"/>
              </w:rPr>
              <w:t>
құжаттарды қабылдау және оқуға</w:t>
            </w:r>
            <w:r>
              <w:br/>
            </w:r>
            <w:r>
              <w:rPr>
                <w:rFonts w:ascii="Times New Roman"/>
                <w:b w:val="false"/>
                <w:i w:val="false"/>
                <w:color w:val="000000"/>
                <w:sz w:val="20"/>
              </w:rPr>
              <w:t>
қабылдау" мемлекеттік көрсетілетін</w:t>
            </w:r>
            <w:r>
              <w:br/>
            </w:r>
            <w:r>
              <w:rPr>
                <w:rFonts w:ascii="Times New Roman"/>
                <w:b w:val="false"/>
                <w:i w:val="false"/>
                <w:color w:val="000000"/>
                <w:sz w:val="20"/>
              </w:rPr>
              <w:t>
қызмет регламентіне 1- қосымша</w:t>
            </w:r>
          </w:p>
          <w:bookmarkEnd w:id="63"/>
        </w:tc>
      </w:tr>
    </w:tbl>
    <w:bookmarkStart w:name="z193" w:id="64"/>
    <w:p>
      <w:pPr>
        <w:spacing w:after="0"/>
        <w:ind w:left="0"/>
        <w:jc w:val="both"/>
      </w:pPr>
      <w:r>
        <w:rPr>
          <w:rFonts w:ascii="Times New Roman"/>
          <w:b w:val="false"/>
          <w:i w:val="false"/>
          <w:color w:val="000000"/>
          <w:sz w:val="28"/>
        </w:rPr>
        <w:t>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r>
        <w:br/>
      </w:r>
      <w:r>
        <w:rPr>
          <w:rFonts w:ascii="Times New Roman"/>
          <w:b w:val="false"/>
          <w:i w:val="false"/>
          <w:color w:val="000000"/>
          <w:sz w:val="28"/>
        </w:rPr>
        <w:t>
 </w:t>
      </w:r>
    </w:p>
    <w:bookmarkEnd w:id="64"/>
    <w:p>
      <w:pPr>
        <w:spacing w:after="0"/>
        <w:ind w:left="0"/>
        <w:jc w:val="both"/>
      </w:pPr>
      <w:r>
        <w:drawing>
          <wp:inline distT="0" distB="0" distL="0" distR="0">
            <wp:extent cx="76581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58100" cy="5524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4" w:id="65"/>
          <w:p>
            <w:pPr>
              <w:spacing w:after="20"/>
              <w:ind w:left="20"/>
              <w:jc w:val="both"/>
            </w:pPr>
            <w:r>
              <w:rPr>
                <w:rFonts w:ascii="Times New Roman"/>
                <w:b w:val="false"/>
                <w:i w:val="false"/>
                <w:color w:val="000000"/>
                <w:sz w:val="20"/>
              </w:rPr>
              <w:t>
"Бастауыш, негізгі орта, жалпы орта</w:t>
            </w:r>
            <w:r>
              <w:br/>
            </w:r>
            <w:r>
              <w:rPr>
                <w:rFonts w:ascii="Times New Roman"/>
                <w:b w:val="false"/>
                <w:i w:val="false"/>
                <w:color w:val="000000"/>
                <w:sz w:val="20"/>
              </w:rPr>
              <w:t>
білім берудің жалпы білім беретін</w:t>
            </w:r>
            <w:r>
              <w:br/>
            </w:r>
            <w:r>
              <w:rPr>
                <w:rFonts w:ascii="Times New Roman"/>
                <w:b w:val="false"/>
                <w:i w:val="false"/>
                <w:color w:val="000000"/>
                <w:sz w:val="20"/>
              </w:rPr>
              <w:t>
бағдарламалары бойынша оқыту үшін</w:t>
            </w:r>
            <w:r>
              <w:br/>
            </w:r>
            <w:r>
              <w:rPr>
                <w:rFonts w:ascii="Times New Roman"/>
                <w:b w:val="false"/>
                <w:i w:val="false"/>
                <w:color w:val="000000"/>
                <w:sz w:val="20"/>
              </w:rPr>
              <w:t>
ведомстволық бағыныстылығына</w:t>
            </w:r>
            <w:r>
              <w:br/>
            </w:r>
            <w:r>
              <w:rPr>
                <w:rFonts w:ascii="Times New Roman"/>
                <w:b w:val="false"/>
                <w:i w:val="false"/>
                <w:color w:val="000000"/>
                <w:sz w:val="20"/>
              </w:rPr>
              <w:t>
қарамастан білім беру ұйымдарына</w:t>
            </w:r>
            <w:r>
              <w:br/>
            </w:r>
            <w:r>
              <w:rPr>
                <w:rFonts w:ascii="Times New Roman"/>
                <w:b w:val="false"/>
                <w:i w:val="false"/>
                <w:color w:val="000000"/>
                <w:sz w:val="20"/>
              </w:rPr>
              <w:t>
құжаттарды қабылдау және оқуға</w:t>
            </w:r>
            <w:r>
              <w:br/>
            </w:r>
            <w:r>
              <w:rPr>
                <w:rFonts w:ascii="Times New Roman"/>
                <w:b w:val="false"/>
                <w:i w:val="false"/>
                <w:color w:val="000000"/>
                <w:sz w:val="20"/>
              </w:rPr>
              <w:t>
қабылдау" мемлекеттік көрсетілетін</w:t>
            </w:r>
            <w:r>
              <w:br/>
            </w:r>
            <w:r>
              <w:rPr>
                <w:rFonts w:ascii="Times New Roman"/>
                <w:b w:val="false"/>
                <w:i w:val="false"/>
                <w:color w:val="000000"/>
                <w:sz w:val="20"/>
              </w:rPr>
              <w:t>
қызмет регламентіне 2- қосымша</w:t>
            </w:r>
          </w:p>
          <w:bookmarkEnd w:id="65"/>
        </w:tc>
      </w:tr>
    </w:tbl>
    <w:bookmarkStart w:name="z195" w:id="66"/>
    <w:p>
      <w:pPr>
        <w:spacing w:after="0"/>
        <w:ind w:left="0"/>
        <w:jc w:val="left"/>
      </w:pPr>
      <w:r>
        <w:rPr>
          <w:rFonts w:ascii="Times New Roman"/>
          <w:b/>
          <w:i w:val="false"/>
          <w:color w:val="000000"/>
        </w:rPr>
        <w:t xml:space="preserve">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 көрсетудің бизнес-процестерінің анықтамалығы</w:t>
      </w:r>
    </w:p>
    <w:bookmarkEnd w:id="66"/>
    <w:p>
      <w:pPr>
        <w:spacing w:after="0"/>
        <w:ind w:left="0"/>
        <w:jc w:val="both"/>
      </w:pPr>
      <w:r>
        <w:drawing>
          <wp:inline distT="0" distB="0" distL="0" distR="0">
            <wp:extent cx="69342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34200" cy="80137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781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6" w:id="67"/>
          <w:p>
            <w:pPr>
              <w:spacing w:after="20"/>
              <w:ind w:left="20"/>
              <w:jc w:val="both"/>
            </w:pPr>
            <w:r>
              <w:rPr>
                <w:rFonts w:ascii="Times New Roman"/>
                <w:b w:val="false"/>
                <w:i w:val="false"/>
                <w:color w:val="000000"/>
                <w:sz w:val="20"/>
              </w:rPr>
              <w:t>
"Бастауыш, негізгі орта, жалпы орта</w:t>
            </w:r>
            <w:r>
              <w:br/>
            </w:r>
            <w:r>
              <w:rPr>
                <w:rFonts w:ascii="Times New Roman"/>
                <w:b w:val="false"/>
                <w:i w:val="false"/>
                <w:color w:val="000000"/>
                <w:sz w:val="20"/>
              </w:rPr>
              <w:t>
білім берудің жалпы білім беретін</w:t>
            </w:r>
            <w:r>
              <w:br/>
            </w:r>
            <w:r>
              <w:rPr>
                <w:rFonts w:ascii="Times New Roman"/>
                <w:b w:val="false"/>
                <w:i w:val="false"/>
                <w:color w:val="000000"/>
                <w:sz w:val="20"/>
              </w:rPr>
              <w:t>
бағдарламалары бойынша оқыту үшін</w:t>
            </w:r>
            <w:r>
              <w:br/>
            </w:r>
            <w:r>
              <w:rPr>
                <w:rFonts w:ascii="Times New Roman"/>
                <w:b w:val="false"/>
                <w:i w:val="false"/>
                <w:color w:val="000000"/>
                <w:sz w:val="20"/>
              </w:rPr>
              <w:t>
ведомстволық бағыныстылығына</w:t>
            </w:r>
            <w:r>
              <w:br/>
            </w:r>
            <w:r>
              <w:rPr>
                <w:rFonts w:ascii="Times New Roman"/>
                <w:b w:val="false"/>
                <w:i w:val="false"/>
                <w:color w:val="000000"/>
                <w:sz w:val="20"/>
              </w:rPr>
              <w:t>
қарамастан білім беру ұйымдарына</w:t>
            </w:r>
            <w:r>
              <w:br/>
            </w:r>
            <w:r>
              <w:rPr>
                <w:rFonts w:ascii="Times New Roman"/>
                <w:b w:val="false"/>
                <w:i w:val="false"/>
                <w:color w:val="000000"/>
                <w:sz w:val="20"/>
              </w:rPr>
              <w:t>
құжаттарды қабылдау және оқуға</w:t>
            </w:r>
            <w:r>
              <w:br/>
            </w:r>
            <w:r>
              <w:rPr>
                <w:rFonts w:ascii="Times New Roman"/>
                <w:b w:val="false"/>
                <w:i w:val="false"/>
                <w:color w:val="000000"/>
                <w:sz w:val="20"/>
              </w:rPr>
              <w:t>
қабылдау" мемлекеттік көрсетілетін</w:t>
            </w:r>
            <w:r>
              <w:br/>
            </w:r>
            <w:r>
              <w:rPr>
                <w:rFonts w:ascii="Times New Roman"/>
                <w:b w:val="false"/>
                <w:i w:val="false"/>
                <w:color w:val="000000"/>
                <w:sz w:val="20"/>
              </w:rPr>
              <w:t>
қызмет регламентіне 3- қосымша</w:t>
            </w:r>
          </w:p>
          <w:bookmarkEnd w:id="67"/>
        </w:tc>
      </w:tr>
    </w:tbl>
    <w:bookmarkStart w:name="z197" w:id="68"/>
    <w:p>
      <w:pPr>
        <w:spacing w:after="0"/>
        <w:ind w:left="0"/>
        <w:jc w:val="left"/>
      </w:pPr>
      <w:r>
        <w:rPr>
          <w:rFonts w:ascii="Times New Roman"/>
          <w:b/>
          <w:i w:val="false"/>
          <w:color w:val="000000"/>
        </w:rPr>
        <w:t xml:space="preserve"> 
Портал арқылы мемлекеттік көрсетілетін қызметті көрсету кезінде функционалдық өзара іс-қимылдың диаграммасы</w:t>
      </w:r>
    </w:p>
    <w:bookmarkEnd w:id="68"/>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013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 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4549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