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311a207" w14:textId="311a207">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Денсаулық сақтау саласындағы мемлекеттік көрсетілетін қызметтер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Алматы қаласы әкімдігінің 2014 жылғы 11 мамырдағы N 2/337 қаулысы. Алматы қаласы Әділет департаментінде 2014 жылғы 6 маусымда N 1058 болып тіркелді. Күші жойылды - Алматы қаласы әкімдігінің 2015 жылғы 18 қарашадағы № 4/637 қаулысымен</w:t>
      </w:r>
    </w:p>
    <w:p>
      <w:pPr>
        <w:spacing w:after="0"/>
        <w:ind w:left="0"/>
        <w:jc w:val="both"/>
      </w:pPr>
      <w:r>
        <w:rPr>
          <w:rFonts w:ascii="Times New Roman"/>
          <w:b w:val="false"/>
          <w:i w:val="false"/>
          <w:color w:val="ff0000"/>
          <w:sz w:val="28"/>
        </w:rPr>
        <w:t xml:space="preserve">      Ескерту. Күші жойылды - Алматы қаласы әкімдігінің 18.11.2015 № 4/637 </w:t>
      </w:r>
      <w:r>
        <w:rPr>
          <w:rFonts w:ascii="Times New Roman"/>
          <w:b w:val="false"/>
          <w:i w:val="false"/>
          <w:color w:val="ff0000"/>
          <w:sz w:val="28"/>
        </w:rPr>
        <w:t>қаулысымен</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w:t>
      </w:r>
    </w:p>
    <w:bookmarkStart w:name="z1" w:id="0"/>
    <w:p>
      <w:pPr>
        <w:spacing w:after="0"/>
        <w:ind w:left="0"/>
        <w:jc w:val="both"/>
      </w:pPr>
      <w:r>
        <w:rPr>
          <w:rFonts w:ascii="Times New Roman"/>
          <w:b w:val="false"/>
          <w:i w:val="false"/>
          <w:color w:val="000000"/>
          <w:sz w:val="28"/>
        </w:rPr>
        <w:t>      Қазақстан Республикасының 2009 жылғы 18 қыркүйектегі «Халық денсаулығы және денсаулық сақтау жүйесі туралы» </w:t>
      </w:r>
      <w:r>
        <w:rPr>
          <w:rFonts w:ascii="Times New Roman"/>
          <w:b w:val="false"/>
          <w:i w:val="false"/>
          <w:color w:val="000000"/>
          <w:sz w:val="28"/>
        </w:rPr>
        <w:t>Кодексіне</w:t>
      </w:r>
      <w:r>
        <w:rPr>
          <w:rFonts w:ascii="Times New Roman"/>
          <w:b w:val="false"/>
          <w:i w:val="false"/>
          <w:color w:val="000000"/>
          <w:sz w:val="28"/>
        </w:rPr>
        <w:t>, Қазақстан Республикасының 2001 жылғы 23 қаңтардағы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xml:space="preserve"> және 2013 жылғы 15 сәуірдегі </w:t>
      </w:r>
      <w:r>
        <w:rPr>
          <w:rFonts w:ascii="Times New Roman"/>
          <w:b w:val="false"/>
          <w:i w:val="false"/>
          <w:color w:val="000000"/>
          <w:sz w:val="28"/>
        </w:rPr>
        <w:t>«Мемлекеттік көрсетілетін қызметтер туралы»</w:t>
      </w:r>
      <w:r>
        <w:rPr>
          <w:rFonts w:ascii="Times New Roman"/>
          <w:b w:val="false"/>
          <w:i w:val="false"/>
          <w:color w:val="000000"/>
          <w:sz w:val="28"/>
        </w:rPr>
        <w:t xml:space="preserve"> Заңдарына, Қазақстан Республикасының Үкіметінің 2014 жылғы 20 наурыздағы № 253 «Денсаулық сақтау саласындағы мемлекеттік көрсетілетін қызметтер стандарттарын бекіту туралы» </w:t>
      </w:r>
      <w:r>
        <w:rPr>
          <w:rFonts w:ascii="Times New Roman"/>
          <w:b w:val="false"/>
          <w:i w:val="false"/>
          <w:color w:val="000000"/>
          <w:sz w:val="28"/>
        </w:rPr>
        <w:t>қаулысына</w:t>
      </w:r>
      <w:r>
        <w:rPr>
          <w:rFonts w:ascii="Times New Roman"/>
          <w:b w:val="false"/>
          <w:i w:val="false"/>
          <w:color w:val="000000"/>
          <w:sz w:val="28"/>
        </w:rPr>
        <w:t xml:space="preserve"> сәйкес Алматы қаласының әкімдігі </w:t>
      </w:r>
      <w:r>
        <w:rPr>
          <w:rFonts w:ascii="Times New Roman"/>
          <w:b/>
          <w:i w:val="false"/>
          <w:color w:val="000000"/>
          <w:sz w:val="28"/>
        </w:rPr>
        <w:t>ҚАУЛЫ ЕТЕДІ:</w:t>
      </w:r>
      <w:r>
        <w:br/>
      </w:r>
      <w:r>
        <w:rPr>
          <w:rFonts w:ascii="Times New Roman"/>
          <w:b w:val="false"/>
          <w:i w:val="false"/>
          <w:color w:val="000000"/>
          <w:sz w:val="28"/>
        </w:rPr>
        <w:t>
      1. 
</w:t>
      </w:r>
      <w:r>
        <w:rPr>
          <w:rFonts w:ascii="Times New Roman"/>
          <w:b w:val="false"/>
          <w:i w:val="false"/>
          <w:color w:val="000000"/>
          <w:sz w:val="28"/>
        </w:rPr>
        <w:t>
Қоса беріліп отырған мемлекеттік көрсетілетін қызметтердің регламенттері бекітілсін:</w:t>
      </w:r>
      <w:r>
        <w:br/>
      </w:r>
      <w:r>
        <w:rPr>
          <w:rFonts w:ascii="Times New Roman"/>
          <w:b w:val="false"/>
          <w:i w:val="false"/>
          <w:color w:val="000000"/>
          <w:sz w:val="28"/>
        </w:rPr>
        <w:t>
</w:t>
      </w:r>
      <w:r>
        <w:rPr>
          <w:rFonts w:ascii="Times New Roman"/>
          <w:b w:val="false"/>
          <w:i w:val="false"/>
          <w:color w:val="000000"/>
          <w:sz w:val="28"/>
        </w:rPr>
        <w:t>
      1) </w:t>
      </w:r>
      <w:r>
        <w:rPr>
          <w:rFonts w:ascii="Times New Roman"/>
          <w:b w:val="false"/>
          <w:i w:val="false"/>
          <w:color w:val="000000"/>
          <w:sz w:val="28"/>
        </w:rPr>
        <w:t>«Дәрігерді үйге шақыру»</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2) </w:t>
      </w:r>
      <w:r>
        <w:rPr>
          <w:rFonts w:ascii="Times New Roman"/>
          <w:b w:val="false"/>
          <w:i w:val="false"/>
          <w:color w:val="000000"/>
          <w:sz w:val="28"/>
        </w:rPr>
        <w:t>«Дәрігердің қабылдауына жазылу»</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3) </w:t>
      </w:r>
      <w:r>
        <w:rPr>
          <w:rFonts w:ascii="Times New Roman"/>
          <w:b w:val="false"/>
          <w:i w:val="false"/>
          <w:color w:val="000000"/>
          <w:sz w:val="28"/>
        </w:rPr>
        <w:t>«Медициналық-санитариялық алғашқы көмек көрсететін медициналық ұйымға бекіту»</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4) </w:t>
      </w:r>
      <w:r>
        <w:rPr>
          <w:rFonts w:ascii="Times New Roman"/>
          <w:b w:val="false"/>
          <w:i w:val="false"/>
          <w:color w:val="000000"/>
          <w:sz w:val="28"/>
        </w:rPr>
        <w:t>«АИТВ-инфекциясының бар-жоғына ерікті түрде жасырын және міндетті түрде құпия медициналық зерттеліп-қаралу»</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5) </w:t>
      </w:r>
      <w:r>
        <w:rPr>
          <w:rFonts w:ascii="Times New Roman"/>
          <w:b w:val="false"/>
          <w:i w:val="false"/>
          <w:color w:val="000000"/>
          <w:sz w:val="28"/>
        </w:rPr>
        <w:t>«Туберкулез диспансерінен анықтама беру»</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6) </w:t>
      </w:r>
      <w:r>
        <w:rPr>
          <w:rFonts w:ascii="Times New Roman"/>
          <w:b w:val="false"/>
          <w:i w:val="false"/>
          <w:color w:val="000000"/>
          <w:sz w:val="28"/>
        </w:rPr>
        <w:t>«Психоневрологиялық диспансерден анықтама беру»</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7) </w:t>
      </w:r>
      <w:r>
        <w:rPr>
          <w:rFonts w:ascii="Times New Roman"/>
          <w:b w:val="false"/>
          <w:i w:val="false"/>
          <w:color w:val="000000"/>
          <w:sz w:val="28"/>
        </w:rPr>
        <w:t>«Наркологиялық диспансерден анықтама беру»</w:t>
      </w:r>
      <w:r>
        <w:rPr>
          <w:rFonts w:ascii="Times New Roman"/>
          <w:b w:val="false"/>
          <w:i w:val="false"/>
          <w:color w:val="000000"/>
          <w:sz w:val="28"/>
        </w:rPr>
        <w:t>.</w:t>
      </w:r>
      <w:r>
        <w:br/>
      </w:r>
      <w:r>
        <w:rPr>
          <w:rFonts w:ascii="Times New Roman"/>
          <w:b w:val="false"/>
          <w:i w:val="false"/>
          <w:color w:val="000000"/>
          <w:sz w:val="28"/>
        </w:rPr>
        <w:t>
      2. 
</w:t>
      </w:r>
      <w:r>
        <w:rPr>
          <w:rFonts w:ascii="Times New Roman"/>
          <w:b w:val="false"/>
          <w:i w:val="false"/>
          <w:color w:val="000000"/>
          <w:sz w:val="28"/>
        </w:rPr>
        <w:t>
Алматы қаласы Денсаулық сақтау басқармасы осы қаулының Алматы қаласының әділет органдарында тіркелуін және оны Алматы қаласы әкімдігінің интернет-ресурсында орналастыруды қамтамасыз етсін.</w:t>
      </w:r>
      <w:r>
        <w:br/>
      </w:r>
      <w:r>
        <w:rPr>
          <w:rFonts w:ascii="Times New Roman"/>
          <w:b w:val="false"/>
          <w:i w:val="false"/>
          <w:color w:val="000000"/>
          <w:sz w:val="28"/>
        </w:rPr>
        <w:t>
      3. 
</w:t>
      </w:r>
      <w:r>
        <w:rPr>
          <w:rFonts w:ascii="Times New Roman"/>
          <w:b w:val="false"/>
          <w:i w:val="false"/>
          <w:color w:val="000000"/>
          <w:sz w:val="28"/>
        </w:rPr>
        <w:t>
Алматы қаласы әкімдігінің «Алматы қаласында көрсетілетін денсаулық сақтау саласындағы мемлекеттік көрсетілетін қызметтер регламенттерін бекіту туралы» 2013 жылғы 1 шілдедегі № 3/561 </w:t>
      </w:r>
      <w:r>
        <w:rPr>
          <w:rFonts w:ascii="Times New Roman"/>
          <w:b w:val="false"/>
          <w:i w:val="false"/>
          <w:color w:val="000000"/>
          <w:sz w:val="28"/>
        </w:rPr>
        <w:t>қаулысының</w:t>
      </w:r>
      <w:r>
        <w:rPr>
          <w:rFonts w:ascii="Times New Roman"/>
          <w:b w:val="false"/>
          <w:i w:val="false"/>
          <w:color w:val="000000"/>
          <w:sz w:val="28"/>
        </w:rPr>
        <w:t xml:space="preserve"> (нормативтік құқықтық актілерді мемлекеттік тіркеу Тізілімінде 2013 жылғы 26 шілдеде № 990 болып тіркелген, 2013 жылғы 16 мамырда «Алматы Ақшамы» және «Вечерний Алматы» газеттерінде жарияланған) күші жойылды деп танылсын.</w:t>
      </w:r>
      <w:r>
        <w:br/>
      </w:r>
      <w:r>
        <w:rPr>
          <w:rFonts w:ascii="Times New Roman"/>
          <w:b w:val="false"/>
          <w:i w:val="false"/>
          <w:color w:val="000000"/>
          <w:sz w:val="28"/>
        </w:rPr>
        <w:t>
      4. 
</w:t>
      </w:r>
      <w:r>
        <w:rPr>
          <w:rFonts w:ascii="Times New Roman"/>
          <w:b w:val="false"/>
          <w:i w:val="false"/>
          <w:color w:val="000000"/>
          <w:sz w:val="28"/>
        </w:rPr>
        <w:t>
Осы қаулының орындалуын бақылау Алматы қаласы әкімінің орынбасары З. Аманжоловаға жүктелсін.</w:t>
      </w:r>
      <w:r>
        <w:br/>
      </w:r>
      <w:r>
        <w:rPr>
          <w:rFonts w:ascii="Times New Roman"/>
          <w:b w:val="false"/>
          <w:i w:val="false"/>
          <w:color w:val="000000"/>
          <w:sz w:val="28"/>
        </w:rPr>
        <w:t>
      5. 
</w:t>
      </w:r>
      <w:r>
        <w:rPr>
          <w:rFonts w:ascii="Times New Roman"/>
          <w:b w:val="false"/>
          <w:i w:val="false"/>
          <w:color w:val="000000"/>
          <w:sz w:val="28"/>
        </w:rPr>
        <w:t>
Осы қаулы әділет органдарында мемлекеттік тіркелген күннен бастап күшіне енеді және ол алғаш ресми жарияланғаннан кейін күнтізбелік он күн өткен соң қолданысқа енгізіледі.</w:t>
      </w:r>
      <w:r>
        <w:br/>
      </w:r>
      <w:r>
        <w:rPr>
          <w:rFonts w:ascii="Times New Roman"/>
          <w:b w:val="false"/>
          <w:i w:val="false"/>
          <w:color w:val="000000"/>
          <w:sz w:val="28"/>
        </w:rPr>
        <w:t>
 </w:t>
      </w:r>
      <w:r>
        <w:br/>
      </w:r>
      <w:r>
        <w:rPr>
          <w:rFonts w:ascii="Times New Roman"/>
          <w:b w:val="false"/>
          <w:i w:val="false"/>
          <w:color w:val="000000"/>
          <w:sz w:val="28"/>
        </w:rPr>
        <w:t>
 </w:t>
      </w:r>
    </w:p>
    <w:bookmarkEnd w:id="0"/>
    <w:tbl>
      <w:tblPr>
        <w:tblW w:w="0" w:type="auto"/>
        <w:tblCellSpacing w:w="0" w:type="auto"/>
        <w:tblBorders>
          <w:top w:val="none"/>
          <w:left w:val="none"/>
          <w:bottom w:val="none"/>
          <w:right w:val="none"/>
          <w:insideH w:val="none"/>
          <w:insideV w:val="none"/>
        </w:tblBorders>
      </w:tblPr>
      <w:tblGrid>
        <w:gridCol w:w="7794"/>
        <w:gridCol w:w="4206"/>
      </w:tblGrid>
      <w:tr>
        <w:trPr>
          <w:trHeight w:val="30" w:hRule="atLeast"/>
        </w:trPr>
        <w:tc>
          <w:tcPr>
            <w:tcW w:w="7794" w:type="dxa"/>
            <w:tcBorders/>
            <w:tcMar>
              <w:top w:w="15" w:type="dxa"/>
              <w:left w:w="15" w:type="dxa"/>
              <w:bottom w:w="15" w:type="dxa"/>
              <w:right w:w="15" w:type="dxa"/>
            </w:tcMar>
            <w:vAlign w:val="center"/>
          </w:tcPr>
          <w:p>
            <w:pPr>
              <w:spacing w:after="20"/>
              <w:ind w:left="20"/>
              <w:jc w:val="both"/>
            </w:pPr>
            <w:r>
              <w:rPr>
                <w:rFonts w:ascii="Times New Roman"/>
                <w:b w:val="false"/>
                <w:i/>
                <w:color w:val="000000"/>
                <w:sz w:val="20"/>
              </w:rPr>
              <w:t>      Алматы қаласының әкімі</w:t>
            </w:r>
          </w:p>
        </w:tc>
        <w:tc>
          <w:tcPr>
            <w:tcW w:w="4206" w:type="dxa"/>
            <w:tcBorders/>
            <w:tcMar>
              <w:top w:w="15" w:type="dxa"/>
              <w:left w:w="15" w:type="dxa"/>
              <w:bottom w:w="15" w:type="dxa"/>
              <w:right w:w="15" w:type="dxa"/>
            </w:tcMar>
            <w:vAlign w:val="center"/>
          </w:tcPr>
          <w:p>
            <w:pPr>
              <w:spacing w:after="20"/>
              <w:ind w:left="20"/>
              <w:jc w:val="both"/>
            </w:pPr>
            <w:r>
              <w:rPr>
                <w:rFonts w:ascii="Times New Roman"/>
                <w:b w:val="false"/>
                <w:i/>
                <w:color w:val="000000"/>
                <w:sz w:val="20"/>
              </w:rPr>
              <w:t>А. Есімов</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13" w:id="1"/>
          <w:p>
            <w:pPr>
              <w:spacing w:after="20"/>
              <w:ind w:left="20"/>
              <w:jc w:val="both"/>
            </w:pPr>
            <w:r>
              <w:rPr>
                <w:rFonts w:ascii="Times New Roman"/>
                <w:b w:val="false"/>
                <w:i w:val="false"/>
                <w:color w:val="000000"/>
                <w:sz w:val="20"/>
              </w:rPr>
              <w:t>
Алматы қаласы әкiмдiгiнiң</w:t>
            </w:r>
            <w:r>
              <w:br/>
            </w:r>
            <w:r>
              <w:rPr>
                <w:rFonts w:ascii="Times New Roman"/>
                <w:b w:val="false"/>
                <w:i w:val="false"/>
                <w:color w:val="000000"/>
                <w:sz w:val="20"/>
              </w:rPr>
              <w:t>
2014 жылғы 11 мамырдағы N 2/337</w:t>
            </w:r>
            <w:r>
              <w:br/>
            </w:r>
            <w:r>
              <w:rPr>
                <w:rFonts w:ascii="Times New Roman"/>
                <w:b w:val="false"/>
                <w:i w:val="false"/>
                <w:color w:val="000000"/>
                <w:sz w:val="20"/>
              </w:rPr>
              <w:t>
қаулысымен бекітілген</w:t>
            </w:r>
          </w:p>
          <w:bookmarkEnd w:id="1"/>
        </w:tc>
      </w:tr>
    </w:tbl>
    <w:bookmarkStart w:name="z16" w:id="2"/>
    <w:p>
      <w:pPr>
        <w:spacing w:after="0"/>
        <w:ind w:left="0"/>
        <w:jc w:val="left"/>
      </w:pPr>
      <w:r>
        <w:rPr>
          <w:rFonts w:ascii="Times New Roman"/>
          <w:b/>
          <w:i w:val="false"/>
          <w:color w:val="000000"/>
        </w:rPr>
        <w:t xml:space="preserve"> 
«Дәрігерді үйге шақыру» мемлекеттік көрсетілетін қызмет регламенті</w:t>
      </w:r>
      <w:r>
        <w:br/>
      </w:r>
      <w:r>
        <w:rPr>
          <w:rFonts w:ascii="Times New Roman"/>
          <w:b/>
          <w:i w:val="false"/>
          <w:color w:val="000000"/>
        </w:rPr>
        <w:t>
</w:t>
      </w:r>
      <w:r>
        <w:rPr>
          <w:rFonts w:ascii="Times New Roman"/>
          <w:b/>
          <w:i w:val="false"/>
          <w:color w:val="000000"/>
        </w:rPr>
        <w:t>
1. Жалпы ережелер</w:t>
      </w:r>
    </w:p>
    <w:bookmarkEnd w:id="2"/>
    <w:bookmarkStart w:name="z18" w:id="3"/>
    <w:p>
      <w:pPr>
        <w:spacing w:after="0"/>
        <w:ind w:left="0"/>
        <w:jc w:val="both"/>
      </w:pPr>
      <w:r>
        <w:rPr>
          <w:rFonts w:ascii="Times New Roman"/>
          <w:b w:val="false"/>
          <w:i w:val="false"/>
          <w:color w:val="000000"/>
          <w:sz w:val="28"/>
        </w:rPr>
        <w:t>      1. 
Осы «Дәрiгердi үйге шақыру» мемлекеттік көрсетілетін қызмет Регламенті Қазақстан Республикасы Үкiметiнiң 2014 жылғы 20 наурыздағы № 253 </w:t>
      </w:r>
      <w:r>
        <w:rPr>
          <w:rFonts w:ascii="Times New Roman"/>
          <w:b w:val="false"/>
          <w:i w:val="false"/>
          <w:color w:val="000000"/>
          <w:sz w:val="28"/>
        </w:rPr>
        <w:t>қаулысымен</w:t>
      </w:r>
      <w:r>
        <w:rPr>
          <w:rFonts w:ascii="Times New Roman"/>
          <w:b w:val="false"/>
          <w:i w:val="false"/>
          <w:color w:val="000000"/>
          <w:sz w:val="28"/>
        </w:rPr>
        <w:t xml:space="preserve"> бекiтiлген «Дәрiгердi үйге шақыру» мемлекеттiк көрсетілетін қызмет Стандартының негiзiнде әзірлендi (бұдан әрi - Стандарт).</w:t>
      </w:r>
      <w:r>
        <w:br/>
      </w:r>
      <w:r>
        <w:rPr>
          <w:rFonts w:ascii="Times New Roman"/>
          <w:b w:val="false"/>
          <w:i w:val="false"/>
          <w:color w:val="000000"/>
          <w:sz w:val="28"/>
        </w:rPr>
        <w:t>
      2. Мемлекеттік қызмет жеке тұлғаларға тегін көрсетіледі (бұдан әрі – көрсетілетін қызметті алушы).</w:t>
      </w:r>
      <w:r>
        <w:br/>
      </w:r>
      <w:r>
        <w:rPr>
          <w:rFonts w:ascii="Times New Roman"/>
          <w:b w:val="false"/>
          <w:i w:val="false"/>
          <w:color w:val="000000"/>
          <w:sz w:val="28"/>
        </w:rPr>
        <w:t>
      «Дәрiгердi үйге шақыру» мемлекеттік көрсетілетін қызметі (бұдан әрі – мемлекеттік көрсетілетін қызмет) көрсетілетін қызметті алушы немесе оның өкілі көрсетілетін қызметті берушіге тікелей немесе телефон байланысы арқылы өтініш берген кезде медициналық-санитариялық алғашқы көмек көрсететін медициналық ұйымдар (учаскелік терапевт/учаскелік педиатр/жалпы практика дәрігері) (бұдан әрі – көрсетілетін қызметті беруші) көрсетеді, сондай-ақ www.egov.kz «электрондық үкімет» веб-порталы (бұдан әрі – портал) арқылы осы регламенттің </w:t>
      </w:r>
      <w:r>
        <w:rPr>
          <w:rFonts w:ascii="Times New Roman"/>
          <w:b w:val="false"/>
          <w:i w:val="false"/>
          <w:color w:val="000000"/>
          <w:sz w:val="28"/>
        </w:rPr>
        <w:t>3 қосымшасына</w:t>
      </w:r>
      <w:r>
        <w:rPr>
          <w:rFonts w:ascii="Times New Roman"/>
          <w:b w:val="false"/>
          <w:i w:val="false"/>
          <w:color w:val="000000"/>
          <w:sz w:val="28"/>
        </w:rPr>
        <w:t xml:space="preserve"> сәйкес Қазақстан Республикасының бірыңғай ақпараттық денсаулық сақтау жүйесі шеңберінде көрсетіледі.</w:t>
      </w:r>
      <w:r>
        <w:br/>
      </w:r>
      <w:r>
        <w:rPr>
          <w:rFonts w:ascii="Times New Roman"/>
          <w:b w:val="false"/>
          <w:i w:val="false"/>
          <w:color w:val="000000"/>
          <w:sz w:val="28"/>
        </w:rPr>
        <w:t>
      Мемлекеттiк қызметті көрсету мемлекеттік және орыс тілдерінде, өтінім ресімделген тілге байланысты іске асырылады.</w:t>
      </w:r>
      <w:r>
        <w:br/>
      </w:r>
      <w:r>
        <w:rPr>
          <w:rFonts w:ascii="Times New Roman"/>
          <w:b w:val="false"/>
          <w:i w:val="false"/>
          <w:color w:val="000000"/>
          <w:sz w:val="28"/>
        </w:rPr>
        <w:t>
      3. Көрсетілетін мемлекеттік қызметтің нысаны: электрондық (ішінара автоматтандырылған) және (немесе) қағаз түрінде.</w:t>
      </w:r>
      <w:r>
        <w:br/>
      </w:r>
      <w:r>
        <w:rPr>
          <w:rFonts w:ascii="Times New Roman"/>
          <w:b w:val="false"/>
          <w:i w:val="false"/>
          <w:color w:val="000000"/>
          <w:sz w:val="28"/>
        </w:rPr>
        <w:t>
 </w:t>
      </w:r>
    </w:p>
    <w:bookmarkEnd w:id="3"/>
    <w:bookmarkStart w:name="z19" w:id="4"/>
    <w:p>
      <w:pPr>
        <w:spacing w:after="0"/>
        <w:ind w:left="0"/>
        <w:jc w:val="left"/>
      </w:pPr>
      <w:r>
        <w:rPr>
          <w:rFonts w:ascii="Times New Roman"/>
          <w:b/>
          <w:i w:val="false"/>
          <w:color w:val="000000"/>
        </w:rPr>
        <w:t xml:space="preserve"> 
2. Мемлекеттік қызметті көрсету тәртібі</w:t>
      </w:r>
    </w:p>
    <w:bookmarkEnd w:id="4"/>
    <w:bookmarkStart w:name="z20" w:id="5"/>
    <w:p>
      <w:pPr>
        <w:spacing w:after="0"/>
        <w:ind w:left="0"/>
        <w:jc w:val="both"/>
      </w:pPr>
      <w:r>
        <w:rPr>
          <w:rFonts w:ascii="Times New Roman"/>
          <w:b w:val="false"/>
          <w:i w:val="false"/>
          <w:color w:val="000000"/>
          <w:sz w:val="28"/>
        </w:rPr>
        <w:t>      4. 
Мемлекеттік қызметті көрсету мерзімі:</w:t>
      </w:r>
      <w:r>
        <w:br/>
      </w:r>
      <w:r>
        <w:rPr>
          <w:rFonts w:ascii="Times New Roman"/>
          <w:b w:val="false"/>
          <w:i w:val="false"/>
          <w:color w:val="000000"/>
          <w:sz w:val="28"/>
        </w:rPr>
        <w:t>
      көрсетілетін қызметті алушыға тікелей немесе телефон арқылы байланысқанда:</w:t>
      </w:r>
      <w:r>
        <w:br/>
      </w:r>
      <w:r>
        <w:rPr>
          <w:rFonts w:ascii="Times New Roman"/>
          <w:b w:val="false"/>
          <w:i w:val="false"/>
          <w:color w:val="000000"/>
          <w:sz w:val="28"/>
        </w:rPr>
        <w:t>
      1) көрсетілетін қызметті алушы көрсетілетін қызметті берушіге құжаттар топтамасын тапсырған сәттен бастап – 10 (он) минуттан аспайды;</w:t>
      </w:r>
      <w:r>
        <w:br/>
      </w:r>
      <w:r>
        <w:rPr>
          <w:rFonts w:ascii="Times New Roman"/>
          <w:b w:val="false"/>
          <w:i w:val="false"/>
          <w:color w:val="000000"/>
          <w:sz w:val="28"/>
        </w:rPr>
        <w:t>
      2) құжаттар топтамасын тапсыру үшін күтудің рұқсат етілген ең ұзақ уақыты – 10 (он) минуттан аспайды;</w:t>
      </w:r>
      <w:r>
        <w:br/>
      </w:r>
      <w:r>
        <w:rPr>
          <w:rFonts w:ascii="Times New Roman"/>
          <w:b w:val="false"/>
          <w:i w:val="false"/>
          <w:color w:val="000000"/>
          <w:sz w:val="28"/>
        </w:rPr>
        <w:t>
      3) көрсетілетін қызметті алушыға қызмет көрсетудің рұқсат етілген ең ұзақ уақыты – 10 (он) минуттан аспайды.</w:t>
      </w:r>
      <w:r>
        <w:br/>
      </w:r>
      <w:r>
        <w:rPr>
          <w:rFonts w:ascii="Times New Roman"/>
          <w:b w:val="false"/>
          <w:i w:val="false"/>
          <w:color w:val="000000"/>
          <w:sz w:val="28"/>
        </w:rPr>
        <w:t>
      портал арқылы байланысқанда:</w:t>
      </w:r>
      <w:r>
        <w:br/>
      </w:r>
      <w:r>
        <w:rPr>
          <w:rFonts w:ascii="Times New Roman"/>
          <w:b w:val="false"/>
          <w:i w:val="false"/>
          <w:color w:val="000000"/>
          <w:sz w:val="28"/>
        </w:rPr>
        <w:t>
      1) көрсетілетін қызметті алушы көрсетілетін қызметті берушіге құжаттар топтамасын тапсырған сәттен бастап – 30 (отыз) минуттан аспайды;</w:t>
      </w:r>
      <w:r>
        <w:br/>
      </w:r>
      <w:r>
        <w:rPr>
          <w:rFonts w:ascii="Times New Roman"/>
          <w:b w:val="false"/>
          <w:i w:val="false"/>
          <w:color w:val="000000"/>
          <w:sz w:val="28"/>
        </w:rPr>
        <w:t>
      2) құжаттар топтамасын тапсыру үшін күтудің рұқсат етілген ең ұзақ уақыты – 30 (отыз) минуттан аспайды;</w:t>
      </w:r>
      <w:r>
        <w:br/>
      </w:r>
      <w:r>
        <w:rPr>
          <w:rFonts w:ascii="Times New Roman"/>
          <w:b w:val="false"/>
          <w:i w:val="false"/>
          <w:color w:val="000000"/>
          <w:sz w:val="28"/>
        </w:rPr>
        <w:t>
      3) көрсетілетін қызметті алушыға қызмет көрсетудің рұқсат етілген ең ұзақ уақыты – 30 (отыз) минуттан аспайды.</w:t>
      </w:r>
      <w:r>
        <w:br/>
      </w:r>
      <w:r>
        <w:rPr>
          <w:rFonts w:ascii="Times New Roman"/>
          <w:b w:val="false"/>
          <w:i w:val="false"/>
          <w:color w:val="000000"/>
          <w:sz w:val="28"/>
        </w:rPr>
        <w:t>
      Мемлекеттік көрсетілетін қызмет көрсетілетін қызметті алушыға тікелей немесе телефон арқылы байланысқанда жүгінген күні көрсетіледі. Бұл ретте мемлекеттік көрсетілетін қызметті алуға сұраныс көрсетілетін қызметті берушінің жұмысы аяқталғанға дейін 2 сағат бұрын қабылданады (жұмыс күндері 18.00-ге дейін, сенбі күні 12.00-ге дейін).</w:t>
      </w:r>
      <w:r>
        <w:br/>
      </w:r>
      <w:r>
        <w:rPr>
          <w:rFonts w:ascii="Times New Roman"/>
          <w:b w:val="false"/>
          <w:i w:val="false"/>
          <w:color w:val="000000"/>
          <w:sz w:val="28"/>
        </w:rPr>
        <w:t>
      5. Көрсетілетін мемлекеттік қызметтің нысаны: электрондық (ішінара автоматтандырылған) және (немесе) қағаз түрінде</w:t>
      </w:r>
      <w:r>
        <w:br/>
      </w:r>
      <w:r>
        <w:rPr>
          <w:rFonts w:ascii="Times New Roman"/>
          <w:b w:val="false"/>
          <w:i w:val="false"/>
          <w:color w:val="000000"/>
          <w:sz w:val="28"/>
        </w:rPr>
        <w:t>
 </w:t>
      </w:r>
    </w:p>
    <w:bookmarkEnd w:id="5"/>
    <w:bookmarkStart w:name="z21" w:id="6"/>
    <w:p>
      <w:pPr>
        <w:spacing w:after="0"/>
        <w:ind w:left="0"/>
        <w:jc w:val="left"/>
      </w:pPr>
      <w:r>
        <w:rPr>
          <w:rFonts w:ascii="Times New Roman"/>
          <w:b/>
          <w:i w:val="false"/>
          <w:color w:val="000000"/>
        </w:rPr>
        <w:t xml:space="preserve"> 
3. Мемлекеттік қызметті көрсету үдерісінде көрсетілетін қызметті беруші құрылымдық бөлімшелері (жұмыскерлер) өзара іс-қимыл тәртібінің сипаттамасы</w:t>
      </w:r>
    </w:p>
    <w:bookmarkEnd w:id="6"/>
    <w:bookmarkStart w:name="z22" w:id="7"/>
    <w:p>
      <w:pPr>
        <w:spacing w:after="0"/>
        <w:ind w:left="0"/>
        <w:jc w:val="both"/>
      </w:pPr>
      <w:r>
        <w:rPr>
          <w:rFonts w:ascii="Times New Roman"/>
          <w:b w:val="false"/>
          <w:i w:val="false"/>
          <w:color w:val="000000"/>
          <w:sz w:val="28"/>
        </w:rPr>
        <w:t>      6. 
Мемлекеттік қызметті көрсету нәтижесі:</w:t>
      </w:r>
      <w:r>
        <w:br/>
      </w:r>
      <w:r>
        <w:rPr>
          <w:rFonts w:ascii="Times New Roman"/>
          <w:b w:val="false"/>
          <w:i w:val="false"/>
          <w:color w:val="000000"/>
          <w:sz w:val="28"/>
        </w:rPr>
        <w:t>
      1) тікелей немесе телефон байланысы арқылы жүгінген кезде – көрсетілетін қызметті берушінің шақыруларды тіркеу журналында жазылу, одан кейін дәрігердің келетін күнін, уақытын көрсете отырып, ауызша жауап беру;</w:t>
      </w:r>
      <w:r>
        <w:br/>
      </w:r>
      <w:r>
        <w:rPr>
          <w:rFonts w:ascii="Times New Roman"/>
          <w:b w:val="false"/>
          <w:i w:val="false"/>
          <w:color w:val="000000"/>
          <w:sz w:val="28"/>
        </w:rPr>
        <w:t>
      2) порталға электронды форматта жүгінген кезде – осы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көрсетілетін қызметті берушінің электрондық-цифрлық қолтаңбасы (бұдан әрі – ЭЦҚ) қойылған дәрігерді үйге шақыру туралы анықтама беру (электрондық түрде).</w:t>
      </w:r>
      <w:r>
        <w:br/>
      </w:r>
      <w:r>
        <w:rPr>
          <w:rFonts w:ascii="Times New Roman"/>
          <w:b w:val="false"/>
          <w:i w:val="false"/>
          <w:color w:val="000000"/>
          <w:sz w:val="28"/>
        </w:rPr>
        <w:t>
      Мемлекеттік қызметті көрсетуге өтінім қабылданғаннан кейін көрсетілетін қызметті алушыға белгіленген уақытта үйде медициналық көмек көрсетіледі.</w:t>
      </w:r>
      <w:r>
        <w:br/>
      </w:r>
      <w:r>
        <w:rPr>
          <w:rFonts w:ascii="Times New Roman"/>
          <w:b w:val="false"/>
          <w:i w:val="false"/>
          <w:color w:val="000000"/>
          <w:sz w:val="28"/>
        </w:rPr>
        <w:t>
      7. Жұмыс кестесі:</w:t>
      </w:r>
      <w:r>
        <w:br/>
      </w:r>
      <w:r>
        <w:rPr>
          <w:rFonts w:ascii="Times New Roman"/>
          <w:b w:val="false"/>
          <w:i w:val="false"/>
          <w:color w:val="000000"/>
          <w:sz w:val="28"/>
        </w:rPr>
        <w:t>
      1) көрсетілетін қызметті берушінің - дүйсенбіден сенбіге дейін (дүйсенбі – жұма сағат 8-00-ден бастап 20-00-ге дейін үзіліссіз, сенбі күні сағат 9-00-ден 14.00-ге дейін), демалыс (жексенбі) және мереке күндерi Қазақстан Республикасының еңбек заңнамасына сәйкес;</w:t>
      </w:r>
      <w:r>
        <w:br/>
      </w:r>
      <w:r>
        <w:rPr>
          <w:rFonts w:ascii="Times New Roman"/>
          <w:b w:val="false"/>
          <w:i w:val="false"/>
          <w:color w:val="000000"/>
          <w:sz w:val="28"/>
        </w:rPr>
        <w:t>
      2) порталдың – тәулік бойы (жөндеу жұмыстары жүргізілуіне байланысты техникалық үзілістерден басқа).</w:t>
      </w:r>
      <w:r>
        <w:br/>
      </w:r>
      <w:r>
        <w:rPr>
          <w:rFonts w:ascii="Times New Roman"/>
          <w:b w:val="false"/>
          <w:i w:val="false"/>
          <w:color w:val="000000"/>
          <w:sz w:val="28"/>
        </w:rPr>
        <w:t>
      8. Көрсетілетін қызметті алушы жүгінген кезде мемлекеттік қызметті көрсету үшін қажет құжаттар тізімі (немесе сенімхат бойынша оның өкілінің):</w:t>
      </w:r>
      <w:r>
        <w:br/>
      </w:r>
      <w:r>
        <w:rPr>
          <w:rFonts w:ascii="Times New Roman"/>
          <w:b w:val="false"/>
          <w:i w:val="false"/>
          <w:color w:val="000000"/>
          <w:sz w:val="28"/>
        </w:rPr>
        <w:t>
      1) көрсетілетін қызметті берушіге:</w:t>
      </w:r>
      <w:r>
        <w:br/>
      </w:r>
      <w:r>
        <w:rPr>
          <w:rFonts w:ascii="Times New Roman"/>
          <w:b w:val="false"/>
          <w:i w:val="false"/>
          <w:color w:val="000000"/>
          <w:sz w:val="28"/>
        </w:rPr>
        <w:t>
      сәйкестендіру үшін жеке басын куәландыратын құжат (он алты жасқа толмаған адамдар үшін – туу туралы куәлігі);</w:t>
      </w:r>
      <w:r>
        <w:br/>
      </w:r>
      <w:r>
        <w:rPr>
          <w:rFonts w:ascii="Times New Roman"/>
          <w:b w:val="false"/>
          <w:i w:val="false"/>
          <w:color w:val="000000"/>
          <w:sz w:val="28"/>
        </w:rPr>
        <w:t>
      бекітілген халық тіркеліміне сәйкес осы көрсетілетін қызметті берушіге бекітудің болуы қажет;</w:t>
      </w:r>
      <w:r>
        <w:br/>
      </w:r>
      <w:r>
        <w:rPr>
          <w:rFonts w:ascii="Times New Roman"/>
          <w:b w:val="false"/>
          <w:i w:val="false"/>
          <w:color w:val="000000"/>
          <w:sz w:val="28"/>
        </w:rPr>
        <w:t>
      2) порталға:</w:t>
      </w:r>
      <w:r>
        <w:br/>
      </w:r>
      <w:r>
        <w:rPr>
          <w:rFonts w:ascii="Times New Roman"/>
          <w:b w:val="false"/>
          <w:i w:val="false"/>
          <w:color w:val="000000"/>
          <w:sz w:val="28"/>
        </w:rPr>
        <w:t>
      осы мемлекеттік көрсетілетін қызмет стандартының </w:t>
      </w:r>
      <w:r>
        <w:rPr>
          <w:rFonts w:ascii="Times New Roman"/>
          <w:b w:val="false"/>
          <w:i w:val="false"/>
          <w:color w:val="000000"/>
          <w:sz w:val="28"/>
        </w:rPr>
        <w:t>2-қосымшасына</w:t>
      </w:r>
      <w:r>
        <w:rPr>
          <w:rFonts w:ascii="Times New Roman"/>
          <w:b w:val="false"/>
          <w:i w:val="false"/>
          <w:color w:val="000000"/>
          <w:sz w:val="28"/>
        </w:rPr>
        <w:t xml:space="preserve"> сәйкес электрондық құжат нысанында көрсетілетін қызметті алушының ЭЦҚ куәландырылған сұраныс.</w:t>
      </w:r>
      <w:r>
        <w:br/>
      </w:r>
      <w:r>
        <w:rPr>
          <w:rFonts w:ascii="Times New Roman"/>
          <w:b w:val="false"/>
          <w:i w:val="false"/>
          <w:color w:val="000000"/>
          <w:sz w:val="28"/>
        </w:rPr>
        <w:t>
      Көрсетілетін қызметті берушіге немесе порталға өтініш берген кезде жеке басын куәландыратын құжаттар туралы, осы көрсетілетін қызметті берушіге бекітудің бар-жоғы туралы мәліметтерді көрсетілетін қызметті алушы мемлекеттік ақпараттық жүйелерде портал арқылы уәкілетті лауазымды адамдардың ЭЦҚ-сымен куәландырылған электрондық құжаттар нысанында алады.</w:t>
      </w:r>
      <w:r>
        <w:br/>
      </w:r>
      <w:r>
        <w:rPr>
          <w:rFonts w:ascii="Times New Roman"/>
          <w:b w:val="false"/>
          <w:i w:val="false"/>
          <w:color w:val="000000"/>
          <w:sz w:val="28"/>
        </w:rPr>
        <w:t>
      9. Мемлекеттік қызметті көрсету үдерісінде Көрсетілетін қызметті беруші мамандарының шаралары (әрекеттері), өзара іс-қимылы кезеңділігінің толық сипатталуы, сондай-ақ Порталмен өзара іс-қимыл тәртібін және мемлекеттік қызметті көрсету үдерісінде ақпараттық жүйені пайдалану тәртібінің сипатталуы осы Регламенттің </w:t>
      </w:r>
      <w:r>
        <w:rPr>
          <w:rFonts w:ascii="Times New Roman"/>
          <w:b w:val="false"/>
          <w:i w:val="false"/>
          <w:color w:val="000000"/>
          <w:sz w:val="28"/>
        </w:rPr>
        <w:t>1</w:t>
      </w:r>
      <w:r>
        <w:rPr>
          <w:rFonts w:ascii="Times New Roman"/>
          <w:b w:val="false"/>
          <w:i w:val="false"/>
          <w:color w:val="000000"/>
          <w:sz w:val="28"/>
        </w:rPr>
        <w:t xml:space="preserve"> және </w:t>
      </w:r>
      <w:r>
        <w:rPr>
          <w:rFonts w:ascii="Times New Roman"/>
          <w:b w:val="false"/>
          <w:i w:val="false"/>
          <w:color w:val="000000"/>
          <w:sz w:val="28"/>
        </w:rPr>
        <w:t>2</w:t>
      </w:r>
      <w:r>
        <w:rPr>
          <w:rFonts w:ascii="Times New Roman"/>
          <w:b w:val="false"/>
          <w:i w:val="false"/>
          <w:color w:val="000000"/>
          <w:sz w:val="28"/>
        </w:rPr>
        <w:t xml:space="preserve"> қосымшасына сәйкес графикалық түрде көрсетілген.</w:t>
      </w:r>
      <w:r>
        <w:br/>
      </w:r>
      <w:r>
        <w:rPr>
          <w:rFonts w:ascii="Times New Roman"/>
          <w:b w:val="false"/>
          <w:i w:val="false"/>
          <w:color w:val="000000"/>
          <w:sz w:val="28"/>
        </w:rPr>
        <w:t>
      10. 
</w:t>
      </w:r>
      <w:r>
        <w:rPr>
          <w:rFonts w:ascii="Times New Roman"/>
          <w:b w:val="false"/>
          <w:i w:val="false"/>
          <w:color w:val="000000"/>
          <w:sz w:val="28"/>
        </w:rPr>
        <w:t>
Мемлекеттік қызмет көрсету процесінде шаралардың (іс-әрекеттердің) кезеңділігін, көрсетілетін қызметті берушінің құрылымдық бөлімшелерінің (қызметкерлерінің) өзара іс-қимылдарының және мемлекеттік қызмет көрсету процесінде ақпараттық жүйелерді қолдану тәртібінің толық сипаттамасы осы регламенттің </w:t>
      </w:r>
      <w:r>
        <w:rPr>
          <w:rFonts w:ascii="Times New Roman"/>
          <w:b w:val="false"/>
          <w:i w:val="false"/>
          <w:color w:val="000000"/>
          <w:sz w:val="28"/>
        </w:rPr>
        <w:t>4 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w:t>
      </w:r>
      <w:r>
        <w:br/>
      </w:r>
      <w:r>
        <w:rPr>
          <w:rFonts w:ascii="Times New Roman"/>
          <w:b w:val="false"/>
          <w:i w:val="false"/>
          <w:color w:val="000000"/>
          <w:sz w:val="28"/>
        </w:rPr>
        <w:t>
</w:t>
      </w:r>
      <w:r>
        <w:rPr>
          <w:rFonts w:ascii="Times New Roman"/>
          <w:b w:val="false"/>
          <w:i w:val="false"/>
          <w:color w:val="ff0000"/>
          <w:sz w:val="28"/>
        </w:rPr>
        <w:t xml:space="preserve">     Ескерту. Регламент 10-тармақпен толықтырылды - Алматы қаласы әкімдігінің 17.10.2014 № 4/853 </w:t>
      </w:r>
      <w:r>
        <w:rPr>
          <w:rFonts w:ascii="Times New Roman"/>
          <w:b w:val="false"/>
          <w:i w:val="false"/>
          <w:color w:val="000000"/>
          <w:sz w:val="28"/>
        </w:rPr>
        <w:t>қаулысымен</w:t>
      </w:r>
      <w:r>
        <w:rPr>
          <w:rFonts w:ascii="Times New Roman"/>
          <w:b w:val="false"/>
          <w:i w:val="false"/>
          <w:color w:val="ff0000"/>
          <w:sz w:val="28"/>
        </w:rPr>
        <w:t xml:space="preserve"> (алғаш ресми жарияланғаннан кейін күнтізбелік он күн өткен соң қолданысқа енгізіледі).</w:t>
      </w:r>
      <w:r>
        <w:br/>
      </w:r>
      <w:r>
        <w:rPr>
          <w:rFonts w:ascii="Times New Roman"/>
          <w:b w:val="false"/>
          <w:i w:val="false"/>
          <w:color w:val="000000"/>
          <w:sz w:val="28"/>
        </w:rPr>
        <w:t>
 </w:t>
      </w:r>
    </w:p>
    <w:bookmarkEnd w:id="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23" w:id="8"/>
          <w:p>
            <w:pPr>
              <w:spacing w:after="20"/>
              <w:ind w:left="20"/>
              <w:jc w:val="both"/>
            </w:pPr>
            <w:r>
              <w:rPr>
                <w:rFonts w:ascii="Times New Roman"/>
                <w:b w:val="false"/>
                <w:i w:val="false"/>
                <w:color w:val="000000"/>
                <w:sz w:val="20"/>
              </w:rPr>
              <w:t>
«Дәрігерді үйге шақыру»</w:t>
            </w:r>
            <w:r>
              <w:br/>
            </w:r>
            <w:r>
              <w:rPr>
                <w:rFonts w:ascii="Times New Roman"/>
                <w:b w:val="false"/>
                <w:i w:val="false"/>
                <w:color w:val="000000"/>
                <w:sz w:val="20"/>
              </w:rPr>
              <w:t>
мемлекеттiк көрсетілетін қызмет</w:t>
            </w:r>
            <w:r>
              <w:br/>
            </w:r>
            <w:r>
              <w:rPr>
                <w:rFonts w:ascii="Times New Roman"/>
                <w:b w:val="false"/>
                <w:i w:val="false"/>
                <w:color w:val="000000"/>
                <w:sz w:val="20"/>
              </w:rPr>
              <w:t>
регламентiне 1 қосымша</w:t>
            </w:r>
          </w:p>
          <w:bookmarkEnd w:id="8"/>
        </w:tc>
      </w:tr>
    </w:tbl>
    <w:bookmarkStart w:name="z24" w:id="9"/>
    <w:p>
      <w:pPr>
        <w:spacing w:after="0"/>
        <w:ind w:left="0"/>
        <w:jc w:val="left"/>
      </w:pPr>
      <w:r>
        <w:rPr>
          <w:rFonts w:ascii="Times New Roman"/>
          <w:b/>
          <w:i w:val="false"/>
          <w:color w:val="000000"/>
        </w:rPr>
        <w:t xml:space="preserve"> 
Көрсетілетін қызметті берушінің құрылымдық бөлімшелері (жұмыскерлері) арасындағы шаралар (іс-әрекеттер) кезеңділігінің сипаттамасы</w:t>
      </w:r>
      <w:r>
        <w:br/>
      </w:r>
      <w:r>
        <w:rPr>
          <w:rFonts w:ascii="Times New Roman"/>
          <w:b/>
          <w:i w:val="false"/>
          <w:color w:val="000000"/>
        </w:rPr>
        <w:t>
 </w:t>
      </w:r>
    </w:p>
    <w:bookmarkEnd w:id="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37"/>
        <w:gridCol w:w="1692"/>
        <w:gridCol w:w="3230"/>
        <w:gridCol w:w="1206"/>
        <w:gridCol w:w="3352"/>
        <w:gridCol w:w="2383"/>
      </w:tblGrid>
      <w:tr>
        <w:trPr>
          <w:trHeight w:val="30" w:hRule="atLeast"/>
        </w:trPr>
        <w:tc>
          <w:tcPr>
            <w:tcW w:w="4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1
</w:t>
            </w:r>
          </w:p>
        </w:tc>
        <w:tc>
          <w:tcPr>
            <w:tcW w:w="1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Іс-әрекет № (барысы, жұмыс ағымы)
</w:t>
            </w:r>
          </w:p>
        </w:tc>
        <w:tc>
          <w:tcPr>
            <w:tcW w:w="3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2
</w:t>
            </w:r>
          </w:p>
        </w:tc>
        <w:tc>
          <w:tcPr>
            <w:tcW w:w="1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3
</w:t>
            </w:r>
          </w:p>
        </w:tc>
        <w:tc>
          <w:tcPr>
            <w:tcW w:w="3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4
</w:t>
            </w:r>
          </w:p>
        </w:tc>
        <w:tc>
          <w:tcPr>
            <w:tcW w:w="2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5
</w:t>
            </w:r>
          </w:p>
        </w:tc>
      </w:tr>
      <w:tr>
        <w:trPr>
          <w:trHeight w:val="30" w:hRule="atLeast"/>
        </w:trPr>
        <w:tc>
          <w:tcPr>
            <w:tcW w:w="4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қызметті берушінің құрылымдық бөлімшелерінің тізімі</w:t>
            </w:r>
          </w:p>
        </w:tc>
        <w:tc>
          <w:tcPr>
            <w:tcW w:w="3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 берушінің тіркеу бөлімі</w:t>
            </w:r>
          </w:p>
        </w:tc>
        <w:tc>
          <w:tcPr>
            <w:tcW w:w="1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Тіркеу бөлімінің қызметкері</w:t>
            </w:r>
          </w:p>
        </w:tc>
        <w:tc>
          <w:tcPr>
            <w:tcW w:w="3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Тіркеу бөлімінің қызметкері</w:t>
            </w:r>
          </w:p>
        </w:tc>
        <w:tc>
          <w:tcPr>
            <w:tcW w:w="2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Тіркеу бөлімінің қызметкері</w:t>
            </w:r>
          </w:p>
        </w:tc>
      </w:tr>
      <w:tr>
        <w:trPr>
          <w:trHeight w:val="30" w:hRule="atLeast"/>
        </w:trPr>
        <w:tc>
          <w:tcPr>
            <w:tcW w:w="4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Мемлекеттік қызмет көрсету үдерісінде қызмет берушінің құрылымдық бөлімшелерінің өзара іс-қимыл тәртібін сипаттау </w:t>
            </w:r>
          </w:p>
        </w:tc>
        <w:tc>
          <w:tcPr>
            <w:tcW w:w="3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Сәйкестендіру үшін ЖСН бар-жоғы мен жеке басын куәландыратын құжатты (он алты жасқа толмаған адамдар үшін – туу туралы куәлігі) қабылдау</w:t>
            </w:r>
          </w:p>
        </w:tc>
        <w:tc>
          <w:tcPr>
            <w:tcW w:w="1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Бекітілген халық тіркелімі порталында бекітудің бар-жоқтығын Порталда салыстыру</w:t>
            </w:r>
          </w:p>
        </w:tc>
        <w:tc>
          <w:tcPr>
            <w:tcW w:w="3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Көрсетілетін қызметті берушінің тіркеу журналына шақыруды ресімдеу үшін мәліметтерді енгізу (аты-жөні, туған жылы, тұрақты мекенжайы, үй телефоны және шақыру себебі) </w:t>
            </w:r>
          </w:p>
        </w:tc>
        <w:tc>
          <w:tcPr>
            <w:tcW w:w="2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Пациенттің амбулаторлық картасы және шақыруларды тіркеу журналына келуін жазумен, жүгінген күні көрсетілетін қызметті алушыға көрсетілетін қызметті берушінің баруы</w:t>
            </w:r>
          </w:p>
        </w:tc>
      </w:tr>
      <w:tr>
        <w:trPr>
          <w:trHeight w:val="30" w:hRule="atLeast"/>
        </w:trPr>
        <w:tc>
          <w:tcPr>
            <w:tcW w:w="4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 шараның ұзақтығы</w:t>
            </w:r>
          </w:p>
        </w:tc>
        <w:tc>
          <w:tcPr>
            <w:tcW w:w="3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минут</w:t>
            </w:r>
          </w:p>
        </w:tc>
        <w:tc>
          <w:tcPr>
            <w:tcW w:w="1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w:t>
            </w:r>
          </w:p>
        </w:tc>
        <w:tc>
          <w:tcPr>
            <w:tcW w:w="3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w:t>
            </w:r>
          </w:p>
        </w:tc>
        <w:tc>
          <w:tcPr>
            <w:tcW w:w="2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Жүгінген күні</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25" w:id="10"/>
          <w:p>
            <w:pPr>
              <w:spacing w:after="20"/>
              <w:ind w:left="20"/>
              <w:jc w:val="both"/>
            </w:pPr>
            <w:r>
              <w:rPr>
                <w:rFonts w:ascii="Times New Roman"/>
                <w:b w:val="false"/>
                <w:i w:val="false"/>
                <w:color w:val="000000"/>
                <w:sz w:val="20"/>
              </w:rPr>
              <w:t>
«Дәрігерді үйге шақыру»</w:t>
            </w:r>
            <w:r>
              <w:br/>
            </w:r>
            <w:r>
              <w:rPr>
                <w:rFonts w:ascii="Times New Roman"/>
                <w:b w:val="false"/>
                <w:i w:val="false"/>
                <w:color w:val="000000"/>
                <w:sz w:val="20"/>
              </w:rPr>
              <w:t>
мемлекеттiк көрсетілетін қызмет</w:t>
            </w:r>
            <w:r>
              <w:br/>
            </w:r>
            <w:r>
              <w:rPr>
                <w:rFonts w:ascii="Times New Roman"/>
                <w:b w:val="false"/>
                <w:i w:val="false"/>
                <w:color w:val="000000"/>
                <w:sz w:val="20"/>
              </w:rPr>
              <w:t>
регламентiне 2 қосымша</w:t>
            </w:r>
          </w:p>
          <w:bookmarkEnd w:id="10"/>
        </w:tc>
      </w:tr>
    </w:tbl>
    <w:bookmarkStart w:name="z26" w:id="11"/>
    <w:p>
      <w:pPr>
        <w:spacing w:after="0"/>
        <w:ind w:left="0"/>
        <w:jc w:val="left"/>
      </w:pPr>
      <w:r>
        <w:rPr>
          <w:rFonts w:ascii="Times New Roman"/>
          <w:b/>
          <w:i w:val="false"/>
          <w:color w:val="000000"/>
        </w:rPr>
        <w:t xml:space="preserve"> 
Портал арқылы ақпараттық жүйелердің қызметтік өзара іс-қимылының диаграммасы</w:t>
      </w:r>
    </w:p>
    <w:bookmarkEnd w:id="11"/>
    <w:p>
      <w:pPr>
        <w:spacing w:after="0"/>
        <w:ind w:left="0"/>
        <w:jc w:val="both"/>
      </w:pPr>
      <w:r>
        <w:drawing>
          <wp:inline distT="0" distB="0" distL="0" distR="0">
            <wp:extent cx="6819900" cy="520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6819900" cy="5207000"/>
                    </a:xfrm>
                    <a:prstGeom prst="rect">
                      <a:avLst/>
                    </a:prstGeom>
                  </pic:spPr>
                </pic:pic>
              </a:graphicData>
            </a:graphic>
          </wp:inline>
        </w:drawing>
      </w: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27" w:id="12"/>
          <w:p>
            <w:pPr>
              <w:spacing w:after="20"/>
              <w:ind w:left="20"/>
              <w:jc w:val="both"/>
            </w:pPr>
            <w:r>
              <w:rPr>
                <w:rFonts w:ascii="Times New Roman"/>
                <w:b w:val="false"/>
                <w:i w:val="false"/>
                <w:color w:val="000000"/>
                <w:sz w:val="20"/>
              </w:rPr>
              <w:t>
«Дәрігерді үйге шақыру»</w:t>
            </w:r>
            <w:r>
              <w:br/>
            </w:r>
            <w:r>
              <w:rPr>
                <w:rFonts w:ascii="Times New Roman"/>
                <w:b w:val="false"/>
                <w:i w:val="false"/>
                <w:color w:val="000000"/>
                <w:sz w:val="20"/>
              </w:rPr>
              <w:t>
мемлекеттiк көрсетілетін қызмет</w:t>
            </w:r>
            <w:r>
              <w:br/>
            </w:r>
            <w:r>
              <w:rPr>
                <w:rFonts w:ascii="Times New Roman"/>
                <w:b w:val="false"/>
                <w:i w:val="false"/>
                <w:color w:val="000000"/>
                <w:sz w:val="20"/>
              </w:rPr>
              <w:t>
регламентiне 3 қосымша</w:t>
            </w:r>
          </w:p>
          <w:bookmarkEnd w:id="12"/>
        </w:tc>
      </w:tr>
    </w:tbl>
    <w:bookmarkStart w:name="z28" w:id="13"/>
    <w:p>
      <w:pPr>
        <w:spacing w:after="0"/>
        <w:ind w:left="0"/>
        <w:jc w:val="left"/>
      </w:pPr>
      <w:r>
        <w:rPr>
          <w:rFonts w:ascii="Times New Roman"/>
          <w:b/>
          <w:i w:val="false"/>
          <w:color w:val="000000"/>
        </w:rPr>
        <w:t xml:space="preserve"> 
Қазақстан Республикасы Бірыңғай ақпараттық денсаулық сақтау жүйесі шеңберінде медициналық-санитариялық алғашқы көмек көрсететін медициналық ұйымдар</w:t>
      </w:r>
      <w:r>
        <w:br/>
      </w:r>
      <w:r>
        <w:rPr>
          <w:rFonts w:ascii="Times New Roman"/>
          <w:b/>
          <w:i w:val="false"/>
          <w:color w:val="000000"/>
        </w:rPr>
        <w:t>
 </w:t>
      </w:r>
    </w:p>
    <w:bookmarkEnd w:id="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56"/>
        <w:gridCol w:w="3263"/>
        <w:gridCol w:w="2461"/>
        <w:gridCol w:w="5420"/>
      </w:tblGrid>
      <w:tr>
        <w:trPr>
          <w:trHeight w:val="30" w:hRule="atLeast"/>
        </w:trPr>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w:t>
            </w:r>
          </w:p>
        </w:tc>
        <w:tc>
          <w:tcPr>
            <w:tcW w:w="3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Атауы
</w:t>
            </w:r>
          </w:p>
        </w:tc>
        <w:tc>
          <w:tcPr>
            <w:tcW w:w="2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Заңды мекенжайы
</w:t>
            </w:r>
          </w:p>
        </w:tc>
        <w:tc>
          <w:tcPr>
            <w:tcW w:w="5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Телефондары
</w:t>
            </w:r>
          </w:p>
        </w:tc>
      </w:tr>
      <w:tr>
        <w:trPr>
          <w:trHeight w:val="30" w:hRule="atLeast"/>
        </w:trPr>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Шаруашылық жүргізу құқығындағы «№ 1 қалалық емхана» мемлекеттік коммуналдық кәсіпорны</w:t>
            </w:r>
          </w:p>
        </w:tc>
        <w:tc>
          <w:tcPr>
            <w:tcW w:w="2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 қаласы,</w:t>
            </w:r>
            <w:r>
              <w:br/>
            </w:r>
            <w:r>
              <w:rPr>
                <w:rFonts w:ascii="Times New Roman"/>
                <w:b w:val="false"/>
                <w:i w:val="false"/>
                <w:color w:val="000000"/>
                <w:sz w:val="20"/>
              </w:rPr>
              <w:t>
Гоголь көшесі, 53 үй</w:t>
            </w:r>
          </w:p>
        </w:tc>
        <w:tc>
          <w:tcPr>
            <w:tcW w:w="5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(727) 273-35-72</w:t>
            </w:r>
            <w:r>
              <w:br/>
            </w:r>
            <w:r>
              <w:rPr>
                <w:rFonts w:ascii="Times New Roman"/>
                <w:b w:val="false"/>
                <w:i w:val="false"/>
                <w:color w:val="000000"/>
                <w:sz w:val="20"/>
              </w:rPr>
              <w:t>
8 (727) 273-04-21</w:t>
            </w:r>
          </w:p>
        </w:tc>
      </w:tr>
      <w:tr>
        <w:trPr>
          <w:trHeight w:val="30" w:hRule="atLeast"/>
        </w:trPr>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Шаруашылық жүргізу құқығындағы «№ 2 қалалық емхана» мемлекеттік коммуналдық кәсіпорны</w:t>
            </w:r>
          </w:p>
        </w:tc>
        <w:tc>
          <w:tcPr>
            <w:tcW w:w="2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 қаласы,</w:t>
            </w:r>
            <w:r>
              <w:br/>
            </w:r>
            <w:r>
              <w:rPr>
                <w:rFonts w:ascii="Times New Roman"/>
                <w:b w:val="false"/>
                <w:i w:val="false"/>
                <w:color w:val="000000"/>
                <w:sz w:val="20"/>
              </w:rPr>
              <w:t>
Шухов көшесі, 37–б үй</w:t>
            </w:r>
          </w:p>
        </w:tc>
        <w:tc>
          <w:tcPr>
            <w:tcW w:w="5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8(727) 2311133</w:t>
            </w:r>
            <w:r>
              <w:br/>
            </w:r>
            <w:r>
              <w:rPr>
                <w:rFonts w:ascii="Times New Roman"/>
                <w:b w:val="false"/>
                <w:i w:val="false"/>
                <w:color w:val="000000"/>
                <w:sz w:val="20"/>
              </w:rPr>
              <w:t>
8(727) 2781109</w:t>
            </w:r>
          </w:p>
        </w:tc>
      </w:tr>
      <w:tr>
        <w:trPr>
          <w:trHeight w:val="30" w:hRule="atLeast"/>
        </w:trPr>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Шаруашылық жүргізу құқығындағы «№ 3 қалалық емхана» мемлекеттік коммуналдық кәсіпорны</w:t>
            </w:r>
          </w:p>
        </w:tc>
        <w:tc>
          <w:tcPr>
            <w:tcW w:w="2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 қаласы,</w:t>
            </w:r>
            <w:r>
              <w:br/>
            </w:r>
            <w:r>
              <w:rPr>
                <w:rFonts w:ascii="Times New Roman"/>
                <w:b w:val="false"/>
                <w:i w:val="false"/>
                <w:color w:val="000000"/>
                <w:sz w:val="20"/>
              </w:rPr>
              <w:t>
Розыбакиев көшесі,</w:t>
            </w:r>
            <w:r>
              <w:br/>
            </w:r>
            <w:r>
              <w:rPr>
                <w:rFonts w:ascii="Times New Roman"/>
                <w:b w:val="false"/>
                <w:i w:val="false"/>
                <w:color w:val="000000"/>
                <w:sz w:val="20"/>
              </w:rPr>
              <w:t>
74 үй</w:t>
            </w:r>
          </w:p>
        </w:tc>
        <w:tc>
          <w:tcPr>
            <w:tcW w:w="5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8(727) 3954540</w:t>
            </w:r>
            <w:r>
              <w:br/>
            </w:r>
            <w:r>
              <w:rPr>
                <w:rFonts w:ascii="Times New Roman"/>
                <w:b w:val="false"/>
                <w:i w:val="false"/>
                <w:color w:val="000000"/>
                <w:sz w:val="20"/>
              </w:rPr>
              <w:t>
8(727) 3793661</w:t>
            </w:r>
          </w:p>
        </w:tc>
      </w:tr>
      <w:tr>
        <w:trPr>
          <w:trHeight w:val="30" w:hRule="atLeast"/>
        </w:trPr>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Шаруашылық жүргізу құқығындағы «№ 4 қалалық емхана» мемлекеттік коммуналдық кәсіпорны</w:t>
            </w:r>
          </w:p>
        </w:tc>
        <w:tc>
          <w:tcPr>
            <w:tcW w:w="2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Орбита-3 шағынауданы,</w:t>
            </w:r>
            <w:r>
              <w:br/>
            </w:r>
            <w:r>
              <w:rPr>
                <w:rFonts w:ascii="Times New Roman"/>
                <w:b w:val="false"/>
                <w:i w:val="false"/>
                <w:color w:val="000000"/>
                <w:sz w:val="20"/>
              </w:rPr>
              <w:t>
Торайғыров көшесі,</w:t>
            </w:r>
            <w:r>
              <w:br/>
            </w:r>
            <w:r>
              <w:rPr>
                <w:rFonts w:ascii="Times New Roman"/>
                <w:b w:val="false"/>
                <w:i w:val="false"/>
                <w:color w:val="000000"/>
                <w:sz w:val="20"/>
              </w:rPr>
              <w:t>
12–а үй</w:t>
            </w:r>
          </w:p>
        </w:tc>
        <w:tc>
          <w:tcPr>
            <w:tcW w:w="5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8(727) 2200379</w:t>
            </w:r>
            <w:r>
              <w:br/>
            </w:r>
            <w:r>
              <w:rPr>
                <w:rFonts w:ascii="Times New Roman"/>
                <w:b w:val="false"/>
                <w:i w:val="false"/>
                <w:color w:val="000000"/>
                <w:sz w:val="20"/>
              </w:rPr>
              <w:t>
8(272) 2201268</w:t>
            </w:r>
          </w:p>
        </w:tc>
      </w:tr>
      <w:tr>
        <w:trPr>
          <w:trHeight w:val="30" w:hRule="atLeast"/>
        </w:trPr>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Шаруашылық жүргізу құқығындағы «№ 5 қалалық емхана» мемлекеттік коммуналдық кәсіпорны</w:t>
            </w:r>
          </w:p>
        </w:tc>
        <w:tc>
          <w:tcPr>
            <w:tcW w:w="2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 қаласы,</w:t>
            </w:r>
            <w:r>
              <w:br/>
            </w:r>
            <w:r>
              <w:rPr>
                <w:rFonts w:ascii="Times New Roman"/>
                <w:b w:val="false"/>
                <w:i w:val="false"/>
                <w:color w:val="000000"/>
                <w:sz w:val="20"/>
              </w:rPr>
              <w:t>
Мақатаев көшесі,</w:t>
            </w:r>
            <w:r>
              <w:br/>
            </w:r>
            <w:r>
              <w:rPr>
                <w:rFonts w:ascii="Times New Roman"/>
                <w:b w:val="false"/>
                <w:i w:val="false"/>
                <w:color w:val="000000"/>
                <w:sz w:val="20"/>
              </w:rPr>
              <w:t>
141 үй</w:t>
            </w:r>
          </w:p>
        </w:tc>
        <w:tc>
          <w:tcPr>
            <w:tcW w:w="5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8(727) 2333960</w:t>
            </w:r>
            <w:r>
              <w:br/>
            </w:r>
            <w:r>
              <w:rPr>
                <w:rFonts w:ascii="Times New Roman"/>
                <w:b w:val="false"/>
                <w:i w:val="false"/>
                <w:color w:val="000000"/>
                <w:sz w:val="20"/>
              </w:rPr>
              <w:t>
8(727) 2333961</w:t>
            </w:r>
          </w:p>
        </w:tc>
      </w:tr>
      <w:tr>
        <w:trPr>
          <w:trHeight w:val="30" w:hRule="atLeast"/>
        </w:trPr>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Шаруашылық жүргізу құқығындағы «№ 6 қалалық емхана» мемлекеттік коммуналдық кәсіпорны</w:t>
            </w:r>
          </w:p>
        </w:tc>
        <w:tc>
          <w:tcPr>
            <w:tcW w:w="2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 қаласы,</w:t>
            </w:r>
            <w:r>
              <w:br/>
            </w:r>
            <w:r>
              <w:rPr>
                <w:rFonts w:ascii="Times New Roman"/>
                <w:b w:val="false"/>
                <w:i w:val="false"/>
                <w:color w:val="000000"/>
                <w:sz w:val="20"/>
              </w:rPr>
              <w:t>
Алтынсарин көшесі,</w:t>
            </w:r>
            <w:r>
              <w:br/>
            </w:r>
            <w:r>
              <w:rPr>
                <w:rFonts w:ascii="Times New Roman"/>
                <w:b w:val="false"/>
                <w:i w:val="false"/>
                <w:color w:val="000000"/>
                <w:sz w:val="20"/>
              </w:rPr>
              <w:t>
3-а үй</w:t>
            </w:r>
          </w:p>
        </w:tc>
        <w:tc>
          <w:tcPr>
            <w:tcW w:w="5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8(727) 2333960</w:t>
            </w:r>
            <w:r>
              <w:br/>
            </w:r>
            <w:r>
              <w:rPr>
                <w:rFonts w:ascii="Times New Roman"/>
                <w:b w:val="false"/>
                <w:i w:val="false"/>
                <w:color w:val="000000"/>
                <w:sz w:val="20"/>
              </w:rPr>
              <w:t>
8(727) 2333961</w:t>
            </w:r>
          </w:p>
        </w:tc>
      </w:tr>
      <w:tr>
        <w:trPr>
          <w:trHeight w:val="30" w:hRule="atLeast"/>
        </w:trPr>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3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Шаруашылық жүргізу құқығындағы «№ 8 қалалық емхана» мемлекеттік коммуналдық кәсіпорны</w:t>
            </w:r>
          </w:p>
        </w:tc>
        <w:tc>
          <w:tcPr>
            <w:tcW w:w="2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 қаласы,</w:t>
            </w:r>
            <w:r>
              <w:br/>
            </w:r>
            <w:r>
              <w:rPr>
                <w:rFonts w:ascii="Times New Roman"/>
                <w:b w:val="false"/>
                <w:i w:val="false"/>
                <w:color w:val="000000"/>
                <w:sz w:val="20"/>
              </w:rPr>
              <w:t>
Түркебаев көшесі,</w:t>
            </w:r>
            <w:r>
              <w:br/>
            </w:r>
            <w:r>
              <w:rPr>
                <w:rFonts w:ascii="Times New Roman"/>
                <w:b w:val="false"/>
                <w:i w:val="false"/>
                <w:color w:val="000000"/>
                <w:sz w:val="20"/>
              </w:rPr>
              <w:t>
3-а үй</w:t>
            </w:r>
          </w:p>
        </w:tc>
        <w:tc>
          <w:tcPr>
            <w:tcW w:w="5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(727) 3794480</w:t>
            </w:r>
            <w:r>
              <w:br/>
            </w:r>
            <w:r>
              <w:rPr>
                <w:rFonts w:ascii="Times New Roman"/>
                <w:b w:val="false"/>
                <w:i w:val="false"/>
                <w:color w:val="000000"/>
                <w:sz w:val="20"/>
              </w:rPr>
              <w:t>
8 (727) 3794485</w:t>
            </w:r>
          </w:p>
        </w:tc>
      </w:tr>
      <w:tr>
        <w:trPr>
          <w:trHeight w:val="30" w:hRule="atLeast"/>
        </w:trPr>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3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Шаруашылық жүргізу құқығындағы «№ 9 қалалық емхана» мемлекеттік коммуналдық кәсіпорны</w:t>
            </w:r>
          </w:p>
        </w:tc>
        <w:tc>
          <w:tcPr>
            <w:tcW w:w="2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 қаласы,</w:t>
            </w:r>
            <w:r>
              <w:br/>
            </w:r>
            <w:r>
              <w:rPr>
                <w:rFonts w:ascii="Times New Roman"/>
                <w:b w:val="false"/>
                <w:i w:val="false"/>
                <w:color w:val="000000"/>
                <w:sz w:val="20"/>
              </w:rPr>
              <w:t>
Шолохов көшесі,</w:t>
            </w:r>
            <w:r>
              <w:br/>
            </w:r>
            <w:r>
              <w:rPr>
                <w:rFonts w:ascii="Times New Roman"/>
                <w:b w:val="false"/>
                <w:i w:val="false"/>
                <w:color w:val="000000"/>
                <w:sz w:val="20"/>
              </w:rPr>
              <w:t>
17 үй</w:t>
            </w:r>
          </w:p>
        </w:tc>
        <w:tc>
          <w:tcPr>
            <w:tcW w:w="5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(727) 235-25-21</w:t>
            </w:r>
            <w:r>
              <w:br/>
            </w:r>
            <w:r>
              <w:rPr>
                <w:rFonts w:ascii="Times New Roman"/>
                <w:b w:val="false"/>
                <w:i w:val="false"/>
                <w:color w:val="000000"/>
                <w:sz w:val="20"/>
              </w:rPr>
              <w:t>
8 (727) 235-97-98</w:t>
            </w:r>
          </w:p>
        </w:tc>
      </w:tr>
      <w:tr>
        <w:trPr>
          <w:trHeight w:val="30" w:hRule="atLeast"/>
        </w:trPr>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3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Шаруашылық жүргізу құқығындағы «№ 10 қалалық емхана» мемлекеттік коммуналдық кәсіпорны</w:t>
            </w:r>
          </w:p>
        </w:tc>
        <w:tc>
          <w:tcPr>
            <w:tcW w:w="2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 қаласы,</w:t>
            </w:r>
            <w:r>
              <w:br/>
            </w:r>
            <w:r>
              <w:rPr>
                <w:rFonts w:ascii="Times New Roman"/>
                <w:b w:val="false"/>
                <w:i w:val="false"/>
                <w:color w:val="000000"/>
                <w:sz w:val="20"/>
              </w:rPr>
              <w:t>
Ақсай-4 шағынауданы,</w:t>
            </w:r>
            <w:r>
              <w:br/>
            </w:r>
            <w:r>
              <w:rPr>
                <w:rFonts w:ascii="Times New Roman"/>
                <w:b w:val="false"/>
                <w:i w:val="false"/>
                <w:color w:val="000000"/>
                <w:sz w:val="20"/>
              </w:rPr>
              <w:t>
17 үй</w:t>
            </w:r>
          </w:p>
        </w:tc>
        <w:tc>
          <w:tcPr>
            <w:tcW w:w="5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8(727) 2383046</w:t>
            </w:r>
            <w:r>
              <w:br/>
            </w:r>
            <w:r>
              <w:rPr>
                <w:rFonts w:ascii="Times New Roman"/>
                <w:b w:val="false"/>
                <w:i w:val="false"/>
                <w:color w:val="000000"/>
                <w:sz w:val="20"/>
              </w:rPr>
              <w:t>
8(272) 2220327</w:t>
            </w:r>
          </w:p>
        </w:tc>
      </w:tr>
      <w:tr>
        <w:trPr>
          <w:trHeight w:val="30" w:hRule="atLeast"/>
        </w:trPr>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3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Шаруашылық жүргізу құқығындағы «№ 11 қалалық емхана» мемлекеттік коммуналдық кәсіпорны</w:t>
            </w:r>
          </w:p>
        </w:tc>
        <w:tc>
          <w:tcPr>
            <w:tcW w:w="2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Айнабұлақ – 3</w:t>
            </w:r>
            <w:r>
              <w:br/>
            </w:r>
            <w:r>
              <w:rPr>
                <w:rFonts w:ascii="Times New Roman"/>
                <w:b w:val="false"/>
                <w:i w:val="false"/>
                <w:color w:val="000000"/>
                <w:sz w:val="20"/>
              </w:rPr>
              <w:t>
шағынауданы,</w:t>
            </w:r>
            <w:r>
              <w:br/>
            </w:r>
            <w:r>
              <w:rPr>
                <w:rFonts w:ascii="Times New Roman"/>
                <w:b w:val="false"/>
                <w:i w:val="false"/>
                <w:color w:val="000000"/>
                <w:sz w:val="20"/>
              </w:rPr>
              <w:t>
Жұмабаев көшесі, 87 үй</w:t>
            </w:r>
          </w:p>
        </w:tc>
        <w:tc>
          <w:tcPr>
            <w:tcW w:w="5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8(727) 2522121</w:t>
            </w:r>
            <w:r>
              <w:br/>
            </w:r>
            <w:r>
              <w:rPr>
                <w:rFonts w:ascii="Times New Roman"/>
                <w:b w:val="false"/>
                <w:i w:val="false"/>
                <w:color w:val="000000"/>
                <w:sz w:val="20"/>
              </w:rPr>
              <w:t>
8(272) 2522077</w:t>
            </w:r>
          </w:p>
        </w:tc>
      </w:tr>
      <w:tr>
        <w:trPr>
          <w:trHeight w:val="30" w:hRule="atLeast"/>
        </w:trPr>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3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Шаруашылық жүргізу құқығындағы «№ 12 қалалық емхана» мемлекеттік коммуналдық кәсіпорны</w:t>
            </w:r>
          </w:p>
        </w:tc>
        <w:tc>
          <w:tcPr>
            <w:tcW w:w="2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 қаласы,</w:t>
            </w:r>
            <w:r>
              <w:br/>
            </w:r>
            <w:r>
              <w:rPr>
                <w:rFonts w:ascii="Times New Roman"/>
                <w:b w:val="false"/>
                <w:i w:val="false"/>
                <w:color w:val="000000"/>
                <w:sz w:val="20"/>
              </w:rPr>
              <w:t>
Попов көшесі, 23 үй</w:t>
            </w:r>
          </w:p>
        </w:tc>
        <w:tc>
          <w:tcPr>
            <w:tcW w:w="5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(727) 3871723</w:t>
            </w:r>
            <w:r>
              <w:br/>
            </w:r>
            <w:r>
              <w:rPr>
                <w:rFonts w:ascii="Times New Roman"/>
                <w:b w:val="false"/>
                <w:i w:val="false"/>
                <w:color w:val="000000"/>
                <w:sz w:val="20"/>
              </w:rPr>
              <w:t>
8 (727) 3869700</w:t>
            </w:r>
          </w:p>
        </w:tc>
      </w:tr>
      <w:tr>
        <w:trPr>
          <w:trHeight w:val="30" w:hRule="atLeast"/>
        </w:trPr>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3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Шаруашылық жүргізу құқығындағы «№ 13 қалалық емхана» мемлекеттік коммуналдық кәсіпорны</w:t>
            </w:r>
          </w:p>
        </w:tc>
        <w:tc>
          <w:tcPr>
            <w:tcW w:w="2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 қаласы,</w:t>
            </w:r>
            <w:r>
              <w:br/>
            </w:r>
            <w:r>
              <w:rPr>
                <w:rFonts w:ascii="Times New Roman"/>
                <w:b w:val="false"/>
                <w:i w:val="false"/>
                <w:color w:val="000000"/>
                <w:sz w:val="20"/>
              </w:rPr>
              <w:t>
Сейфуллин көшесі,</w:t>
            </w:r>
            <w:r>
              <w:br/>
            </w:r>
            <w:r>
              <w:rPr>
                <w:rFonts w:ascii="Times New Roman"/>
                <w:b w:val="false"/>
                <w:i w:val="false"/>
                <w:color w:val="000000"/>
                <w:sz w:val="20"/>
              </w:rPr>
              <w:t>
97 үй</w:t>
            </w:r>
          </w:p>
        </w:tc>
        <w:tc>
          <w:tcPr>
            <w:tcW w:w="5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(727) 2972704</w:t>
            </w:r>
            <w:r>
              <w:br/>
            </w:r>
            <w:r>
              <w:rPr>
                <w:rFonts w:ascii="Times New Roman"/>
                <w:b w:val="false"/>
                <w:i w:val="false"/>
                <w:color w:val="000000"/>
                <w:sz w:val="20"/>
              </w:rPr>
              <w:t>
8 (727) 2356903</w:t>
            </w:r>
          </w:p>
        </w:tc>
      </w:tr>
      <w:tr>
        <w:trPr>
          <w:trHeight w:val="30" w:hRule="atLeast"/>
        </w:trPr>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13. </w:t>
            </w:r>
          </w:p>
        </w:tc>
        <w:tc>
          <w:tcPr>
            <w:tcW w:w="3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Шаруашылық жүргізу құқығындағы «№ 14 қалалық емхана» мемлекеттік коммуналдық кәсіпорны</w:t>
            </w:r>
          </w:p>
        </w:tc>
        <w:tc>
          <w:tcPr>
            <w:tcW w:w="2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Әйгерім шағынауданы,</w:t>
            </w:r>
            <w:r>
              <w:br/>
            </w:r>
            <w:r>
              <w:rPr>
                <w:rFonts w:ascii="Times New Roman"/>
                <w:b w:val="false"/>
                <w:i w:val="false"/>
                <w:color w:val="000000"/>
                <w:sz w:val="20"/>
              </w:rPr>
              <w:t>
Ленин көшесі, 24 үй</w:t>
            </w:r>
          </w:p>
        </w:tc>
        <w:tc>
          <w:tcPr>
            <w:tcW w:w="5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(727) 2976753</w:t>
            </w:r>
            <w:r>
              <w:br/>
            </w:r>
            <w:r>
              <w:rPr>
                <w:rFonts w:ascii="Times New Roman"/>
                <w:b w:val="false"/>
                <w:i w:val="false"/>
                <w:color w:val="000000"/>
                <w:sz w:val="20"/>
              </w:rPr>
              <w:t>
8 (727) 2976090</w:t>
            </w:r>
          </w:p>
        </w:tc>
      </w:tr>
      <w:tr>
        <w:trPr>
          <w:trHeight w:val="30" w:hRule="atLeast"/>
        </w:trPr>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3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Шаруашылық жүргізу құқығындағы «№ 15 қалалық емхана» мемлекеттік коммуналдық кәсіпорны</w:t>
            </w:r>
          </w:p>
        </w:tc>
        <w:tc>
          <w:tcPr>
            <w:tcW w:w="2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 қаласы,</w:t>
            </w:r>
            <w:r>
              <w:br/>
            </w:r>
            <w:r>
              <w:rPr>
                <w:rFonts w:ascii="Times New Roman"/>
                <w:b w:val="false"/>
                <w:i w:val="false"/>
                <w:color w:val="000000"/>
                <w:sz w:val="20"/>
              </w:rPr>
              <w:t>
Достық шағынауданы,</w:t>
            </w:r>
            <w:r>
              <w:br/>
            </w:r>
            <w:r>
              <w:rPr>
                <w:rFonts w:ascii="Times New Roman"/>
                <w:b w:val="false"/>
                <w:i w:val="false"/>
                <w:color w:val="000000"/>
                <w:sz w:val="20"/>
              </w:rPr>
              <w:t>
Ильич көшесі, 17 үй</w:t>
            </w:r>
          </w:p>
        </w:tc>
        <w:tc>
          <w:tcPr>
            <w:tcW w:w="5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(727) 2562367</w:t>
            </w:r>
            <w:r>
              <w:br/>
            </w:r>
            <w:r>
              <w:rPr>
                <w:rFonts w:ascii="Times New Roman"/>
                <w:b w:val="false"/>
                <w:i w:val="false"/>
                <w:color w:val="000000"/>
                <w:sz w:val="20"/>
              </w:rPr>
              <w:t>
8 (727) 2563323</w:t>
            </w:r>
          </w:p>
        </w:tc>
      </w:tr>
      <w:tr>
        <w:trPr>
          <w:trHeight w:val="30" w:hRule="atLeast"/>
        </w:trPr>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3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Шаруашылық жүргізу құқығындағы «№ 16 қалалық емхана» мемлекеттік коммуналдық кәсіпорны</w:t>
            </w:r>
          </w:p>
        </w:tc>
        <w:tc>
          <w:tcPr>
            <w:tcW w:w="2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 қаласы,</w:t>
            </w:r>
            <w:r>
              <w:br/>
            </w:r>
            <w:r>
              <w:rPr>
                <w:rFonts w:ascii="Times New Roman"/>
                <w:b w:val="false"/>
                <w:i w:val="false"/>
                <w:color w:val="000000"/>
                <w:sz w:val="20"/>
              </w:rPr>
              <w:t>
Шаляпин көшесі,</w:t>
            </w:r>
            <w:r>
              <w:br/>
            </w:r>
            <w:r>
              <w:rPr>
                <w:rFonts w:ascii="Times New Roman"/>
                <w:b w:val="false"/>
                <w:i w:val="false"/>
                <w:color w:val="000000"/>
                <w:sz w:val="20"/>
              </w:rPr>
              <w:t>
19-а үй</w:t>
            </w:r>
          </w:p>
        </w:tc>
        <w:tc>
          <w:tcPr>
            <w:tcW w:w="5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(727) 3032484</w:t>
            </w:r>
            <w:r>
              <w:br/>
            </w:r>
            <w:r>
              <w:rPr>
                <w:rFonts w:ascii="Times New Roman"/>
                <w:b w:val="false"/>
                <w:i w:val="false"/>
                <w:color w:val="000000"/>
                <w:sz w:val="20"/>
              </w:rPr>
              <w:t>
8 (727) 3032494</w:t>
            </w:r>
          </w:p>
        </w:tc>
      </w:tr>
      <w:tr>
        <w:trPr>
          <w:trHeight w:val="30" w:hRule="atLeast"/>
        </w:trPr>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c>
          <w:tcPr>
            <w:tcW w:w="3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Шаруашылық жүргізу құқығындағы «№ 17 қалалық емхана» мемлекеттік коммуналдық кәсіпорны</w:t>
            </w:r>
          </w:p>
        </w:tc>
        <w:tc>
          <w:tcPr>
            <w:tcW w:w="2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 қаласы,</w:t>
            </w:r>
            <w:r>
              <w:br/>
            </w:r>
            <w:r>
              <w:rPr>
                <w:rFonts w:ascii="Times New Roman"/>
                <w:b w:val="false"/>
                <w:i w:val="false"/>
                <w:color w:val="000000"/>
                <w:sz w:val="20"/>
              </w:rPr>
              <w:t>
Бәсенов көшесі, 2 үй</w:t>
            </w:r>
          </w:p>
        </w:tc>
        <w:tc>
          <w:tcPr>
            <w:tcW w:w="5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(727) 3378337</w:t>
            </w:r>
            <w:r>
              <w:br/>
            </w:r>
            <w:r>
              <w:rPr>
                <w:rFonts w:ascii="Times New Roman"/>
                <w:b w:val="false"/>
                <w:i w:val="false"/>
                <w:color w:val="000000"/>
                <w:sz w:val="20"/>
              </w:rPr>
              <w:t>
8 (727) 3378338</w:t>
            </w:r>
          </w:p>
        </w:tc>
      </w:tr>
      <w:tr>
        <w:trPr>
          <w:trHeight w:val="30" w:hRule="atLeast"/>
        </w:trPr>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17. </w:t>
            </w:r>
          </w:p>
        </w:tc>
        <w:tc>
          <w:tcPr>
            <w:tcW w:w="3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Шаруашылық жүргізу құқығындағы «№ 18 қалалық емхана» мемлекеттік коммуналдық кәсіпорны</w:t>
            </w:r>
          </w:p>
        </w:tc>
        <w:tc>
          <w:tcPr>
            <w:tcW w:w="2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Таугүл – 3</w:t>
            </w:r>
            <w:r>
              <w:br/>
            </w:r>
            <w:r>
              <w:rPr>
                <w:rFonts w:ascii="Times New Roman"/>
                <w:b w:val="false"/>
                <w:i w:val="false"/>
                <w:color w:val="000000"/>
                <w:sz w:val="20"/>
              </w:rPr>
              <w:t>
шағынауданы,</w:t>
            </w:r>
            <w:r>
              <w:br/>
            </w:r>
            <w:r>
              <w:rPr>
                <w:rFonts w:ascii="Times New Roman"/>
                <w:b w:val="false"/>
                <w:i w:val="false"/>
                <w:color w:val="000000"/>
                <w:sz w:val="20"/>
              </w:rPr>
              <w:t>
Тоқтаров көшесі, 10 үй</w:t>
            </w:r>
          </w:p>
        </w:tc>
        <w:tc>
          <w:tcPr>
            <w:tcW w:w="5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(727) 2392379</w:t>
            </w:r>
            <w:r>
              <w:br/>
            </w:r>
            <w:r>
              <w:rPr>
                <w:rFonts w:ascii="Times New Roman"/>
                <w:b w:val="false"/>
                <w:i w:val="false"/>
                <w:color w:val="000000"/>
                <w:sz w:val="20"/>
              </w:rPr>
              <w:t>
8 (727) 2262443</w:t>
            </w:r>
          </w:p>
        </w:tc>
      </w:tr>
      <w:tr>
        <w:trPr>
          <w:trHeight w:val="30" w:hRule="atLeast"/>
        </w:trPr>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w:t>
            </w:r>
          </w:p>
        </w:tc>
        <w:tc>
          <w:tcPr>
            <w:tcW w:w="3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Шаруашылық жүргізу құқығындағы «№ 19 қалалық емхана» мемлекеттік коммуналдық кәсіпорны</w:t>
            </w:r>
          </w:p>
        </w:tc>
        <w:tc>
          <w:tcPr>
            <w:tcW w:w="2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Әйгерім шағынауданы,</w:t>
            </w:r>
            <w:r>
              <w:br/>
            </w:r>
            <w:r>
              <w:rPr>
                <w:rFonts w:ascii="Times New Roman"/>
                <w:b w:val="false"/>
                <w:i w:val="false"/>
                <w:color w:val="000000"/>
                <w:sz w:val="20"/>
              </w:rPr>
              <w:t>
Папанин көшесі,</w:t>
            </w:r>
            <w:r>
              <w:br/>
            </w:r>
            <w:r>
              <w:rPr>
                <w:rFonts w:ascii="Times New Roman"/>
                <w:b w:val="false"/>
                <w:i w:val="false"/>
                <w:color w:val="000000"/>
                <w:sz w:val="20"/>
              </w:rPr>
              <w:t>
220 үй</w:t>
            </w:r>
          </w:p>
        </w:tc>
        <w:tc>
          <w:tcPr>
            <w:tcW w:w="5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(727) 2511554</w:t>
            </w:r>
            <w:r>
              <w:br/>
            </w:r>
            <w:r>
              <w:rPr>
                <w:rFonts w:ascii="Times New Roman"/>
                <w:b w:val="false"/>
                <w:i w:val="false"/>
                <w:color w:val="000000"/>
                <w:sz w:val="20"/>
              </w:rPr>
              <w:t>
8(727) 2511190</w:t>
            </w:r>
          </w:p>
        </w:tc>
      </w:tr>
      <w:tr>
        <w:trPr>
          <w:trHeight w:val="30" w:hRule="atLeast"/>
        </w:trPr>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w:t>
            </w:r>
          </w:p>
        </w:tc>
        <w:tc>
          <w:tcPr>
            <w:tcW w:w="3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Шаруашылық жүргізу құқығындағы «№ 20 қалалық емхана» мемлекеттік коммуналдық кәсіпорны</w:t>
            </w:r>
          </w:p>
        </w:tc>
        <w:tc>
          <w:tcPr>
            <w:tcW w:w="2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 қаласы,</w:t>
            </w:r>
            <w:r>
              <w:br/>
            </w:r>
            <w:r>
              <w:rPr>
                <w:rFonts w:ascii="Times New Roman"/>
                <w:b w:val="false"/>
                <w:i w:val="false"/>
                <w:color w:val="000000"/>
                <w:sz w:val="20"/>
              </w:rPr>
              <w:t>
Жұлдыз – 1</w:t>
            </w:r>
            <w:r>
              <w:br/>
            </w:r>
            <w:r>
              <w:rPr>
                <w:rFonts w:ascii="Times New Roman"/>
                <w:b w:val="false"/>
                <w:i w:val="false"/>
                <w:color w:val="000000"/>
                <w:sz w:val="20"/>
              </w:rPr>
              <w:t>
шағынауданы, 5–в үй</w:t>
            </w:r>
          </w:p>
        </w:tc>
        <w:tc>
          <w:tcPr>
            <w:tcW w:w="5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(727) 2529925</w:t>
            </w:r>
            <w:r>
              <w:br/>
            </w:r>
            <w:r>
              <w:rPr>
                <w:rFonts w:ascii="Times New Roman"/>
                <w:b w:val="false"/>
                <w:i w:val="false"/>
                <w:color w:val="000000"/>
                <w:sz w:val="20"/>
              </w:rPr>
              <w:t>
8 (727) 2529760</w:t>
            </w:r>
          </w:p>
        </w:tc>
      </w:tr>
      <w:tr>
        <w:trPr>
          <w:trHeight w:val="30" w:hRule="atLeast"/>
        </w:trPr>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3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Шаруашылық жүргізу құқығындағы «№ 21 қалалық емхана» мемлекеттік коммуналдық кәсіпорны</w:t>
            </w:r>
          </w:p>
        </w:tc>
        <w:tc>
          <w:tcPr>
            <w:tcW w:w="2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 қаласы,</w:t>
            </w:r>
            <w:r>
              <w:br/>
            </w:r>
            <w:r>
              <w:rPr>
                <w:rFonts w:ascii="Times New Roman"/>
                <w:b w:val="false"/>
                <w:i w:val="false"/>
                <w:color w:val="000000"/>
                <w:sz w:val="20"/>
              </w:rPr>
              <w:t>
Көкжиек шағынауданы,</w:t>
            </w:r>
            <w:r>
              <w:br/>
            </w:r>
            <w:r>
              <w:rPr>
                <w:rFonts w:ascii="Times New Roman"/>
                <w:b w:val="false"/>
                <w:i w:val="false"/>
                <w:color w:val="000000"/>
                <w:sz w:val="20"/>
              </w:rPr>
              <w:t>
66 үй</w:t>
            </w:r>
          </w:p>
        </w:tc>
        <w:tc>
          <w:tcPr>
            <w:tcW w:w="5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(727) 3863541</w:t>
            </w:r>
            <w:r>
              <w:br/>
            </w:r>
            <w:r>
              <w:rPr>
                <w:rFonts w:ascii="Times New Roman"/>
                <w:b w:val="false"/>
                <w:i w:val="false"/>
                <w:color w:val="000000"/>
                <w:sz w:val="20"/>
              </w:rPr>
              <w:t>
8 (727) 3863530</w:t>
            </w:r>
          </w:p>
        </w:tc>
      </w:tr>
      <w:tr>
        <w:trPr>
          <w:trHeight w:val="30" w:hRule="atLeast"/>
        </w:trPr>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21. </w:t>
            </w:r>
          </w:p>
        </w:tc>
        <w:tc>
          <w:tcPr>
            <w:tcW w:w="3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Шаруашылық жүргізу құқығындағы «№ 22 қалалық емхана» мемлекеттік коммуналдық кәсіпорны</w:t>
            </w:r>
          </w:p>
        </w:tc>
        <w:tc>
          <w:tcPr>
            <w:tcW w:w="2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 қаласы,</w:t>
            </w:r>
            <w:r>
              <w:br/>
            </w:r>
            <w:r>
              <w:rPr>
                <w:rFonts w:ascii="Times New Roman"/>
                <w:b w:val="false"/>
                <w:i w:val="false"/>
                <w:color w:val="000000"/>
                <w:sz w:val="20"/>
              </w:rPr>
              <w:t>
Шаңырақ – 2</w:t>
            </w:r>
            <w:r>
              <w:br/>
            </w:r>
            <w:r>
              <w:rPr>
                <w:rFonts w:ascii="Times New Roman"/>
                <w:b w:val="false"/>
                <w:i w:val="false"/>
                <w:color w:val="000000"/>
                <w:sz w:val="20"/>
              </w:rPr>
              <w:t>
шағынауданы,</w:t>
            </w:r>
            <w:r>
              <w:br/>
            </w:r>
            <w:r>
              <w:rPr>
                <w:rFonts w:ascii="Times New Roman"/>
                <w:b w:val="false"/>
                <w:i w:val="false"/>
                <w:color w:val="000000"/>
                <w:sz w:val="20"/>
              </w:rPr>
              <w:t>
Жанқожа батыр көш.</w:t>
            </w:r>
            <w:r>
              <w:br/>
            </w:r>
            <w:r>
              <w:rPr>
                <w:rFonts w:ascii="Times New Roman"/>
                <w:b w:val="false"/>
                <w:i w:val="false"/>
                <w:color w:val="000000"/>
                <w:sz w:val="20"/>
              </w:rPr>
              <w:t>
193-а үй</w:t>
            </w:r>
          </w:p>
        </w:tc>
        <w:tc>
          <w:tcPr>
            <w:tcW w:w="5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(727) 2718878</w:t>
            </w:r>
            <w:r>
              <w:br/>
            </w:r>
            <w:r>
              <w:rPr>
                <w:rFonts w:ascii="Times New Roman"/>
                <w:b w:val="false"/>
                <w:i w:val="false"/>
                <w:color w:val="000000"/>
                <w:sz w:val="20"/>
              </w:rPr>
              <w:t>
8 (727) 3808742</w:t>
            </w:r>
          </w:p>
        </w:tc>
      </w:tr>
      <w:tr>
        <w:trPr>
          <w:trHeight w:val="30" w:hRule="atLeast"/>
        </w:trPr>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w:t>
            </w:r>
          </w:p>
        </w:tc>
        <w:tc>
          <w:tcPr>
            <w:tcW w:w="3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Шаруашылық жүргізу құқығындағы «№ 23 қалалық емхана» мемлекеттік коммуналдық кәсіпорны</w:t>
            </w:r>
          </w:p>
        </w:tc>
        <w:tc>
          <w:tcPr>
            <w:tcW w:w="2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 қаласы,</w:t>
            </w:r>
            <w:r>
              <w:br/>
            </w:r>
            <w:r>
              <w:rPr>
                <w:rFonts w:ascii="Times New Roman"/>
                <w:b w:val="false"/>
                <w:i w:val="false"/>
                <w:color w:val="000000"/>
                <w:sz w:val="20"/>
              </w:rPr>
              <w:t>
Ұлжан-1 шағынауданы,</w:t>
            </w:r>
            <w:r>
              <w:br/>
            </w:r>
            <w:r>
              <w:rPr>
                <w:rFonts w:ascii="Times New Roman"/>
                <w:b w:val="false"/>
                <w:i w:val="false"/>
                <w:color w:val="000000"/>
                <w:sz w:val="20"/>
              </w:rPr>
              <w:t>
Жалайыр-34</w:t>
            </w:r>
          </w:p>
        </w:tc>
        <w:tc>
          <w:tcPr>
            <w:tcW w:w="5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8(727) 227-48-50</w:t>
            </w:r>
            <w:r>
              <w:br/>
            </w:r>
            <w:r>
              <w:rPr>
                <w:rFonts w:ascii="Times New Roman"/>
                <w:b w:val="false"/>
                <w:i w:val="false"/>
                <w:color w:val="000000"/>
                <w:sz w:val="20"/>
              </w:rPr>
              <w:t>
8(727) 338-68-10</w:t>
            </w:r>
          </w:p>
        </w:tc>
      </w:tr>
      <w:tr>
        <w:trPr>
          <w:trHeight w:val="30" w:hRule="atLeast"/>
        </w:trPr>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w:t>
            </w:r>
          </w:p>
        </w:tc>
        <w:tc>
          <w:tcPr>
            <w:tcW w:w="3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Шаруашылық жүргізу құқығындағы «№ 24 қалалық емхана» мемлекеттік коммуналдық кәсіпорны</w:t>
            </w:r>
          </w:p>
        </w:tc>
        <w:tc>
          <w:tcPr>
            <w:tcW w:w="2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 қаласы,</w:t>
            </w:r>
            <w:r>
              <w:br/>
            </w:r>
            <w:r>
              <w:rPr>
                <w:rFonts w:ascii="Times New Roman"/>
                <w:b w:val="false"/>
                <w:i w:val="false"/>
                <w:color w:val="000000"/>
                <w:sz w:val="20"/>
              </w:rPr>
              <w:t>
Земнухов көшесі, 3/1 үй</w:t>
            </w:r>
          </w:p>
        </w:tc>
        <w:tc>
          <w:tcPr>
            <w:tcW w:w="5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(727) 2905766</w:t>
            </w:r>
            <w:r>
              <w:br/>
            </w:r>
            <w:r>
              <w:rPr>
                <w:rFonts w:ascii="Times New Roman"/>
                <w:b w:val="false"/>
                <w:i w:val="false"/>
                <w:color w:val="000000"/>
                <w:sz w:val="20"/>
              </w:rPr>
              <w:t>
8 (727) 3903361</w:t>
            </w:r>
          </w:p>
        </w:tc>
      </w:tr>
      <w:tr>
        <w:trPr>
          <w:trHeight w:val="30" w:hRule="atLeast"/>
        </w:trPr>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w:t>
            </w:r>
          </w:p>
        </w:tc>
        <w:tc>
          <w:tcPr>
            <w:tcW w:w="3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Шаруашылық жүргізу құқығындағы «№ 25 қалалық емхана» мемлекеттік коммуналдық кәсіпорны</w:t>
            </w:r>
          </w:p>
        </w:tc>
        <w:tc>
          <w:tcPr>
            <w:tcW w:w="2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 қаласы,</w:t>
            </w:r>
            <w:r>
              <w:br/>
            </w:r>
            <w:r>
              <w:rPr>
                <w:rFonts w:ascii="Times New Roman"/>
                <w:b w:val="false"/>
                <w:i w:val="false"/>
                <w:color w:val="000000"/>
                <w:sz w:val="20"/>
              </w:rPr>
              <w:t>
Дархан шағынауданы,</w:t>
            </w:r>
            <w:r>
              <w:br/>
            </w:r>
            <w:r>
              <w:rPr>
                <w:rFonts w:ascii="Times New Roman"/>
                <w:b w:val="false"/>
                <w:i w:val="false"/>
                <w:color w:val="000000"/>
                <w:sz w:val="20"/>
              </w:rPr>
              <w:t>
Х. Алтай к-сі 24/1</w:t>
            </w:r>
          </w:p>
        </w:tc>
        <w:tc>
          <w:tcPr>
            <w:tcW w:w="5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8(727) 2328874</w:t>
            </w:r>
            <w:r>
              <w:br/>
            </w:r>
            <w:r>
              <w:rPr>
                <w:rFonts w:ascii="Times New Roman"/>
                <w:b w:val="false"/>
                <w:i w:val="false"/>
                <w:color w:val="000000"/>
                <w:sz w:val="20"/>
              </w:rPr>
              <w:t>
8(727) 2328740</w:t>
            </w:r>
            <w:r>
              <w:br/>
            </w:r>
            <w:r>
              <w:rPr>
                <w:rFonts w:ascii="Times New Roman"/>
                <w:b w:val="false"/>
                <w:i w:val="false"/>
                <w:color w:val="000000"/>
                <w:sz w:val="20"/>
              </w:rPr>
              <w:t>
8(727) 2328741</w:t>
            </w:r>
            <w:r>
              <w:br/>
            </w:r>
            <w:r>
              <w:rPr>
                <w:rFonts w:ascii="Times New Roman"/>
                <w:b w:val="false"/>
                <w:i w:val="false"/>
                <w:color w:val="000000"/>
                <w:sz w:val="20"/>
              </w:rPr>
              <w:t>
8(727) 2328906</w:t>
            </w:r>
          </w:p>
        </w:tc>
      </w:tr>
      <w:tr>
        <w:trPr>
          <w:trHeight w:val="30" w:hRule="atLeast"/>
        </w:trPr>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3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Шаруашылық жүргізу құқығындағы «№ 5 қалалық клиникалық аурухана» мемлекеттік коммуналдық кәсіпорны</w:t>
            </w:r>
          </w:p>
        </w:tc>
        <w:tc>
          <w:tcPr>
            <w:tcW w:w="2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 қаласы,</w:t>
            </w:r>
            <w:r>
              <w:br/>
            </w:r>
            <w:r>
              <w:rPr>
                <w:rFonts w:ascii="Times New Roman"/>
                <w:b w:val="false"/>
                <w:i w:val="false"/>
                <w:color w:val="000000"/>
                <w:sz w:val="20"/>
              </w:rPr>
              <w:t>
Достық даңғылы, 220</w:t>
            </w:r>
          </w:p>
        </w:tc>
        <w:tc>
          <w:tcPr>
            <w:tcW w:w="5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8(727) 2647040 </w:t>
            </w:r>
          </w:p>
        </w:tc>
      </w:tr>
      <w:tr>
        <w:trPr>
          <w:trHeight w:val="30" w:hRule="atLeast"/>
        </w:trPr>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w:t>
            </w:r>
          </w:p>
        </w:tc>
        <w:tc>
          <w:tcPr>
            <w:tcW w:w="3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Шаруашылық жүргізу құқығындағы «Қалалық студенттер емханасы» мемлекеттік коммуналдық кәсіпорны</w:t>
            </w:r>
          </w:p>
        </w:tc>
        <w:tc>
          <w:tcPr>
            <w:tcW w:w="2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 қаласы,</w:t>
            </w:r>
            <w:r>
              <w:br/>
            </w:r>
            <w:r>
              <w:rPr>
                <w:rFonts w:ascii="Times New Roman"/>
                <w:b w:val="false"/>
                <w:i w:val="false"/>
                <w:color w:val="000000"/>
                <w:sz w:val="20"/>
              </w:rPr>
              <w:t>
Бұхар жырау көшесі,</w:t>
            </w:r>
            <w:r>
              <w:br/>
            </w:r>
            <w:r>
              <w:rPr>
                <w:rFonts w:ascii="Times New Roman"/>
                <w:b w:val="false"/>
                <w:i w:val="false"/>
                <w:color w:val="000000"/>
                <w:sz w:val="20"/>
              </w:rPr>
              <w:t>
14 үй</w:t>
            </w:r>
          </w:p>
        </w:tc>
        <w:tc>
          <w:tcPr>
            <w:tcW w:w="5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8(727) 3763660</w:t>
            </w:r>
            <w:r>
              <w:br/>
            </w:r>
            <w:r>
              <w:rPr>
                <w:rFonts w:ascii="Times New Roman"/>
                <w:b w:val="false"/>
                <w:i w:val="false"/>
                <w:color w:val="000000"/>
                <w:sz w:val="20"/>
              </w:rPr>
              <w:t>
8(727) 3763399</w:t>
            </w:r>
          </w:p>
        </w:tc>
      </w:tr>
      <w:tr>
        <w:trPr>
          <w:trHeight w:val="30" w:hRule="atLeast"/>
        </w:trPr>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w:t>
            </w:r>
          </w:p>
        </w:tc>
        <w:tc>
          <w:tcPr>
            <w:tcW w:w="3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Шаруашылық жүргізу құқығындағы «Алатау қалалық ауруханасы» мемлекеттік коммуналдық кәсіпорны</w:t>
            </w:r>
          </w:p>
        </w:tc>
        <w:tc>
          <w:tcPr>
            <w:tcW w:w="2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 қаласы,</w:t>
            </w:r>
            <w:r>
              <w:br/>
            </w:r>
            <w:r>
              <w:rPr>
                <w:rFonts w:ascii="Times New Roman"/>
                <w:b w:val="false"/>
                <w:i w:val="false"/>
                <w:color w:val="000000"/>
                <w:sz w:val="20"/>
              </w:rPr>
              <w:t>
Алатау поселкесі</w:t>
            </w:r>
            <w:r>
              <w:br/>
            </w:r>
            <w:r>
              <w:rPr>
                <w:rFonts w:ascii="Times New Roman"/>
                <w:b w:val="false"/>
                <w:i w:val="false"/>
                <w:color w:val="000000"/>
                <w:sz w:val="20"/>
              </w:rPr>
              <w:t>
Космонавт көшесі, 28 үй</w:t>
            </w:r>
          </w:p>
        </w:tc>
        <w:tc>
          <w:tcPr>
            <w:tcW w:w="5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8(727) 3865949</w:t>
            </w:r>
            <w:r>
              <w:br/>
            </w:r>
            <w:r>
              <w:rPr>
                <w:rFonts w:ascii="Times New Roman"/>
                <w:b w:val="false"/>
                <w:i w:val="false"/>
                <w:color w:val="000000"/>
                <w:sz w:val="20"/>
              </w:rPr>
              <w:t>
8(727) 3865203</w:t>
            </w:r>
          </w:p>
        </w:tc>
      </w:tr>
      <w:tr>
        <w:trPr>
          <w:trHeight w:val="30" w:hRule="atLeast"/>
        </w:trPr>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w:t>
            </w:r>
          </w:p>
        </w:tc>
        <w:tc>
          <w:tcPr>
            <w:tcW w:w="3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Шаруашылық жүргізу құқығындағы «Құлагер» Бастапқы медициналық-санитарлық көмек орталығы мемлекеттік коммуналдық кәсіпорны</w:t>
            </w:r>
          </w:p>
        </w:tc>
        <w:tc>
          <w:tcPr>
            <w:tcW w:w="2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 қаласы,</w:t>
            </w:r>
            <w:r>
              <w:br/>
            </w:r>
            <w:r>
              <w:rPr>
                <w:rFonts w:ascii="Times New Roman"/>
                <w:b w:val="false"/>
                <w:i w:val="false"/>
                <w:color w:val="000000"/>
                <w:sz w:val="20"/>
              </w:rPr>
              <w:t>
Құлагер шағынауданы,</w:t>
            </w:r>
            <w:r>
              <w:br/>
            </w:r>
            <w:r>
              <w:rPr>
                <w:rFonts w:ascii="Times New Roman"/>
                <w:b w:val="false"/>
                <w:i w:val="false"/>
                <w:color w:val="000000"/>
                <w:sz w:val="20"/>
              </w:rPr>
              <w:t>
Қазыбаев көшесі,</w:t>
            </w:r>
            <w:r>
              <w:br/>
            </w:r>
            <w:r>
              <w:rPr>
                <w:rFonts w:ascii="Times New Roman"/>
                <w:b w:val="false"/>
                <w:i w:val="false"/>
                <w:color w:val="000000"/>
                <w:sz w:val="20"/>
              </w:rPr>
              <w:t>
34-а үй</w:t>
            </w:r>
          </w:p>
        </w:tc>
        <w:tc>
          <w:tcPr>
            <w:tcW w:w="5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8(727) 3904013</w:t>
            </w:r>
            <w:r>
              <w:br/>
            </w:r>
            <w:r>
              <w:rPr>
                <w:rFonts w:ascii="Times New Roman"/>
                <w:b w:val="false"/>
                <w:i w:val="false"/>
                <w:color w:val="000000"/>
                <w:sz w:val="20"/>
              </w:rPr>
              <w:t>
8(727) 3847254</w:t>
            </w:r>
          </w:p>
        </w:tc>
      </w:tr>
      <w:tr>
        <w:trPr>
          <w:trHeight w:val="30" w:hRule="atLeast"/>
        </w:trPr>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w:t>
            </w:r>
          </w:p>
        </w:tc>
        <w:tc>
          <w:tcPr>
            <w:tcW w:w="3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Шаруашылық жүргізу құқығындағы «Қалалық Ұлы Отан соғысы ардагерлері емханасы» мемлекеттік коммуналдық кәсіпорны</w:t>
            </w:r>
          </w:p>
        </w:tc>
        <w:tc>
          <w:tcPr>
            <w:tcW w:w="2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 қаласы,</w:t>
            </w:r>
            <w:r>
              <w:br/>
            </w:r>
            <w:r>
              <w:rPr>
                <w:rFonts w:ascii="Times New Roman"/>
                <w:b w:val="false"/>
                <w:i w:val="false"/>
                <w:color w:val="000000"/>
                <w:sz w:val="20"/>
              </w:rPr>
              <w:t>
Амангелді көшесі, 41 үй</w:t>
            </w:r>
          </w:p>
        </w:tc>
        <w:tc>
          <w:tcPr>
            <w:tcW w:w="5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(727) 2925898</w:t>
            </w:r>
            <w:r>
              <w:br/>
            </w:r>
            <w:r>
              <w:rPr>
                <w:rFonts w:ascii="Times New Roman"/>
                <w:b w:val="false"/>
                <w:i w:val="false"/>
                <w:color w:val="000000"/>
                <w:sz w:val="20"/>
              </w:rPr>
              <w:t>
8 (727) 2925949</w:t>
            </w:r>
          </w:p>
        </w:tc>
      </w:tr>
      <w:tr>
        <w:trPr>
          <w:trHeight w:val="30" w:hRule="atLeast"/>
        </w:trPr>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p>
        </w:tc>
        <w:tc>
          <w:tcPr>
            <w:tcW w:w="3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Шаруашылық жүргізу құқығындағы «№ 1 қалалық балалар емханасы» мемлекеттік коммуналдық кәсіпорны</w:t>
            </w:r>
          </w:p>
        </w:tc>
        <w:tc>
          <w:tcPr>
            <w:tcW w:w="2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 қаласы,</w:t>
            </w:r>
            <w:r>
              <w:br/>
            </w:r>
            <w:r>
              <w:rPr>
                <w:rFonts w:ascii="Times New Roman"/>
                <w:b w:val="false"/>
                <w:i w:val="false"/>
                <w:color w:val="000000"/>
                <w:sz w:val="20"/>
              </w:rPr>
              <w:t>
Жібек жолы көшесі,</w:t>
            </w:r>
            <w:r>
              <w:br/>
            </w:r>
            <w:r>
              <w:rPr>
                <w:rFonts w:ascii="Times New Roman"/>
                <w:b w:val="false"/>
                <w:i w:val="false"/>
                <w:color w:val="000000"/>
                <w:sz w:val="20"/>
              </w:rPr>
              <w:t>
128 үй</w:t>
            </w:r>
          </w:p>
        </w:tc>
        <w:tc>
          <w:tcPr>
            <w:tcW w:w="5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(727) 2794711</w:t>
            </w:r>
            <w:r>
              <w:br/>
            </w:r>
            <w:r>
              <w:rPr>
                <w:rFonts w:ascii="Times New Roman"/>
                <w:b w:val="false"/>
                <w:i w:val="false"/>
                <w:color w:val="000000"/>
                <w:sz w:val="20"/>
              </w:rPr>
              <w:t>
8 (727) 2794959</w:t>
            </w:r>
          </w:p>
        </w:tc>
      </w:tr>
      <w:tr>
        <w:trPr>
          <w:trHeight w:val="30" w:hRule="atLeast"/>
        </w:trPr>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w:t>
            </w:r>
          </w:p>
        </w:tc>
        <w:tc>
          <w:tcPr>
            <w:tcW w:w="3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Шаруашылық жүргізу құқығындағы «№ 3 қалалық балалар емханасы» мемлекеттік коммуналдық кәсіпорны</w:t>
            </w:r>
          </w:p>
        </w:tc>
        <w:tc>
          <w:tcPr>
            <w:tcW w:w="2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 қаласы,</w:t>
            </w:r>
            <w:r>
              <w:br/>
            </w:r>
            <w:r>
              <w:rPr>
                <w:rFonts w:ascii="Times New Roman"/>
                <w:b w:val="false"/>
                <w:i w:val="false"/>
                <w:color w:val="000000"/>
                <w:sz w:val="20"/>
              </w:rPr>
              <w:t>
Төле би көшесі 157 үй</w:t>
            </w:r>
          </w:p>
        </w:tc>
        <w:tc>
          <w:tcPr>
            <w:tcW w:w="5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(727) 3797555</w:t>
            </w:r>
            <w:r>
              <w:br/>
            </w:r>
            <w:r>
              <w:rPr>
                <w:rFonts w:ascii="Times New Roman"/>
                <w:b w:val="false"/>
                <w:i w:val="false"/>
                <w:color w:val="000000"/>
                <w:sz w:val="20"/>
              </w:rPr>
              <w:t>
8 (727) 3796977</w:t>
            </w:r>
          </w:p>
        </w:tc>
      </w:tr>
      <w:tr>
        <w:trPr>
          <w:trHeight w:val="30" w:hRule="atLeast"/>
        </w:trPr>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w:t>
            </w:r>
          </w:p>
        </w:tc>
        <w:tc>
          <w:tcPr>
            <w:tcW w:w="3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Шаруашылық жүргізу құқығындағы «№ 4 қалалық балалар емханасы» мемлекеттік коммуналдық кәсіпорны</w:t>
            </w:r>
          </w:p>
        </w:tc>
        <w:tc>
          <w:tcPr>
            <w:tcW w:w="2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 қаласы,</w:t>
            </w:r>
            <w:r>
              <w:br/>
            </w:r>
            <w:r>
              <w:rPr>
                <w:rFonts w:ascii="Times New Roman"/>
                <w:b w:val="false"/>
                <w:i w:val="false"/>
                <w:color w:val="000000"/>
                <w:sz w:val="20"/>
              </w:rPr>
              <w:t>
Монтажная көшесі,</w:t>
            </w:r>
            <w:r>
              <w:br/>
            </w:r>
            <w:r>
              <w:rPr>
                <w:rFonts w:ascii="Times New Roman"/>
                <w:b w:val="false"/>
                <w:i w:val="false"/>
                <w:color w:val="000000"/>
                <w:sz w:val="20"/>
              </w:rPr>
              <w:t>
33 үй</w:t>
            </w:r>
          </w:p>
        </w:tc>
        <w:tc>
          <w:tcPr>
            <w:tcW w:w="5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(727) 3861751</w:t>
            </w:r>
            <w:r>
              <w:br/>
            </w:r>
            <w:r>
              <w:rPr>
                <w:rFonts w:ascii="Times New Roman"/>
                <w:b w:val="false"/>
                <w:i w:val="false"/>
                <w:color w:val="000000"/>
                <w:sz w:val="20"/>
              </w:rPr>
              <w:t>
8 (727) 3861640</w:t>
            </w:r>
          </w:p>
        </w:tc>
      </w:tr>
      <w:tr>
        <w:trPr>
          <w:trHeight w:val="30" w:hRule="atLeast"/>
        </w:trPr>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w:t>
            </w:r>
          </w:p>
        </w:tc>
        <w:tc>
          <w:tcPr>
            <w:tcW w:w="3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Шаруашылық жүргізу құқығындағы «№ 7 қалалық балалар емханасы» мемлекеттік коммуналдық кәсіпорны</w:t>
            </w:r>
          </w:p>
        </w:tc>
        <w:tc>
          <w:tcPr>
            <w:tcW w:w="2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 қаласы,</w:t>
            </w:r>
            <w:r>
              <w:br/>
            </w:r>
            <w:r>
              <w:rPr>
                <w:rFonts w:ascii="Times New Roman"/>
                <w:b w:val="false"/>
                <w:i w:val="false"/>
                <w:color w:val="000000"/>
                <w:sz w:val="20"/>
              </w:rPr>
              <w:t>
Қалдаяқов көшесі, 74 үй</w:t>
            </w:r>
          </w:p>
        </w:tc>
        <w:tc>
          <w:tcPr>
            <w:tcW w:w="5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(727) 2917506</w:t>
            </w:r>
            <w:r>
              <w:br/>
            </w:r>
            <w:r>
              <w:rPr>
                <w:rFonts w:ascii="Times New Roman"/>
                <w:b w:val="false"/>
                <w:i w:val="false"/>
                <w:color w:val="000000"/>
                <w:sz w:val="20"/>
              </w:rPr>
              <w:t>
8 (727) 2917065</w:t>
            </w:r>
          </w:p>
        </w:tc>
      </w:tr>
      <w:tr>
        <w:trPr>
          <w:trHeight w:val="30" w:hRule="atLeast"/>
        </w:trPr>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w:t>
            </w:r>
          </w:p>
        </w:tc>
        <w:tc>
          <w:tcPr>
            <w:tcW w:w="3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Шаруашылық жүргізу құқығындағы «№ 8 қалалық балалар емханасы» мемлекеттік коммуналдық кәсіпорны</w:t>
            </w:r>
          </w:p>
        </w:tc>
        <w:tc>
          <w:tcPr>
            <w:tcW w:w="2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 қаласы,</w:t>
            </w:r>
            <w:r>
              <w:br/>
            </w:r>
            <w:r>
              <w:rPr>
                <w:rFonts w:ascii="Times New Roman"/>
                <w:b w:val="false"/>
                <w:i w:val="false"/>
                <w:color w:val="000000"/>
                <w:sz w:val="20"/>
              </w:rPr>
              <w:t>
Төле би көшесі, 249 үй</w:t>
            </w:r>
          </w:p>
        </w:tc>
        <w:tc>
          <w:tcPr>
            <w:tcW w:w="5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(727) 2408547</w:t>
            </w:r>
            <w:r>
              <w:br/>
            </w:r>
            <w:r>
              <w:rPr>
                <w:rFonts w:ascii="Times New Roman"/>
                <w:b w:val="false"/>
                <w:i w:val="false"/>
                <w:color w:val="000000"/>
                <w:sz w:val="20"/>
              </w:rPr>
              <w:t>
8 (727) 2408685</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97" w:id="14"/>
          <w:p>
            <w:pPr>
              <w:spacing w:after="20"/>
              <w:ind w:left="20"/>
              <w:jc w:val="both"/>
            </w:pPr>
            <w:r>
              <w:rPr>
                <w:rFonts w:ascii="Times New Roman"/>
                <w:b w:val="false"/>
                <w:i w:val="false"/>
                <w:color w:val="000000"/>
                <w:sz w:val="20"/>
              </w:rPr>
              <w:t>
«Дәрігерді үйге шақыру»</w:t>
            </w:r>
            <w:r>
              <w:br/>
            </w:r>
            <w:r>
              <w:rPr>
                <w:rFonts w:ascii="Times New Roman"/>
                <w:b w:val="false"/>
                <w:i w:val="false"/>
                <w:color w:val="000000"/>
                <w:sz w:val="20"/>
              </w:rPr>
              <w:t>
мемелекеттік көрсетілетін</w:t>
            </w:r>
            <w:r>
              <w:br/>
            </w:r>
            <w:r>
              <w:rPr>
                <w:rFonts w:ascii="Times New Roman"/>
                <w:b w:val="false"/>
                <w:i w:val="false"/>
                <w:color w:val="000000"/>
                <w:sz w:val="20"/>
              </w:rPr>
              <w:t>
қызмет регламентіне 4 қосымша</w:t>
            </w:r>
          </w:p>
          <w:bookmarkEnd w:id="14"/>
        </w:tc>
      </w:tr>
    </w:tbl>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p>
    <w:p>
      <w:pPr>
        <w:spacing w:after="0"/>
        <w:ind w:left="0"/>
        <w:jc w:val="both"/>
      </w:pPr>
      <w:r>
        <w:rPr>
          <w:rFonts w:ascii="Times New Roman"/>
          <w:b w:val="false"/>
          <w:i w:val="false"/>
          <w:color w:val="ff0000"/>
          <w:sz w:val="28"/>
        </w:rPr>
        <w:t xml:space="preserve">     Ескерту. Регламент 4-қосымшамен толықтырылды - Алматы қаласы әкімдігінің 17.10.2014 № 4/853 </w:t>
      </w:r>
      <w:r>
        <w:rPr>
          <w:rFonts w:ascii="Times New Roman"/>
          <w:b w:val="false"/>
          <w:i w:val="false"/>
          <w:color w:val="000000"/>
          <w:sz w:val="28"/>
        </w:rPr>
        <w:t>қаулысымен</w:t>
      </w:r>
      <w:r>
        <w:rPr>
          <w:rFonts w:ascii="Times New Roman"/>
          <w:b w:val="false"/>
          <w:i w:val="false"/>
          <w:color w:val="ff0000"/>
          <w:sz w:val="28"/>
        </w:rPr>
        <w:t xml:space="preserve"> (алғаш ресми жарияланғаннан кейін күнтізбелік он күн өткен соң қолданысқа енгізіледі).</w:t>
      </w:r>
      <w:r>
        <w:br/>
      </w:r>
      <w:r>
        <w:rPr>
          <w:rFonts w:ascii="Times New Roman"/>
          <w:b w:val="false"/>
          <w:i w:val="false"/>
          <w:color w:val="000000"/>
          <w:sz w:val="28"/>
        </w:rPr>
        <w:t>
</w:t>
      </w:r>
      <w:r>
        <w:drawing>
          <wp:inline distT="0" distB="0" distL="0" distR="0">
            <wp:extent cx="7810500" cy="748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7480300"/>
                    </a:xfrm>
                    <a:prstGeom prst="rect">
                      <a:avLst/>
                    </a:prstGeom>
                  </pic:spPr>
                </pic:pic>
              </a:graphicData>
            </a:graphic>
          </wp:inline>
        </w:drawing>
      </w:r>
      <w:r>
        <w:br/>
      </w:r>
      <w:r>
        <w:rPr>
          <w:rFonts w:ascii="Times New Roman"/>
          <w:b w:val="false"/>
          <w:i w:val="false"/>
          <w:color w:val="000000"/>
          <w:sz w:val="28"/>
        </w:rPr>
        <w:t>
 </w:t>
      </w:r>
      <w:r>
        <w:br/>
      </w:r>
      <w:r>
        <w:rPr>
          <w:rFonts w:ascii="Times New Roman"/>
          <w:b w:val="false"/>
          <w:i w:val="false"/>
          <w:color w:val="000000"/>
          <w:sz w:val="28"/>
        </w:rPr>
        <w:t>
</w:t>
      </w:r>
      <w:r>
        <w:drawing>
          <wp:inline distT="0" distB="0" distL="0" distR="0">
            <wp:extent cx="7810500" cy="215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2159000"/>
                    </a:xfrm>
                    <a:prstGeom prst="rect">
                      <a:avLst/>
                    </a:prstGeom>
                  </pic:spPr>
                </pic:pic>
              </a:graphicData>
            </a:graphic>
          </wp:inline>
        </w:drawing>
      </w:r>
      <w:r>
        <w:br/>
      </w: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29" w:id="15"/>
          <w:p>
            <w:pPr>
              <w:spacing w:after="20"/>
              <w:ind w:left="20"/>
              <w:jc w:val="both"/>
            </w:pPr>
            <w:r>
              <w:rPr>
                <w:rFonts w:ascii="Times New Roman"/>
                <w:b w:val="false"/>
                <w:i w:val="false"/>
                <w:color w:val="000000"/>
                <w:sz w:val="20"/>
              </w:rPr>
              <w:t>
Алматы қаласы әкiмдiгiнiң</w:t>
            </w:r>
            <w:r>
              <w:br/>
            </w:r>
            <w:r>
              <w:rPr>
                <w:rFonts w:ascii="Times New Roman"/>
                <w:b w:val="false"/>
                <w:i w:val="false"/>
                <w:color w:val="000000"/>
                <w:sz w:val="20"/>
              </w:rPr>
              <w:t>
2014 жылғы 11 мамырдағы N 2/337</w:t>
            </w:r>
            <w:r>
              <w:br/>
            </w:r>
            <w:r>
              <w:rPr>
                <w:rFonts w:ascii="Times New Roman"/>
                <w:b w:val="false"/>
                <w:i w:val="false"/>
                <w:color w:val="000000"/>
                <w:sz w:val="20"/>
              </w:rPr>
              <w:t>
қаулысымен бекітілген</w:t>
            </w:r>
          </w:p>
          <w:bookmarkEnd w:id="15"/>
        </w:tc>
      </w:tr>
    </w:tbl>
    <w:bookmarkStart w:name="z30" w:id="16"/>
    <w:p>
      <w:pPr>
        <w:spacing w:after="0"/>
        <w:ind w:left="0"/>
        <w:jc w:val="left"/>
      </w:pPr>
      <w:r>
        <w:rPr>
          <w:rFonts w:ascii="Times New Roman"/>
          <w:b/>
          <w:i w:val="false"/>
          <w:color w:val="000000"/>
        </w:rPr>
        <w:t xml:space="preserve"> 
«Дәрiгердiң қабылдауына жазылу» мемлекеттiк көрсетілетін қызмет регламентi</w:t>
      </w:r>
      <w:r>
        <w:br/>
      </w:r>
      <w:r>
        <w:rPr>
          <w:rFonts w:ascii="Times New Roman"/>
          <w:b/>
          <w:i w:val="false"/>
          <w:color w:val="000000"/>
        </w:rPr>
        <w:t>
</w:t>
      </w:r>
      <w:r>
        <w:rPr>
          <w:rFonts w:ascii="Times New Roman"/>
          <w:b/>
          <w:i w:val="false"/>
          <w:color w:val="000000"/>
        </w:rPr>
        <w:t>
1. Жалпы ережелер</w:t>
      </w:r>
    </w:p>
    <w:bookmarkEnd w:id="16"/>
    <w:bookmarkStart w:name="z32" w:id="17"/>
    <w:p>
      <w:pPr>
        <w:spacing w:after="0"/>
        <w:ind w:left="0"/>
        <w:jc w:val="both"/>
      </w:pPr>
      <w:r>
        <w:rPr>
          <w:rFonts w:ascii="Times New Roman"/>
          <w:b w:val="false"/>
          <w:i w:val="false"/>
          <w:color w:val="000000"/>
          <w:sz w:val="28"/>
        </w:rPr>
        <w:t>      1. 
Осы «Дәрiгердiң қабылдауына жазылу» мемлекеттік көрсетілетін қызмет Регламенті Қазақстан Республикасы Үкiметiнiң 2014 жылғы 20 наурыздағы № 253 </w:t>
      </w:r>
      <w:r>
        <w:rPr>
          <w:rFonts w:ascii="Times New Roman"/>
          <w:b w:val="false"/>
          <w:i w:val="false"/>
          <w:color w:val="000000"/>
          <w:sz w:val="28"/>
        </w:rPr>
        <w:t>қаулысымен</w:t>
      </w:r>
      <w:r>
        <w:rPr>
          <w:rFonts w:ascii="Times New Roman"/>
          <w:b w:val="false"/>
          <w:i w:val="false"/>
          <w:color w:val="000000"/>
          <w:sz w:val="28"/>
        </w:rPr>
        <w:t xml:space="preserve"> бекiтiлген «Дәрiгердiң қабылдауына жазылу» мемлекеттiк көрсетілетін қызмет Стандартының негiзiнде әзірлендi (бұдан әрi - Стандарт).</w:t>
      </w:r>
      <w:r>
        <w:br/>
      </w:r>
      <w:r>
        <w:rPr>
          <w:rFonts w:ascii="Times New Roman"/>
          <w:b w:val="false"/>
          <w:i w:val="false"/>
          <w:color w:val="000000"/>
          <w:sz w:val="28"/>
        </w:rPr>
        <w:t>
      2. Мемлекеттік қызмет жеке тұлғаларға тегін көрсетіледі (бұдан әрі – көрсетілетін қызметті алушы).</w:t>
      </w:r>
      <w:r>
        <w:br/>
      </w:r>
      <w:r>
        <w:rPr>
          <w:rFonts w:ascii="Times New Roman"/>
          <w:b w:val="false"/>
          <w:i w:val="false"/>
          <w:color w:val="000000"/>
          <w:sz w:val="28"/>
        </w:rPr>
        <w:t>
      «Дәрiгердiң қабылдауына жазылу» мемлекеттік көрсетілетін қызметі (бұдан әрі – мемлекеттік көрсетілетін қызмет) көрсетілетін қызметті алушы немесе оның өкілі көрсетілетін қызметті берушіге тікелей немесе телефон байланысы арқылы өтініш берген кезде медициналық-санитариялық алғашқы көмек көрсететін медициналық ұйымдар (учаскелік терапевт/учаскелік педиатр/жалпы практика дәрігері) (бұдан әрі – көрсетілетін қызметті беруші) көрсетеді, сондай-ақ www.egov.kz «электрондық үкімет» веб-порталы (бұдан әрі – портал) арқылы осы регламенттің </w:t>
      </w:r>
      <w:r>
        <w:rPr>
          <w:rFonts w:ascii="Times New Roman"/>
          <w:b w:val="false"/>
          <w:i w:val="false"/>
          <w:color w:val="000000"/>
          <w:sz w:val="28"/>
        </w:rPr>
        <w:t>3 қосымшасына</w:t>
      </w:r>
      <w:r>
        <w:rPr>
          <w:rFonts w:ascii="Times New Roman"/>
          <w:b w:val="false"/>
          <w:i w:val="false"/>
          <w:color w:val="000000"/>
          <w:sz w:val="28"/>
        </w:rPr>
        <w:t xml:space="preserve"> сәйкес Қазақстан Республикасының бірыңғай ақпараттық денсаулық сақтау жүйесі шеңберінде көрсетіледі.</w:t>
      </w:r>
      <w:r>
        <w:br/>
      </w:r>
      <w:r>
        <w:rPr>
          <w:rFonts w:ascii="Times New Roman"/>
          <w:b w:val="false"/>
          <w:i w:val="false"/>
          <w:color w:val="000000"/>
          <w:sz w:val="28"/>
        </w:rPr>
        <w:t>
      Мемлекеттiк қызметті көрсету мемлекеттік және орыс тілдерінде, өтінім ресімделген тілге байланысты іске асырылады.</w:t>
      </w:r>
      <w:r>
        <w:br/>
      </w:r>
      <w:r>
        <w:rPr>
          <w:rFonts w:ascii="Times New Roman"/>
          <w:b w:val="false"/>
          <w:i w:val="false"/>
          <w:color w:val="000000"/>
          <w:sz w:val="28"/>
        </w:rPr>
        <w:t>
      3. Көрсетілетін мемлекеттік қызметтің нысаны: электрондық (ішінара автоматтандырылған) және (немесе) қағаз түрінде.</w:t>
      </w:r>
      <w:r>
        <w:br/>
      </w:r>
      <w:r>
        <w:rPr>
          <w:rFonts w:ascii="Times New Roman"/>
          <w:b w:val="false"/>
          <w:i w:val="false"/>
          <w:color w:val="000000"/>
          <w:sz w:val="28"/>
        </w:rPr>
        <w:t>
 </w:t>
      </w:r>
    </w:p>
    <w:bookmarkEnd w:id="17"/>
    <w:bookmarkStart w:name="z33" w:id="18"/>
    <w:p>
      <w:pPr>
        <w:spacing w:after="0"/>
        <w:ind w:left="0"/>
        <w:jc w:val="left"/>
      </w:pPr>
      <w:r>
        <w:rPr>
          <w:rFonts w:ascii="Times New Roman"/>
          <w:b/>
          <w:i w:val="false"/>
          <w:color w:val="000000"/>
        </w:rPr>
        <w:t xml:space="preserve"> 
2. Мемлекеттік қызметті көрсету тәртібі</w:t>
      </w:r>
    </w:p>
    <w:bookmarkEnd w:id="18"/>
    <w:bookmarkStart w:name="z34" w:id="19"/>
    <w:p>
      <w:pPr>
        <w:spacing w:after="0"/>
        <w:ind w:left="0"/>
        <w:jc w:val="both"/>
      </w:pPr>
      <w:r>
        <w:rPr>
          <w:rFonts w:ascii="Times New Roman"/>
          <w:b w:val="false"/>
          <w:i w:val="false"/>
          <w:color w:val="000000"/>
          <w:sz w:val="28"/>
        </w:rPr>
        <w:t>      4. 
Мемлекеттік қызметті көрсету мерзімі:</w:t>
      </w:r>
      <w:r>
        <w:br/>
      </w:r>
      <w:r>
        <w:rPr>
          <w:rFonts w:ascii="Times New Roman"/>
          <w:b w:val="false"/>
          <w:i w:val="false"/>
          <w:color w:val="000000"/>
          <w:sz w:val="28"/>
        </w:rPr>
        <w:t>
      көрсетілетін қызметті алушыға тікелей немесе телефон арқылы байланысқанда:</w:t>
      </w:r>
      <w:r>
        <w:br/>
      </w:r>
      <w:r>
        <w:rPr>
          <w:rFonts w:ascii="Times New Roman"/>
          <w:b w:val="false"/>
          <w:i w:val="false"/>
          <w:color w:val="000000"/>
          <w:sz w:val="28"/>
        </w:rPr>
        <w:t>
      1) көрсетілетін қызметті алушы көрсетілетін қызметті берушіге құжаттар топтамасын тапсырған сәттен бастап – 10 (он) минуттан аспайды;</w:t>
      </w:r>
      <w:r>
        <w:br/>
      </w:r>
      <w:r>
        <w:rPr>
          <w:rFonts w:ascii="Times New Roman"/>
          <w:b w:val="false"/>
          <w:i w:val="false"/>
          <w:color w:val="000000"/>
          <w:sz w:val="28"/>
        </w:rPr>
        <w:t>
      2) құжаттар топтамасын тапсыру үшін күтудің рұқсат етілген ең ұзақ уақыты – 10 (он) минуттан аспайды;</w:t>
      </w:r>
      <w:r>
        <w:br/>
      </w:r>
      <w:r>
        <w:rPr>
          <w:rFonts w:ascii="Times New Roman"/>
          <w:b w:val="false"/>
          <w:i w:val="false"/>
          <w:color w:val="000000"/>
          <w:sz w:val="28"/>
        </w:rPr>
        <w:t>
      3) көрсетілетін қызметті алушыға қызмет көрсетудің рұқсат етілген ең ұзақ уақыты – 10 (он) минуттан аспайды.</w:t>
      </w:r>
      <w:r>
        <w:br/>
      </w:r>
      <w:r>
        <w:rPr>
          <w:rFonts w:ascii="Times New Roman"/>
          <w:b w:val="false"/>
          <w:i w:val="false"/>
          <w:color w:val="000000"/>
          <w:sz w:val="28"/>
        </w:rPr>
        <w:t>
      портал арқылы байланысқанда:</w:t>
      </w:r>
      <w:r>
        <w:br/>
      </w:r>
      <w:r>
        <w:rPr>
          <w:rFonts w:ascii="Times New Roman"/>
          <w:b w:val="false"/>
          <w:i w:val="false"/>
          <w:color w:val="000000"/>
          <w:sz w:val="28"/>
        </w:rPr>
        <w:t>
      1) көрсетілетін қызметті алушы көрсетілетін қызметті берушіге құжаттар топтамасын тапсырған сәттен бастап – 30 (отыз) минуттан аспайды;</w:t>
      </w:r>
      <w:r>
        <w:br/>
      </w:r>
      <w:r>
        <w:rPr>
          <w:rFonts w:ascii="Times New Roman"/>
          <w:b w:val="false"/>
          <w:i w:val="false"/>
          <w:color w:val="000000"/>
          <w:sz w:val="28"/>
        </w:rPr>
        <w:t>
      2) құжаттар топтамасын тапсыру үшін күтудің рұқсат етілген ең ұзақ уақыты – 30 (отыз) минуттан аспайды;</w:t>
      </w:r>
      <w:r>
        <w:br/>
      </w:r>
      <w:r>
        <w:rPr>
          <w:rFonts w:ascii="Times New Roman"/>
          <w:b w:val="false"/>
          <w:i w:val="false"/>
          <w:color w:val="000000"/>
          <w:sz w:val="28"/>
        </w:rPr>
        <w:t>
      3) көрсетілетін қызметті алушыға қызмет көрсетудің рұқсат етілген ең ұзақ уақыты – 30 (отыз) минуттан аспайды, осы уақытта көрсетілетін қызметті алушыға осы стандарттың қосымшасына сәйкес нысанда электрондық форматта есеп беріледі.</w:t>
      </w:r>
      <w:r>
        <w:br/>
      </w:r>
      <w:r>
        <w:rPr>
          <w:rFonts w:ascii="Times New Roman"/>
          <w:b w:val="false"/>
          <w:i w:val="false"/>
          <w:color w:val="000000"/>
          <w:sz w:val="28"/>
        </w:rPr>
        <w:t>
 </w:t>
      </w:r>
    </w:p>
    <w:bookmarkEnd w:id="19"/>
    <w:bookmarkStart w:name="z35" w:id="20"/>
    <w:p>
      <w:pPr>
        <w:spacing w:after="0"/>
        <w:ind w:left="0"/>
        <w:jc w:val="left"/>
      </w:pPr>
      <w:r>
        <w:rPr>
          <w:rFonts w:ascii="Times New Roman"/>
          <w:b/>
          <w:i w:val="false"/>
          <w:color w:val="000000"/>
        </w:rPr>
        <w:t xml:space="preserve"> 
3. Мемлекеттік қызметті көрсету үдерісінде көрсетілетін қызметті беруші құрылымдық бөлімшелері (жұмыскерлер) іс-әрекет тәртібінің сипаттамасы</w:t>
      </w:r>
    </w:p>
    <w:bookmarkEnd w:id="20"/>
    <w:bookmarkStart w:name="z36" w:id="21"/>
    <w:p>
      <w:pPr>
        <w:spacing w:after="0"/>
        <w:ind w:left="0"/>
        <w:jc w:val="both"/>
      </w:pPr>
      <w:r>
        <w:rPr>
          <w:rFonts w:ascii="Times New Roman"/>
          <w:b w:val="false"/>
          <w:i w:val="false"/>
          <w:color w:val="000000"/>
          <w:sz w:val="28"/>
        </w:rPr>
        <w:t>      5. 
Мемлекеттік қызметті көрсету нәтижесі:</w:t>
      </w:r>
      <w:r>
        <w:br/>
      </w:r>
      <w:r>
        <w:rPr>
          <w:rFonts w:ascii="Times New Roman"/>
          <w:b w:val="false"/>
          <w:i w:val="false"/>
          <w:color w:val="000000"/>
          <w:sz w:val="28"/>
        </w:rPr>
        <w:t>
      1) көрсетілетін қызметті берушіге тікелей немесе телефон байланысы арқылы жүгінген кезде – көрсетілетін қызметті берушінің дәрігердің қабылдауына тіркеу журналында жазылу, одан кейін дәрігердің қабылдау кестесіне сәйкес (бұдан әрі-кесте) дәрігердің келетін күнін, уақытын көрсете отырып, ауызша жауап беру;</w:t>
      </w:r>
      <w:r>
        <w:br/>
      </w:r>
      <w:r>
        <w:rPr>
          <w:rFonts w:ascii="Times New Roman"/>
          <w:b w:val="false"/>
          <w:i w:val="false"/>
          <w:color w:val="000000"/>
          <w:sz w:val="28"/>
        </w:rPr>
        <w:t>
      2) порталға электронды форматта жүгінген кезде –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көрсетілетін қызметті берушінің электрондық-цифрлық қолтаңбасы (бұдан әрі – ЭЦҚ) қойылған дәрігердің қабылдауына жазылғаны туралы анықтама беру.</w:t>
      </w:r>
      <w:r>
        <w:br/>
      </w:r>
      <w:r>
        <w:rPr>
          <w:rFonts w:ascii="Times New Roman"/>
          <w:b w:val="false"/>
          <w:i w:val="false"/>
          <w:color w:val="000000"/>
          <w:sz w:val="28"/>
        </w:rPr>
        <w:t>
      Мемлекеттік қызметті көрсетуге өтінім қабылданғаннан кейін көрсетілетін қызметті алушыға белгіленген уақытта медициналық көмек көрсетіледі.</w:t>
      </w:r>
      <w:r>
        <w:br/>
      </w:r>
      <w:r>
        <w:rPr>
          <w:rFonts w:ascii="Times New Roman"/>
          <w:b w:val="false"/>
          <w:i w:val="false"/>
          <w:color w:val="000000"/>
          <w:sz w:val="28"/>
        </w:rPr>
        <w:t>
      көрсетілетін қызметті берушіге тікелей немесе телефон байланысы арқылы өтініш берген кезде көрсетілетін қызметті алушыға мемлекеттік қызметті таңдаған кезде кестеге сәйкес дәрігердің бос уақытын таңдауға мүмкіндік беріледі.</w:t>
      </w:r>
      <w:r>
        <w:br/>
      </w:r>
      <w:r>
        <w:rPr>
          <w:rFonts w:ascii="Times New Roman"/>
          <w:b w:val="false"/>
          <w:i w:val="false"/>
          <w:color w:val="000000"/>
          <w:sz w:val="28"/>
        </w:rPr>
        <w:t>
      Порталда электрондық форматта қызметті алушыға мемлекеттік қызметті таңдаған кезде кестеге сәйкес дәрігердің бос уақытын таңдауға мүмкіндік беріледі.</w:t>
      </w:r>
      <w:r>
        <w:br/>
      </w:r>
      <w:r>
        <w:rPr>
          <w:rFonts w:ascii="Times New Roman"/>
          <w:b w:val="false"/>
          <w:i w:val="false"/>
          <w:color w:val="000000"/>
          <w:sz w:val="28"/>
        </w:rPr>
        <w:t>
      6. Жұмыс кестесі:</w:t>
      </w:r>
      <w:r>
        <w:br/>
      </w:r>
      <w:r>
        <w:rPr>
          <w:rFonts w:ascii="Times New Roman"/>
          <w:b w:val="false"/>
          <w:i w:val="false"/>
          <w:color w:val="000000"/>
          <w:sz w:val="28"/>
        </w:rPr>
        <w:t>
      1) көрсетілетін қызметті берушінің - дүйсенбіден сенбіге дейін (дүйсенбі – жұма сағат 8-00-ден бастап 20-00-ге дейін үзіліссіз, сенбі күні сағат 9-00-ден 14.00-ге дейін), демалыс (жексенбі) және мереке күндерi Қазақстан Республикасының еңбек заңнамасына сәйкес;</w:t>
      </w:r>
      <w:r>
        <w:br/>
      </w:r>
      <w:r>
        <w:rPr>
          <w:rFonts w:ascii="Times New Roman"/>
          <w:b w:val="false"/>
          <w:i w:val="false"/>
          <w:color w:val="000000"/>
          <w:sz w:val="28"/>
        </w:rPr>
        <w:t>
      2) порталдың – тәулік бойы (жөндеу жұмыстары жүргізілуіне байланысты техникалық үзілістерден басқа).</w:t>
      </w:r>
      <w:r>
        <w:br/>
      </w:r>
      <w:r>
        <w:rPr>
          <w:rFonts w:ascii="Times New Roman"/>
          <w:b w:val="false"/>
          <w:i w:val="false"/>
          <w:color w:val="000000"/>
          <w:sz w:val="28"/>
        </w:rPr>
        <w:t>
      7. Көрсетілетін қызметті алушы жүгінген кезде мемлекеттік қызметті көрсету үшін қажет құжаттар тізімі (немесе сенімхат бойынша оның өкілінің):</w:t>
      </w:r>
      <w:r>
        <w:br/>
      </w:r>
      <w:r>
        <w:rPr>
          <w:rFonts w:ascii="Times New Roman"/>
          <w:b w:val="false"/>
          <w:i w:val="false"/>
          <w:color w:val="000000"/>
          <w:sz w:val="28"/>
        </w:rPr>
        <w:t>
      1) көрсетілетін қызметті берушіге:</w:t>
      </w:r>
      <w:r>
        <w:br/>
      </w:r>
      <w:r>
        <w:rPr>
          <w:rFonts w:ascii="Times New Roman"/>
          <w:b w:val="false"/>
          <w:i w:val="false"/>
          <w:color w:val="000000"/>
          <w:sz w:val="28"/>
        </w:rPr>
        <w:t>
      сәйкестендіру үшін жеке басын куәландыратын құжат (он алты жасқа толмаған адамдар үшін – туу туралы куәлігі);</w:t>
      </w:r>
      <w:r>
        <w:br/>
      </w:r>
      <w:r>
        <w:rPr>
          <w:rFonts w:ascii="Times New Roman"/>
          <w:b w:val="false"/>
          <w:i w:val="false"/>
          <w:color w:val="000000"/>
          <w:sz w:val="28"/>
        </w:rPr>
        <w:t>
      бекітілген халық тіркеліміне сәйкес осы көрсетілетін қызметті берушіге бекітудің болуы қажет;</w:t>
      </w:r>
      <w:r>
        <w:br/>
      </w:r>
      <w:r>
        <w:rPr>
          <w:rFonts w:ascii="Times New Roman"/>
          <w:b w:val="false"/>
          <w:i w:val="false"/>
          <w:color w:val="000000"/>
          <w:sz w:val="28"/>
        </w:rPr>
        <w:t>
      2) порталға:</w:t>
      </w:r>
      <w:r>
        <w:br/>
      </w:r>
      <w:r>
        <w:rPr>
          <w:rFonts w:ascii="Times New Roman"/>
          <w:b w:val="false"/>
          <w:i w:val="false"/>
          <w:color w:val="000000"/>
          <w:sz w:val="28"/>
        </w:rPr>
        <w:t>
      кезеңдік сұрауларды жеке кабинеттен электрондық құжаттар нысанында;</w:t>
      </w:r>
      <w:r>
        <w:br/>
      </w:r>
      <w:r>
        <w:rPr>
          <w:rFonts w:ascii="Times New Roman"/>
          <w:b w:val="false"/>
          <w:i w:val="false"/>
          <w:color w:val="000000"/>
          <w:sz w:val="28"/>
        </w:rPr>
        <w:t>
      бекітілген халық тіркеліміне сәйкес осы көрсетілетін қызметті берушіге бекітудің болуы.</w:t>
      </w:r>
      <w:r>
        <w:br/>
      </w:r>
      <w:r>
        <w:rPr>
          <w:rFonts w:ascii="Times New Roman"/>
          <w:b w:val="false"/>
          <w:i w:val="false"/>
          <w:color w:val="000000"/>
          <w:sz w:val="28"/>
        </w:rPr>
        <w:t>
      Көрсетілетін қызметті берушіге немесе порталға өтініш берген кезде жеке басын куәландыратын құжаттар туралы, осы көрсетілетін қызметті берушіге бекітудің бар-жоғы туралы мәліметтерді көрсетілетін қызметті алушы мемлекеттік ақпараттық жүйелерде портал арқылы уәкілетті лауазымды адамдардың ЭЦҚ-сымен куәландырылған электрондық құжаттар нысанында алады.</w:t>
      </w:r>
      <w:r>
        <w:br/>
      </w:r>
      <w:r>
        <w:rPr>
          <w:rFonts w:ascii="Times New Roman"/>
          <w:b w:val="false"/>
          <w:i w:val="false"/>
          <w:color w:val="000000"/>
          <w:sz w:val="28"/>
        </w:rPr>
        <w:t>
      8. Мемлекеттік қызметті көрсету үдерісінде Көрсетілетін қызметті беруші мамандарының шаралары (әрекеттері), өзара іс-қимылы кезеңділігінің толық сипатталуы, сондай-ақ Порталмен өзара іс-қимыл тәртібін және мемлекеттік қызметті көрсету үдерісінде ақпараттық жүйені пайдалану тәртібінің сипатталуы осы Регламенттің </w:t>
      </w:r>
      <w:r>
        <w:rPr>
          <w:rFonts w:ascii="Times New Roman"/>
          <w:b w:val="false"/>
          <w:i w:val="false"/>
          <w:color w:val="000000"/>
          <w:sz w:val="28"/>
        </w:rPr>
        <w:t>1</w:t>
      </w:r>
      <w:r>
        <w:rPr>
          <w:rFonts w:ascii="Times New Roman"/>
          <w:b w:val="false"/>
          <w:i w:val="false"/>
          <w:color w:val="000000"/>
          <w:sz w:val="28"/>
        </w:rPr>
        <w:t xml:space="preserve"> және </w:t>
      </w:r>
      <w:r>
        <w:rPr>
          <w:rFonts w:ascii="Times New Roman"/>
          <w:b w:val="false"/>
          <w:i w:val="false"/>
          <w:color w:val="000000"/>
          <w:sz w:val="28"/>
        </w:rPr>
        <w:t>2</w:t>
      </w:r>
      <w:r>
        <w:rPr>
          <w:rFonts w:ascii="Times New Roman"/>
          <w:b w:val="false"/>
          <w:i w:val="false"/>
          <w:color w:val="000000"/>
          <w:sz w:val="28"/>
        </w:rPr>
        <w:t xml:space="preserve"> қосымшасына сәйкес графикалық түрде көрсетілген.</w:t>
      </w:r>
      <w:r>
        <w:br/>
      </w:r>
      <w:r>
        <w:rPr>
          <w:rFonts w:ascii="Times New Roman"/>
          <w:b w:val="false"/>
          <w:i w:val="false"/>
          <w:color w:val="000000"/>
          <w:sz w:val="28"/>
        </w:rPr>
        <w:t>
      9. 
</w:t>
      </w:r>
      <w:r>
        <w:rPr>
          <w:rFonts w:ascii="Times New Roman"/>
          <w:b w:val="false"/>
          <w:i w:val="false"/>
          <w:color w:val="000000"/>
          <w:sz w:val="28"/>
        </w:rPr>
        <w:t>
Мемлекеттік қызмет көрсету процесінде шаралардың (іс-әрекеттердің) кезеңділігін, көрсетілетін қызметті берушінің құрылымдық бөлімшелерінің (қызметкерлерінің) өзара іс-қимылдарының және мемлекеттік қызмет көрсету процесінде ақпараттық жүйелерді қолдану тәртібінің толық сипаттамасы осы регламенттің </w:t>
      </w:r>
      <w:r>
        <w:rPr>
          <w:rFonts w:ascii="Times New Roman"/>
          <w:b w:val="false"/>
          <w:i w:val="false"/>
          <w:color w:val="000000"/>
          <w:sz w:val="28"/>
        </w:rPr>
        <w:t>4 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w:t>
      </w:r>
      <w:r>
        <w:br/>
      </w:r>
      <w:r>
        <w:rPr>
          <w:rFonts w:ascii="Times New Roman"/>
          <w:b w:val="false"/>
          <w:i w:val="false"/>
          <w:color w:val="000000"/>
          <w:sz w:val="28"/>
        </w:rPr>
        <w:t>
</w:t>
      </w:r>
      <w:r>
        <w:rPr>
          <w:rFonts w:ascii="Times New Roman"/>
          <w:b w:val="false"/>
          <w:i w:val="false"/>
          <w:color w:val="ff0000"/>
          <w:sz w:val="28"/>
        </w:rPr>
        <w:t xml:space="preserve">     Ескерту. Регламент 9-тармақпен толықтырылды - Алматы қаласы әкімдігінің 17.10.2014 № 4/853 </w:t>
      </w:r>
      <w:r>
        <w:rPr>
          <w:rFonts w:ascii="Times New Roman"/>
          <w:b w:val="false"/>
          <w:i w:val="false"/>
          <w:color w:val="000000"/>
          <w:sz w:val="28"/>
        </w:rPr>
        <w:t>қаулысымен</w:t>
      </w:r>
      <w:r>
        <w:rPr>
          <w:rFonts w:ascii="Times New Roman"/>
          <w:b w:val="false"/>
          <w:i w:val="false"/>
          <w:color w:val="ff0000"/>
          <w:sz w:val="28"/>
        </w:rPr>
        <w:t xml:space="preserve"> (алғаш ресми жарияланғаннан кейін күнтізбелік он күн өткен соң қолданысқа енгізіледі).</w:t>
      </w:r>
      <w:r>
        <w:br/>
      </w:r>
      <w:r>
        <w:rPr>
          <w:rFonts w:ascii="Times New Roman"/>
          <w:b w:val="false"/>
          <w:i w:val="false"/>
          <w:color w:val="000000"/>
          <w:sz w:val="28"/>
        </w:rPr>
        <w:t>
 </w:t>
      </w:r>
    </w:p>
    <w:bookmarkEnd w:id="2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37" w:id="22"/>
          <w:p>
            <w:pPr>
              <w:spacing w:after="20"/>
              <w:ind w:left="20"/>
              <w:jc w:val="both"/>
            </w:pPr>
            <w:r>
              <w:rPr>
                <w:rFonts w:ascii="Times New Roman"/>
                <w:b w:val="false"/>
                <w:i w:val="false"/>
                <w:color w:val="000000"/>
                <w:sz w:val="20"/>
              </w:rPr>
              <w:t>
«Дәрiгердiң қабылдауына жазылу»</w:t>
            </w:r>
            <w:r>
              <w:br/>
            </w:r>
            <w:r>
              <w:rPr>
                <w:rFonts w:ascii="Times New Roman"/>
                <w:b w:val="false"/>
                <w:i w:val="false"/>
                <w:color w:val="000000"/>
                <w:sz w:val="20"/>
              </w:rPr>
              <w:t>
мемлекеттiк көрсетілетін қызмет</w:t>
            </w:r>
            <w:r>
              <w:br/>
            </w:r>
            <w:r>
              <w:rPr>
                <w:rFonts w:ascii="Times New Roman"/>
                <w:b w:val="false"/>
                <w:i w:val="false"/>
                <w:color w:val="000000"/>
                <w:sz w:val="20"/>
              </w:rPr>
              <w:t>
регламентiне 1 қосымша</w:t>
            </w:r>
          </w:p>
          <w:bookmarkEnd w:id="22"/>
        </w:tc>
      </w:tr>
    </w:tbl>
    <w:bookmarkStart w:name="z38" w:id="23"/>
    <w:p>
      <w:pPr>
        <w:spacing w:after="0"/>
        <w:ind w:left="0"/>
        <w:jc w:val="left"/>
      </w:pPr>
      <w:r>
        <w:rPr>
          <w:rFonts w:ascii="Times New Roman"/>
          <w:b/>
          <w:i w:val="false"/>
          <w:color w:val="000000"/>
        </w:rPr>
        <w:t xml:space="preserve"> 
Көрсетілетін қызметті берушінің құрылымдық бөлімшелері (жұмыскерлері) арасында шараның (іс-әрекеттер) кезеңділік сипаттамасы</w:t>
      </w:r>
      <w:r>
        <w:br/>
      </w:r>
      <w:r>
        <w:rPr>
          <w:rFonts w:ascii="Times New Roman"/>
          <w:b/>
          <w:i w:val="false"/>
          <w:color w:val="000000"/>
        </w:rPr>
        <w:t>
 </w:t>
      </w:r>
    </w:p>
    <w:bookmarkEnd w:id="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96"/>
        <w:gridCol w:w="1130"/>
        <w:gridCol w:w="2821"/>
        <w:gridCol w:w="984"/>
        <w:gridCol w:w="3705"/>
        <w:gridCol w:w="3264"/>
      </w:tblGrid>
      <w:tr>
        <w:trPr>
          <w:trHeight w:val="30" w:hRule="atLeast"/>
        </w:trPr>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1
</w:t>
            </w:r>
          </w:p>
        </w:tc>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Іс-әрекет № (барысы, жұмыс ағымы)
</w:t>
            </w:r>
          </w:p>
        </w:tc>
        <w:tc>
          <w:tcPr>
            <w:tcW w:w="2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2
</w:t>
            </w:r>
          </w:p>
        </w:tc>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3
</w:t>
            </w:r>
          </w:p>
        </w:tc>
        <w:tc>
          <w:tcPr>
            <w:tcW w:w="3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4
</w:t>
            </w:r>
          </w:p>
        </w:tc>
        <w:tc>
          <w:tcPr>
            <w:tcW w:w="3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5
</w:t>
            </w:r>
          </w:p>
        </w:tc>
      </w:tr>
      <w:tr>
        <w:trPr>
          <w:trHeight w:val="30" w:hRule="atLeast"/>
        </w:trPr>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қызметті берушінің құрылымдық бөлімшелерінің (жұмыскерлер) тізімі</w:t>
            </w:r>
          </w:p>
        </w:tc>
        <w:tc>
          <w:tcPr>
            <w:tcW w:w="2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 берушінің тіркеу бөлімі</w:t>
            </w:r>
          </w:p>
        </w:tc>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Порталда салыстыру</w:t>
            </w:r>
          </w:p>
        </w:tc>
        <w:tc>
          <w:tcPr>
            <w:tcW w:w="3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Көрсетілетін қызмет берушінің шақыруларды тіркеу журналында жазылу </w:t>
            </w:r>
          </w:p>
        </w:tc>
        <w:tc>
          <w:tcPr>
            <w:tcW w:w="3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Шақыру нәтижесі</w:t>
            </w:r>
          </w:p>
        </w:tc>
      </w:tr>
      <w:tr>
        <w:trPr>
          <w:trHeight w:val="30" w:hRule="atLeast"/>
        </w:trPr>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Шараның (іс-әрекеттің) кезеңділік сипаттамасы</w:t>
            </w:r>
          </w:p>
        </w:tc>
        <w:tc>
          <w:tcPr>
            <w:tcW w:w="2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Сәйкестендіру үшін ЖСН бар-жоғымен жеке басын куәландыратын құжатты (он алты жасқа толмаған адамдар үшін – туу туралы куәлігі) қабылдау</w:t>
            </w:r>
          </w:p>
        </w:tc>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Бекітілген халық тіркелімі порталында бекітудің бар-жоқтығын салыстыру</w:t>
            </w:r>
          </w:p>
        </w:tc>
        <w:tc>
          <w:tcPr>
            <w:tcW w:w="3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Көрсетілетін қызметті берушінің тіркеу журналына ресімдеу үшін мәліметтерді енгізу (Аты-жөні, туған жылы, тұрақты мекенжайы, үй телефоны және шақыру себебі) дәрігердің қабылдау графигіне сәйкес дәрігердің қабылдауына жазылу </w:t>
            </w:r>
          </w:p>
        </w:tc>
        <w:tc>
          <w:tcPr>
            <w:tcW w:w="3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Пациенттің амбулаторлық картасы және дәрігердің қабылдауына жазылуларды тіркеу журналында көрсетілетін қызметті берушінің баруын жазумен, 30 күннен аспай көрсетілетін қызметті алушыға көрсетілетін қызметті берушінің баруы</w:t>
            </w:r>
          </w:p>
        </w:tc>
      </w:tr>
      <w:tr>
        <w:trPr>
          <w:trHeight w:val="30" w:hRule="atLeast"/>
        </w:trPr>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 шараның ұзақтығы</w:t>
            </w:r>
          </w:p>
        </w:tc>
        <w:tc>
          <w:tcPr>
            <w:tcW w:w="2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минут</w:t>
            </w:r>
          </w:p>
        </w:tc>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w:t>
            </w:r>
          </w:p>
        </w:tc>
        <w:tc>
          <w:tcPr>
            <w:tcW w:w="3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w:t>
            </w:r>
          </w:p>
        </w:tc>
        <w:tc>
          <w:tcPr>
            <w:tcW w:w="3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күн</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39" w:id="24"/>
          <w:p>
            <w:pPr>
              <w:spacing w:after="20"/>
              <w:ind w:left="20"/>
              <w:jc w:val="both"/>
            </w:pPr>
            <w:r>
              <w:rPr>
                <w:rFonts w:ascii="Times New Roman"/>
                <w:b w:val="false"/>
                <w:i w:val="false"/>
                <w:color w:val="000000"/>
                <w:sz w:val="20"/>
              </w:rPr>
              <w:t>
«Дәрiгердiң қабылдауына жазылу»</w:t>
            </w:r>
            <w:r>
              <w:br/>
            </w:r>
            <w:r>
              <w:rPr>
                <w:rFonts w:ascii="Times New Roman"/>
                <w:b w:val="false"/>
                <w:i w:val="false"/>
                <w:color w:val="000000"/>
                <w:sz w:val="20"/>
              </w:rPr>
              <w:t>
мемлекеттiк көрсетілетін қызмет</w:t>
            </w:r>
            <w:r>
              <w:br/>
            </w:r>
            <w:r>
              <w:rPr>
                <w:rFonts w:ascii="Times New Roman"/>
                <w:b w:val="false"/>
                <w:i w:val="false"/>
                <w:color w:val="000000"/>
                <w:sz w:val="20"/>
              </w:rPr>
              <w:t>
регламентiне 2 қосымша</w:t>
            </w:r>
          </w:p>
          <w:bookmarkEnd w:id="24"/>
        </w:tc>
      </w:tr>
    </w:tbl>
    <w:bookmarkStart w:name="z40" w:id="25"/>
    <w:p>
      <w:pPr>
        <w:spacing w:after="0"/>
        <w:ind w:left="0"/>
        <w:jc w:val="left"/>
      </w:pPr>
      <w:r>
        <w:rPr>
          <w:rFonts w:ascii="Times New Roman"/>
          <w:b/>
          <w:i w:val="false"/>
          <w:color w:val="000000"/>
        </w:rPr>
        <w:t xml:space="preserve"> 
Портал арқылы ақпараттық жүйелердің өзара қызметтік іс-қимылының диаграммасы</w:t>
      </w:r>
    </w:p>
    <w:bookmarkEnd w:id="25"/>
    <w:p>
      <w:pPr>
        <w:spacing w:after="0"/>
        <w:ind w:left="0"/>
        <w:jc w:val="both"/>
      </w:pPr>
      <w:r>
        <w:drawing>
          <wp:inline distT="0" distB="0" distL="0" distR="0">
            <wp:extent cx="6718300" cy="527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6718300" cy="5270500"/>
                    </a:xfrm>
                    <a:prstGeom prst="rect">
                      <a:avLst/>
                    </a:prstGeom>
                  </pic:spPr>
                </pic:pic>
              </a:graphicData>
            </a:graphic>
          </wp:inline>
        </w:drawing>
      </w: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41" w:id="26"/>
          <w:p>
            <w:pPr>
              <w:spacing w:after="20"/>
              <w:ind w:left="20"/>
              <w:jc w:val="both"/>
            </w:pPr>
            <w:r>
              <w:rPr>
                <w:rFonts w:ascii="Times New Roman"/>
                <w:b w:val="false"/>
                <w:i w:val="false"/>
                <w:color w:val="000000"/>
                <w:sz w:val="20"/>
              </w:rPr>
              <w:t>
«Дәрiгердiң қабылдауына жазылу»</w:t>
            </w:r>
            <w:r>
              <w:br/>
            </w:r>
            <w:r>
              <w:rPr>
                <w:rFonts w:ascii="Times New Roman"/>
                <w:b w:val="false"/>
                <w:i w:val="false"/>
                <w:color w:val="000000"/>
                <w:sz w:val="20"/>
              </w:rPr>
              <w:t>
мемлекеттiк көрсетілетін қызмет</w:t>
            </w:r>
            <w:r>
              <w:br/>
            </w:r>
            <w:r>
              <w:rPr>
                <w:rFonts w:ascii="Times New Roman"/>
                <w:b w:val="false"/>
                <w:i w:val="false"/>
                <w:color w:val="000000"/>
                <w:sz w:val="20"/>
              </w:rPr>
              <w:t>
регламентiне 3 қосымша</w:t>
            </w:r>
          </w:p>
          <w:bookmarkEnd w:id="26"/>
        </w:tc>
      </w:tr>
    </w:tbl>
    <w:bookmarkStart w:name="z42" w:id="27"/>
    <w:p>
      <w:pPr>
        <w:spacing w:after="0"/>
        <w:ind w:left="0"/>
        <w:jc w:val="left"/>
      </w:pPr>
      <w:r>
        <w:rPr>
          <w:rFonts w:ascii="Times New Roman"/>
          <w:b/>
          <w:i w:val="false"/>
          <w:color w:val="000000"/>
        </w:rPr>
        <w:t xml:space="preserve"> 
Қазақстан Республикасы Бірыңғай ақпараттық денсаулық сақтау жүйесі шеңберінде медициналық-санитариялық алғашқы көмек көрсететін медициналық ұйымдар</w:t>
      </w:r>
      <w:r>
        <w:br/>
      </w:r>
      <w:r>
        <w:rPr>
          <w:rFonts w:ascii="Times New Roman"/>
          <w:b/>
          <w:i w:val="false"/>
          <w:color w:val="000000"/>
        </w:rPr>
        <w:t>
 </w:t>
      </w:r>
    </w:p>
    <w:bookmarkEnd w:id="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08"/>
        <w:gridCol w:w="3129"/>
        <w:gridCol w:w="2866"/>
        <w:gridCol w:w="5197"/>
      </w:tblGrid>
      <w:tr>
        <w:trPr>
          <w:trHeight w:val="30" w:hRule="atLeast"/>
        </w:trPr>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w:t>
            </w:r>
          </w:p>
        </w:tc>
        <w:tc>
          <w:tcPr>
            <w:tcW w:w="3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Атауы
</w:t>
            </w:r>
          </w:p>
        </w:tc>
        <w:tc>
          <w:tcPr>
            <w:tcW w:w="2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Заңды мекенжайы
</w:t>
            </w:r>
          </w:p>
        </w:tc>
        <w:tc>
          <w:tcPr>
            <w:tcW w:w="5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Телефондары
</w:t>
            </w:r>
          </w:p>
        </w:tc>
      </w:tr>
      <w:tr>
        <w:trPr>
          <w:trHeight w:val="30" w:hRule="atLeast"/>
        </w:trPr>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Шаруашылық жүргізу құқығындағы «№ 1 қалалық емхана» мемлекеттік коммуналдық кәсіпорны</w:t>
            </w:r>
          </w:p>
        </w:tc>
        <w:tc>
          <w:tcPr>
            <w:tcW w:w="2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 қаласы,</w:t>
            </w:r>
            <w:r>
              <w:br/>
            </w:r>
            <w:r>
              <w:rPr>
                <w:rFonts w:ascii="Times New Roman"/>
                <w:b w:val="false"/>
                <w:i w:val="false"/>
                <w:color w:val="000000"/>
                <w:sz w:val="20"/>
              </w:rPr>
              <w:t>
Гоголь көшесі, 53 үй</w:t>
            </w:r>
          </w:p>
        </w:tc>
        <w:tc>
          <w:tcPr>
            <w:tcW w:w="5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(727) 273-35-72</w:t>
            </w:r>
            <w:r>
              <w:br/>
            </w:r>
            <w:r>
              <w:rPr>
                <w:rFonts w:ascii="Times New Roman"/>
                <w:b w:val="false"/>
                <w:i w:val="false"/>
                <w:color w:val="000000"/>
                <w:sz w:val="20"/>
              </w:rPr>
              <w:t>
8 (727) 273-04-21</w:t>
            </w:r>
          </w:p>
        </w:tc>
      </w:tr>
      <w:tr>
        <w:trPr>
          <w:trHeight w:val="30" w:hRule="atLeast"/>
        </w:trPr>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Шаруашылық жүргізу құқығындағы «№ 2 қалалық емхана» мемлекеттік коммуналдық кәсіпорны</w:t>
            </w:r>
          </w:p>
        </w:tc>
        <w:tc>
          <w:tcPr>
            <w:tcW w:w="2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 қаласы,</w:t>
            </w:r>
            <w:r>
              <w:br/>
            </w:r>
            <w:r>
              <w:rPr>
                <w:rFonts w:ascii="Times New Roman"/>
                <w:b w:val="false"/>
                <w:i w:val="false"/>
                <w:color w:val="000000"/>
                <w:sz w:val="20"/>
              </w:rPr>
              <w:t>
Шухов көшесі, 37–б үй</w:t>
            </w:r>
          </w:p>
        </w:tc>
        <w:tc>
          <w:tcPr>
            <w:tcW w:w="5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8(727) 2311133</w:t>
            </w:r>
            <w:r>
              <w:br/>
            </w:r>
            <w:r>
              <w:rPr>
                <w:rFonts w:ascii="Times New Roman"/>
                <w:b w:val="false"/>
                <w:i w:val="false"/>
                <w:color w:val="000000"/>
                <w:sz w:val="20"/>
              </w:rPr>
              <w:t>
8(727) 2781109</w:t>
            </w:r>
          </w:p>
        </w:tc>
      </w:tr>
      <w:tr>
        <w:trPr>
          <w:trHeight w:val="30" w:hRule="atLeast"/>
        </w:trPr>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Шаруашылық жүргізу құқығындағы «№ 3 қалалық емхана» мемлекеттік коммуналдық кәсіпорны</w:t>
            </w:r>
          </w:p>
        </w:tc>
        <w:tc>
          <w:tcPr>
            <w:tcW w:w="2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 қаласы,</w:t>
            </w:r>
            <w:r>
              <w:br/>
            </w:r>
            <w:r>
              <w:rPr>
                <w:rFonts w:ascii="Times New Roman"/>
                <w:b w:val="false"/>
                <w:i w:val="false"/>
                <w:color w:val="000000"/>
                <w:sz w:val="20"/>
              </w:rPr>
              <w:t>
Розыбакиев көшесі,</w:t>
            </w:r>
            <w:r>
              <w:br/>
            </w:r>
            <w:r>
              <w:rPr>
                <w:rFonts w:ascii="Times New Roman"/>
                <w:b w:val="false"/>
                <w:i w:val="false"/>
                <w:color w:val="000000"/>
                <w:sz w:val="20"/>
              </w:rPr>
              <w:t>
74 үй</w:t>
            </w:r>
          </w:p>
        </w:tc>
        <w:tc>
          <w:tcPr>
            <w:tcW w:w="5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8(727) 3954540</w:t>
            </w:r>
            <w:r>
              <w:br/>
            </w:r>
            <w:r>
              <w:rPr>
                <w:rFonts w:ascii="Times New Roman"/>
                <w:b w:val="false"/>
                <w:i w:val="false"/>
                <w:color w:val="000000"/>
                <w:sz w:val="20"/>
              </w:rPr>
              <w:t>
8(727) 3793661</w:t>
            </w:r>
          </w:p>
        </w:tc>
      </w:tr>
      <w:tr>
        <w:trPr>
          <w:trHeight w:val="30" w:hRule="atLeast"/>
        </w:trPr>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Шаруашылық жүргізу құқығындағы «№ 4 қалалық емхана» мемлекеттік коммуналдық кәсіпорны</w:t>
            </w:r>
          </w:p>
        </w:tc>
        <w:tc>
          <w:tcPr>
            <w:tcW w:w="2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Орбита-3 шағынауданы,</w:t>
            </w:r>
            <w:r>
              <w:br/>
            </w:r>
            <w:r>
              <w:rPr>
                <w:rFonts w:ascii="Times New Roman"/>
                <w:b w:val="false"/>
                <w:i w:val="false"/>
                <w:color w:val="000000"/>
                <w:sz w:val="20"/>
              </w:rPr>
              <w:t>
Торайғыров көшесі,</w:t>
            </w:r>
            <w:r>
              <w:br/>
            </w:r>
            <w:r>
              <w:rPr>
                <w:rFonts w:ascii="Times New Roman"/>
                <w:b w:val="false"/>
                <w:i w:val="false"/>
                <w:color w:val="000000"/>
                <w:sz w:val="20"/>
              </w:rPr>
              <w:t>
12–а үй</w:t>
            </w:r>
          </w:p>
        </w:tc>
        <w:tc>
          <w:tcPr>
            <w:tcW w:w="5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8(727) 2200379</w:t>
            </w:r>
            <w:r>
              <w:br/>
            </w:r>
            <w:r>
              <w:rPr>
                <w:rFonts w:ascii="Times New Roman"/>
                <w:b w:val="false"/>
                <w:i w:val="false"/>
                <w:color w:val="000000"/>
                <w:sz w:val="20"/>
              </w:rPr>
              <w:t>
8(272) 2201268</w:t>
            </w:r>
          </w:p>
        </w:tc>
      </w:tr>
      <w:tr>
        <w:trPr>
          <w:trHeight w:val="30" w:hRule="atLeast"/>
        </w:trPr>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Шаруашылық жүргізу құқығындағы «№ 5 қалалық емхана» мемлекеттік коммуналдық кәсіпорны</w:t>
            </w:r>
          </w:p>
        </w:tc>
        <w:tc>
          <w:tcPr>
            <w:tcW w:w="2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 қаласы,</w:t>
            </w:r>
            <w:r>
              <w:br/>
            </w:r>
            <w:r>
              <w:rPr>
                <w:rFonts w:ascii="Times New Roman"/>
                <w:b w:val="false"/>
                <w:i w:val="false"/>
                <w:color w:val="000000"/>
                <w:sz w:val="20"/>
              </w:rPr>
              <w:t>
Мақатаев көшесі, 141 үй</w:t>
            </w:r>
          </w:p>
        </w:tc>
        <w:tc>
          <w:tcPr>
            <w:tcW w:w="5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8(727) 2333960</w:t>
            </w:r>
            <w:r>
              <w:br/>
            </w:r>
            <w:r>
              <w:rPr>
                <w:rFonts w:ascii="Times New Roman"/>
                <w:b w:val="false"/>
                <w:i w:val="false"/>
                <w:color w:val="000000"/>
                <w:sz w:val="20"/>
              </w:rPr>
              <w:t>
8(727) 2333961</w:t>
            </w:r>
          </w:p>
        </w:tc>
      </w:tr>
      <w:tr>
        <w:trPr>
          <w:trHeight w:val="30" w:hRule="atLeast"/>
        </w:trPr>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Шаруашылық жүргізу құқығындағы «№ 6 қалалық емхана» мемлекеттік коммуналдық кәсіпорны</w:t>
            </w:r>
          </w:p>
        </w:tc>
        <w:tc>
          <w:tcPr>
            <w:tcW w:w="2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 қаласы,</w:t>
            </w:r>
            <w:r>
              <w:br/>
            </w:r>
            <w:r>
              <w:rPr>
                <w:rFonts w:ascii="Times New Roman"/>
                <w:b w:val="false"/>
                <w:i w:val="false"/>
                <w:color w:val="000000"/>
                <w:sz w:val="20"/>
              </w:rPr>
              <w:t>
Алтынсарин көшесі,</w:t>
            </w:r>
            <w:r>
              <w:br/>
            </w:r>
            <w:r>
              <w:rPr>
                <w:rFonts w:ascii="Times New Roman"/>
                <w:b w:val="false"/>
                <w:i w:val="false"/>
                <w:color w:val="000000"/>
                <w:sz w:val="20"/>
              </w:rPr>
              <w:t>
3-а үй</w:t>
            </w:r>
          </w:p>
        </w:tc>
        <w:tc>
          <w:tcPr>
            <w:tcW w:w="5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8(727) 2333960</w:t>
            </w:r>
            <w:r>
              <w:br/>
            </w:r>
            <w:r>
              <w:rPr>
                <w:rFonts w:ascii="Times New Roman"/>
                <w:b w:val="false"/>
                <w:i w:val="false"/>
                <w:color w:val="000000"/>
                <w:sz w:val="20"/>
              </w:rPr>
              <w:t>
8(727) 2333961</w:t>
            </w:r>
          </w:p>
        </w:tc>
      </w:tr>
      <w:tr>
        <w:trPr>
          <w:trHeight w:val="30" w:hRule="atLeast"/>
        </w:trPr>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3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Шаруашылық жүргізу құқығындағы «№ 8 қалалық емхана» мемлекеттік коммуналдық кәсіпорны</w:t>
            </w:r>
          </w:p>
        </w:tc>
        <w:tc>
          <w:tcPr>
            <w:tcW w:w="2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 қаласы,</w:t>
            </w:r>
            <w:r>
              <w:br/>
            </w:r>
            <w:r>
              <w:rPr>
                <w:rFonts w:ascii="Times New Roman"/>
                <w:b w:val="false"/>
                <w:i w:val="false"/>
                <w:color w:val="000000"/>
                <w:sz w:val="20"/>
              </w:rPr>
              <w:t>
Түркебаев көшесі, 3-а үй</w:t>
            </w:r>
          </w:p>
        </w:tc>
        <w:tc>
          <w:tcPr>
            <w:tcW w:w="5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(727) 3794480</w:t>
            </w:r>
            <w:r>
              <w:br/>
            </w:r>
            <w:r>
              <w:rPr>
                <w:rFonts w:ascii="Times New Roman"/>
                <w:b w:val="false"/>
                <w:i w:val="false"/>
                <w:color w:val="000000"/>
                <w:sz w:val="20"/>
              </w:rPr>
              <w:t>
8 (727) 3794485</w:t>
            </w:r>
          </w:p>
        </w:tc>
      </w:tr>
      <w:tr>
        <w:trPr>
          <w:trHeight w:val="30" w:hRule="atLeast"/>
        </w:trPr>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3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Шаруашылық жүргізу құқығындағы «№ 9 қалалық емхана» мемлекеттік коммуналдық кәсіпорны</w:t>
            </w:r>
          </w:p>
        </w:tc>
        <w:tc>
          <w:tcPr>
            <w:tcW w:w="2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 қаласы,</w:t>
            </w:r>
            <w:r>
              <w:br/>
            </w:r>
            <w:r>
              <w:rPr>
                <w:rFonts w:ascii="Times New Roman"/>
                <w:b w:val="false"/>
                <w:i w:val="false"/>
                <w:color w:val="000000"/>
                <w:sz w:val="20"/>
              </w:rPr>
              <w:t>
Шолохов көшесі, 17 үй</w:t>
            </w:r>
          </w:p>
        </w:tc>
        <w:tc>
          <w:tcPr>
            <w:tcW w:w="5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(727) 235-25-21</w:t>
            </w:r>
            <w:r>
              <w:br/>
            </w:r>
            <w:r>
              <w:rPr>
                <w:rFonts w:ascii="Times New Roman"/>
                <w:b w:val="false"/>
                <w:i w:val="false"/>
                <w:color w:val="000000"/>
                <w:sz w:val="20"/>
              </w:rPr>
              <w:t>
8 (727) 235-97-98</w:t>
            </w:r>
          </w:p>
        </w:tc>
      </w:tr>
      <w:tr>
        <w:trPr>
          <w:trHeight w:val="30" w:hRule="atLeast"/>
        </w:trPr>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3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Шаруашылық жүргізу құқығындағы «№ 10 қалалық емхана» мемлекеттік коммуналдық кәсіпорны</w:t>
            </w:r>
          </w:p>
        </w:tc>
        <w:tc>
          <w:tcPr>
            <w:tcW w:w="2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 қаласы,</w:t>
            </w:r>
            <w:r>
              <w:br/>
            </w:r>
            <w:r>
              <w:rPr>
                <w:rFonts w:ascii="Times New Roman"/>
                <w:b w:val="false"/>
                <w:i w:val="false"/>
                <w:color w:val="000000"/>
                <w:sz w:val="20"/>
              </w:rPr>
              <w:t>
Ақсай - 4 шағынауданы,</w:t>
            </w:r>
            <w:r>
              <w:br/>
            </w:r>
            <w:r>
              <w:rPr>
                <w:rFonts w:ascii="Times New Roman"/>
                <w:b w:val="false"/>
                <w:i w:val="false"/>
                <w:color w:val="000000"/>
                <w:sz w:val="20"/>
              </w:rPr>
              <w:t>
17 үй</w:t>
            </w:r>
          </w:p>
        </w:tc>
        <w:tc>
          <w:tcPr>
            <w:tcW w:w="5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8(727) 2383046</w:t>
            </w:r>
            <w:r>
              <w:br/>
            </w:r>
            <w:r>
              <w:rPr>
                <w:rFonts w:ascii="Times New Roman"/>
                <w:b w:val="false"/>
                <w:i w:val="false"/>
                <w:color w:val="000000"/>
                <w:sz w:val="20"/>
              </w:rPr>
              <w:t>
8(272) 2220327</w:t>
            </w:r>
          </w:p>
        </w:tc>
      </w:tr>
      <w:tr>
        <w:trPr>
          <w:trHeight w:val="30" w:hRule="atLeast"/>
        </w:trPr>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3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Шаруашылық жүргізу құқығындағы «№ 11 қалалық емхана» мемлекеттік коммуналдық кәсіпорны</w:t>
            </w:r>
          </w:p>
        </w:tc>
        <w:tc>
          <w:tcPr>
            <w:tcW w:w="2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Айнабұлақ – 3</w:t>
            </w:r>
            <w:r>
              <w:br/>
            </w:r>
            <w:r>
              <w:rPr>
                <w:rFonts w:ascii="Times New Roman"/>
                <w:b w:val="false"/>
                <w:i w:val="false"/>
                <w:color w:val="000000"/>
                <w:sz w:val="20"/>
              </w:rPr>
              <w:t>
шағынауданы,</w:t>
            </w:r>
            <w:r>
              <w:br/>
            </w:r>
            <w:r>
              <w:rPr>
                <w:rFonts w:ascii="Times New Roman"/>
                <w:b w:val="false"/>
                <w:i w:val="false"/>
                <w:color w:val="000000"/>
                <w:sz w:val="20"/>
              </w:rPr>
              <w:t>
Жұмабаев көшесі, 87 үй</w:t>
            </w:r>
          </w:p>
        </w:tc>
        <w:tc>
          <w:tcPr>
            <w:tcW w:w="5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8(727) 2522121</w:t>
            </w:r>
            <w:r>
              <w:br/>
            </w:r>
            <w:r>
              <w:rPr>
                <w:rFonts w:ascii="Times New Roman"/>
                <w:b w:val="false"/>
                <w:i w:val="false"/>
                <w:color w:val="000000"/>
                <w:sz w:val="20"/>
              </w:rPr>
              <w:t>
8(272) 2522077</w:t>
            </w:r>
          </w:p>
        </w:tc>
      </w:tr>
      <w:tr>
        <w:trPr>
          <w:trHeight w:val="30" w:hRule="atLeast"/>
        </w:trPr>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3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Шаруашылық жүргізу құқығындағы «№ 12 қалалық емхана» мемлекеттік коммуналдық кәсіпорны</w:t>
            </w:r>
          </w:p>
        </w:tc>
        <w:tc>
          <w:tcPr>
            <w:tcW w:w="2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 қаласы,</w:t>
            </w:r>
            <w:r>
              <w:br/>
            </w:r>
            <w:r>
              <w:rPr>
                <w:rFonts w:ascii="Times New Roman"/>
                <w:b w:val="false"/>
                <w:i w:val="false"/>
                <w:color w:val="000000"/>
                <w:sz w:val="20"/>
              </w:rPr>
              <w:t>
Попов көшесі, 23 үй</w:t>
            </w:r>
          </w:p>
        </w:tc>
        <w:tc>
          <w:tcPr>
            <w:tcW w:w="5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(727) 3871723</w:t>
            </w:r>
            <w:r>
              <w:br/>
            </w:r>
            <w:r>
              <w:rPr>
                <w:rFonts w:ascii="Times New Roman"/>
                <w:b w:val="false"/>
                <w:i w:val="false"/>
                <w:color w:val="000000"/>
                <w:sz w:val="20"/>
              </w:rPr>
              <w:t>
8 (727) 3869700</w:t>
            </w:r>
          </w:p>
        </w:tc>
      </w:tr>
      <w:tr>
        <w:trPr>
          <w:trHeight w:val="30" w:hRule="atLeast"/>
        </w:trPr>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3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Шаруашылық жүргізу құқығындағы «№ 13 қалалық емхана» мемлекеттік коммуналдық кәсіпорны</w:t>
            </w:r>
          </w:p>
        </w:tc>
        <w:tc>
          <w:tcPr>
            <w:tcW w:w="2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 қаласы,</w:t>
            </w:r>
            <w:r>
              <w:br/>
            </w:r>
            <w:r>
              <w:rPr>
                <w:rFonts w:ascii="Times New Roman"/>
                <w:b w:val="false"/>
                <w:i w:val="false"/>
                <w:color w:val="000000"/>
                <w:sz w:val="20"/>
              </w:rPr>
              <w:t>
Сейфуллин көшесі,</w:t>
            </w:r>
            <w:r>
              <w:br/>
            </w:r>
            <w:r>
              <w:rPr>
                <w:rFonts w:ascii="Times New Roman"/>
                <w:b w:val="false"/>
                <w:i w:val="false"/>
                <w:color w:val="000000"/>
                <w:sz w:val="20"/>
              </w:rPr>
              <w:t>
97 үй</w:t>
            </w:r>
          </w:p>
        </w:tc>
        <w:tc>
          <w:tcPr>
            <w:tcW w:w="5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(727) 2972704</w:t>
            </w:r>
            <w:r>
              <w:br/>
            </w:r>
            <w:r>
              <w:rPr>
                <w:rFonts w:ascii="Times New Roman"/>
                <w:b w:val="false"/>
                <w:i w:val="false"/>
                <w:color w:val="000000"/>
                <w:sz w:val="20"/>
              </w:rPr>
              <w:t>
8 (727) 2356903</w:t>
            </w:r>
          </w:p>
        </w:tc>
      </w:tr>
      <w:tr>
        <w:trPr>
          <w:trHeight w:val="30" w:hRule="atLeast"/>
        </w:trPr>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13. </w:t>
            </w:r>
          </w:p>
        </w:tc>
        <w:tc>
          <w:tcPr>
            <w:tcW w:w="3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Шаруашылық жүргізу құқығындағы «№ 14 қалалық емхана» мемлекеттік коммуналдық кәсіпорны</w:t>
            </w:r>
          </w:p>
        </w:tc>
        <w:tc>
          <w:tcPr>
            <w:tcW w:w="2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Әйгерім шағынауданы,</w:t>
            </w:r>
            <w:r>
              <w:br/>
            </w:r>
            <w:r>
              <w:rPr>
                <w:rFonts w:ascii="Times New Roman"/>
                <w:b w:val="false"/>
                <w:i w:val="false"/>
                <w:color w:val="000000"/>
                <w:sz w:val="20"/>
              </w:rPr>
              <w:t>
Ленин көшесі, 24 үй</w:t>
            </w:r>
          </w:p>
        </w:tc>
        <w:tc>
          <w:tcPr>
            <w:tcW w:w="5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(727) 2976753</w:t>
            </w:r>
            <w:r>
              <w:br/>
            </w:r>
            <w:r>
              <w:rPr>
                <w:rFonts w:ascii="Times New Roman"/>
                <w:b w:val="false"/>
                <w:i w:val="false"/>
                <w:color w:val="000000"/>
                <w:sz w:val="20"/>
              </w:rPr>
              <w:t>
8 (727) 2976090</w:t>
            </w:r>
          </w:p>
        </w:tc>
      </w:tr>
      <w:tr>
        <w:trPr>
          <w:trHeight w:val="30" w:hRule="atLeast"/>
        </w:trPr>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3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Шаруашылық жүргізу құқығындағы «№ 15 қалалық емхана» мемлекеттік коммуналдық кәсіпорны</w:t>
            </w:r>
          </w:p>
        </w:tc>
        <w:tc>
          <w:tcPr>
            <w:tcW w:w="2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 қаласы,</w:t>
            </w:r>
            <w:r>
              <w:br/>
            </w:r>
            <w:r>
              <w:rPr>
                <w:rFonts w:ascii="Times New Roman"/>
                <w:b w:val="false"/>
                <w:i w:val="false"/>
                <w:color w:val="000000"/>
                <w:sz w:val="20"/>
              </w:rPr>
              <w:t>
Достық шағынауданы,</w:t>
            </w:r>
            <w:r>
              <w:br/>
            </w:r>
            <w:r>
              <w:rPr>
                <w:rFonts w:ascii="Times New Roman"/>
                <w:b w:val="false"/>
                <w:i w:val="false"/>
                <w:color w:val="000000"/>
                <w:sz w:val="20"/>
              </w:rPr>
              <w:t>
Ильич көшесі, 17 үй</w:t>
            </w:r>
          </w:p>
        </w:tc>
        <w:tc>
          <w:tcPr>
            <w:tcW w:w="5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(727) 2562367</w:t>
            </w:r>
            <w:r>
              <w:br/>
            </w:r>
            <w:r>
              <w:rPr>
                <w:rFonts w:ascii="Times New Roman"/>
                <w:b w:val="false"/>
                <w:i w:val="false"/>
                <w:color w:val="000000"/>
                <w:sz w:val="20"/>
              </w:rPr>
              <w:t>
8 (727) 2563323</w:t>
            </w:r>
          </w:p>
        </w:tc>
      </w:tr>
      <w:tr>
        <w:trPr>
          <w:trHeight w:val="30" w:hRule="atLeast"/>
        </w:trPr>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3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Шаруашылық жүргізу құқығындағы «№ 16 қалалық емхана» мемлекеттік коммуналдық кәсіпорны</w:t>
            </w:r>
          </w:p>
        </w:tc>
        <w:tc>
          <w:tcPr>
            <w:tcW w:w="2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 қаласы,</w:t>
            </w:r>
            <w:r>
              <w:br/>
            </w:r>
            <w:r>
              <w:rPr>
                <w:rFonts w:ascii="Times New Roman"/>
                <w:b w:val="false"/>
                <w:i w:val="false"/>
                <w:color w:val="000000"/>
                <w:sz w:val="20"/>
              </w:rPr>
              <w:t>
Шаляпин көшесі,</w:t>
            </w:r>
            <w:r>
              <w:br/>
            </w:r>
            <w:r>
              <w:rPr>
                <w:rFonts w:ascii="Times New Roman"/>
                <w:b w:val="false"/>
                <w:i w:val="false"/>
                <w:color w:val="000000"/>
                <w:sz w:val="20"/>
              </w:rPr>
              <w:t>
19-а үй</w:t>
            </w:r>
          </w:p>
        </w:tc>
        <w:tc>
          <w:tcPr>
            <w:tcW w:w="5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(727) 3032484</w:t>
            </w:r>
            <w:r>
              <w:br/>
            </w:r>
            <w:r>
              <w:rPr>
                <w:rFonts w:ascii="Times New Roman"/>
                <w:b w:val="false"/>
                <w:i w:val="false"/>
                <w:color w:val="000000"/>
                <w:sz w:val="20"/>
              </w:rPr>
              <w:t>
8 (727) 3032494</w:t>
            </w:r>
          </w:p>
        </w:tc>
      </w:tr>
      <w:tr>
        <w:trPr>
          <w:trHeight w:val="30" w:hRule="atLeast"/>
        </w:trPr>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c>
          <w:tcPr>
            <w:tcW w:w="3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Шаруашылық жүргізу құқығындағы «№ 17 қалалық емхана» мемлекеттік коммуналдық кәсіпорны</w:t>
            </w:r>
          </w:p>
        </w:tc>
        <w:tc>
          <w:tcPr>
            <w:tcW w:w="2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 қаласы,</w:t>
            </w:r>
            <w:r>
              <w:br/>
            </w:r>
            <w:r>
              <w:rPr>
                <w:rFonts w:ascii="Times New Roman"/>
                <w:b w:val="false"/>
                <w:i w:val="false"/>
                <w:color w:val="000000"/>
                <w:sz w:val="20"/>
              </w:rPr>
              <w:t>
Бәсенов көшесі, 2 үй</w:t>
            </w:r>
          </w:p>
        </w:tc>
        <w:tc>
          <w:tcPr>
            <w:tcW w:w="5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(727) 3378337</w:t>
            </w:r>
            <w:r>
              <w:br/>
            </w:r>
            <w:r>
              <w:rPr>
                <w:rFonts w:ascii="Times New Roman"/>
                <w:b w:val="false"/>
                <w:i w:val="false"/>
                <w:color w:val="000000"/>
                <w:sz w:val="20"/>
              </w:rPr>
              <w:t>
8 (727) 3378338</w:t>
            </w:r>
          </w:p>
        </w:tc>
      </w:tr>
      <w:tr>
        <w:trPr>
          <w:trHeight w:val="30" w:hRule="atLeast"/>
        </w:trPr>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w:t>
            </w:r>
          </w:p>
        </w:tc>
        <w:tc>
          <w:tcPr>
            <w:tcW w:w="3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Шаруашылық жүргізу құқығындағы «№ 18 қалалық емхана» мемлекеттік коммуналдық кәсіпорны</w:t>
            </w:r>
          </w:p>
        </w:tc>
        <w:tc>
          <w:tcPr>
            <w:tcW w:w="2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Таугүл - 3шағынауданы,</w:t>
            </w:r>
            <w:r>
              <w:br/>
            </w:r>
            <w:r>
              <w:rPr>
                <w:rFonts w:ascii="Times New Roman"/>
                <w:b w:val="false"/>
                <w:i w:val="false"/>
                <w:color w:val="000000"/>
                <w:sz w:val="20"/>
              </w:rPr>
              <w:t>
Тоқтаров көшесі, 10 үй</w:t>
            </w:r>
          </w:p>
        </w:tc>
        <w:tc>
          <w:tcPr>
            <w:tcW w:w="5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(727) 2392379</w:t>
            </w:r>
            <w:r>
              <w:br/>
            </w:r>
            <w:r>
              <w:rPr>
                <w:rFonts w:ascii="Times New Roman"/>
                <w:b w:val="false"/>
                <w:i w:val="false"/>
                <w:color w:val="000000"/>
                <w:sz w:val="20"/>
              </w:rPr>
              <w:t>
8 (727) 2262443</w:t>
            </w:r>
          </w:p>
        </w:tc>
      </w:tr>
      <w:tr>
        <w:trPr>
          <w:trHeight w:val="30" w:hRule="atLeast"/>
        </w:trPr>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w:t>
            </w:r>
          </w:p>
        </w:tc>
        <w:tc>
          <w:tcPr>
            <w:tcW w:w="3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Шаруашылық жүргізу құқығындағы «№ 19 қалалық емхана» мемлекеттік коммуналдық кәсіпорны</w:t>
            </w:r>
          </w:p>
        </w:tc>
        <w:tc>
          <w:tcPr>
            <w:tcW w:w="2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Әйгерім шағынауданы,</w:t>
            </w:r>
            <w:r>
              <w:br/>
            </w:r>
            <w:r>
              <w:rPr>
                <w:rFonts w:ascii="Times New Roman"/>
                <w:b w:val="false"/>
                <w:i w:val="false"/>
                <w:color w:val="000000"/>
                <w:sz w:val="20"/>
              </w:rPr>
              <w:t>
Папанин көшесі, 220 үй</w:t>
            </w:r>
          </w:p>
        </w:tc>
        <w:tc>
          <w:tcPr>
            <w:tcW w:w="5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(727) 2511554</w:t>
            </w:r>
            <w:r>
              <w:br/>
            </w:r>
            <w:r>
              <w:rPr>
                <w:rFonts w:ascii="Times New Roman"/>
                <w:b w:val="false"/>
                <w:i w:val="false"/>
                <w:color w:val="000000"/>
                <w:sz w:val="20"/>
              </w:rPr>
              <w:t>
8(727) 2511190</w:t>
            </w:r>
          </w:p>
        </w:tc>
      </w:tr>
      <w:tr>
        <w:trPr>
          <w:trHeight w:val="30" w:hRule="atLeast"/>
        </w:trPr>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w:t>
            </w:r>
          </w:p>
        </w:tc>
        <w:tc>
          <w:tcPr>
            <w:tcW w:w="3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Шаруашылық жүргізу құқығындағы «№ 20 қалалық емхана» мемлекеттік коммуналдық кәсіпорны</w:t>
            </w:r>
          </w:p>
        </w:tc>
        <w:tc>
          <w:tcPr>
            <w:tcW w:w="2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 қаласы,</w:t>
            </w:r>
            <w:r>
              <w:br/>
            </w:r>
            <w:r>
              <w:rPr>
                <w:rFonts w:ascii="Times New Roman"/>
                <w:b w:val="false"/>
                <w:i w:val="false"/>
                <w:color w:val="000000"/>
                <w:sz w:val="20"/>
              </w:rPr>
              <w:t>
Жұлдыз – 1</w:t>
            </w:r>
            <w:r>
              <w:br/>
            </w:r>
            <w:r>
              <w:rPr>
                <w:rFonts w:ascii="Times New Roman"/>
                <w:b w:val="false"/>
                <w:i w:val="false"/>
                <w:color w:val="000000"/>
                <w:sz w:val="20"/>
              </w:rPr>
              <w:t>
шағынауданы,</w:t>
            </w:r>
            <w:r>
              <w:br/>
            </w:r>
            <w:r>
              <w:rPr>
                <w:rFonts w:ascii="Times New Roman"/>
                <w:b w:val="false"/>
                <w:i w:val="false"/>
                <w:color w:val="000000"/>
                <w:sz w:val="20"/>
              </w:rPr>
              <w:t>
5–в үй</w:t>
            </w:r>
          </w:p>
        </w:tc>
        <w:tc>
          <w:tcPr>
            <w:tcW w:w="5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(727)2529925</w:t>
            </w:r>
            <w:r>
              <w:br/>
            </w:r>
            <w:r>
              <w:rPr>
                <w:rFonts w:ascii="Times New Roman"/>
                <w:b w:val="false"/>
                <w:i w:val="false"/>
                <w:color w:val="000000"/>
                <w:sz w:val="20"/>
              </w:rPr>
              <w:t>
8 (727)2529760</w:t>
            </w:r>
          </w:p>
        </w:tc>
      </w:tr>
      <w:tr>
        <w:trPr>
          <w:trHeight w:val="30" w:hRule="atLeast"/>
        </w:trPr>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3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Шаруашылық жүргізу құқығындағы «№ 21 қалалық емхана» мемлекеттік коммуналдық кәсіпорны</w:t>
            </w:r>
          </w:p>
        </w:tc>
        <w:tc>
          <w:tcPr>
            <w:tcW w:w="2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 қаласы,</w:t>
            </w:r>
            <w:r>
              <w:br/>
            </w:r>
            <w:r>
              <w:rPr>
                <w:rFonts w:ascii="Times New Roman"/>
                <w:b w:val="false"/>
                <w:i w:val="false"/>
                <w:color w:val="000000"/>
                <w:sz w:val="20"/>
              </w:rPr>
              <w:t>
Көкжиек шағынауданы,</w:t>
            </w:r>
            <w:r>
              <w:br/>
            </w:r>
            <w:r>
              <w:rPr>
                <w:rFonts w:ascii="Times New Roman"/>
                <w:b w:val="false"/>
                <w:i w:val="false"/>
                <w:color w:val="000000"/>
                <w:sz w:val="20"/>
              </w:rPr>
              <w:t>
66 үй</w:t>
            </w:r>
          </w:p>
        </w:tc>
        <w:tc>
          <w:tcPr>
            <w:tcW w:w="5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(727)3863541</w:t>
            </w:r>
            <w:r>
              <w:br/>
            </w:r>
            <w:r>
              <w:rPr>
                <w:rFonts w:ascii="Times New Roman"/>
                <w:b w:val="false"/>
                <w:i w:val="false"/>
                <w:color w:val="000000"/>
                <w:sz w:val="20"/>
              </w:rPr>
              <w:t>
8 (727)3863530</w:t>
            </w:r>
          </w:p>
        </w:tc>
      </w:tr>
      <w:tr>
        <w:trPr>
          <w:trHeight w:val="30" w:hRule="atLeast"/>
        </w:trPr>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21. </w:t>
            </w:r>
          </w:p>
        </w:tc>
        <w:tc>
          <w:tcPr>
            <w:tcW w:w="3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Шаруашылық жүргізу құқығындағы «№ 22 қалалық емхана» мемлекеттік коммуналдық кәсіпорны</w:t>
            </w:r>
          </w:p>
        </w:tc>
        <w:tc>
          <w:tcPr>
            <w:tcW w:w="2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 қаласы,</w:t>
            </w:r>
            <w:r>
              <w:br/>
            </w:r>
            <w:r>
              <w:rPr>
                <w:rFonts w:ascii="Times New Roman"/>
                <w:b w:val="false"/>
                <w:i w:val="false"/>
                <w:color w:val="000000"/>
                <w:sz w:val="20"/>
              </w:rPr>
              <w:t>
Шаңырақ - 2 шағынауданы,</w:t>
            </w:r>
            <w:r>
              <w:br/>
            </w:r>
            <w:r>
              <w:rPr>
                <w:rFonts w:ascii="Times New Roman"/>
                <w:b w:val="false"/>
                <w:i w:val="false"/>
                <w:color w:val="000000"/>
                <w:sz w:val="20"/>
              </w:rPr>
              <w:t>
Жанқожа батыр көш. 193-а үй</w:t>
            </w:r>
          </w:p>
        </w:tc>
        <w:tc>
          <w:tcPr>
            <w:tcW w:w="5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(727)2718878</w:t>
            </w:r>
            <w:r>
              <w:br/>
            </w:r>
            <w:r>
              <w:rPr>
                <w:rFonts w:ascii="Times New Roman"/>
                <w:b w:val="false"/>
                <w:i w:val="false"/>
                <w:color w:val="000000"/>
                <w:sz w:val="20"/>
              </w:rPr>
              <w:t>
8 (727)3808742</w:t>
            </w:r>
          </w:p>
        </w:tc>
      </w:tr>
      <w:tr>
        <w:trPr>
          <w:trHeight w:val="30" w:hRule="atLeast"/>
        </w:trPr>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w:t>
            </w:r>
          </w:p>
        </w:tc>
        <w:tc>
          <w:tcPr>
            <w:tcW w:w="3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Шаруашылық жүргізу құқығындағы «№ 23 қалалық емхана» мемлекеттік коммуналдық кәсіпорны</w:t>
            </w:r>
          </w:p>
        </w:tc>
        <w:tc>
          <w:tcPr>
            <w:tcW w:w="2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 қаласы,</w:t>
            </w:r>
            <w:r>
              <w:br/>
            </w:r>
            <w:r>
              <w:rPr>
                <w:rFonts w:ascii="Times New Roman"/>
                <w:b w:val="false"/>
                <w:i w:val="false"/>
                <w:color w:val="000000"/>
                <w:sz w:val="20"/>
              </w:rPr>
              <w:t>
Ұлжан-1 шағынауданы,</w:t>
            </w:r>
            <w:r>
              <w:br/>
            </w:r>
            <w:r>
              <w:rPr>
                <w:rFonts w:ascii="Times New Roman"/>
                <w:b w:val="false"/>
                <w:i w:val="false"/>
                <w:color w:val="000000"/>
                <w:sz w:val="20"/>
              </w:rPr>
              <w:t>
Жалайыр-34</w:t>
            </w:r>
          </w:p>
        </w:tc>
        <w:tc>
          <w:tcPr>
            <w:tcW w:w="5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8(727)227-48-50</w:t>
            </w:r>
            <w:r>
              <w:br/>
            </w:r>
            <w:r>
              <w:rPr>
                <w:rFonts w:ascii="Times New Roman"/>
                <w:b w:val="false"/>
                <w:i w:val="false"/>
                <w:color w:val="000000"/>
                <w:sz w:val="20"/>
              </w:rPr>
              <w:t>
8(727)338-68-10</w:t>
            </w:r>
          </w:p>
        </w:tc>
      </w:tr>
      <w:tr>
        <w:trPr>
          <w:trHeight w:val="30" w:hRule="atLeast"/>
        </w:trPr>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w:t>
            </w:r>
          </w:p>
        </w:tc>
        <w:tc>
          <w:tcPr>
            <w:tcW w:w="3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Шаруашылық жүргізу құқығындағы «№ 24 қалалық емхана» мемлекеттік коммуналдық кәсіпорны</w:t>
            </w:r>
          </w:p>
        </w:tc>
        <w:tc>
          <w:tcPr>
            <w:tcW w:w="2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 қаласы,</w:t>
            </w:r>
            <w:r>
              <w:br/>
            </w:r>
            <w:r>
              <w:rPr>
                <w:rFonts w:ascii="Times New Roman"/>
                <w:b w:val="false"/>
                <w:i w:val="false"/>
                <w:color w:val="000000"/>
                <w:sz w:val="20"/>
              </w:rPr>
              <w:t>
Земнухов көшесі</w:t>
            </w:r>
            <w:r>
              <w:br/>
            </w:r>
            <w:r>
              <w:rPr>
                <w:rFonts w:ascii="Times New Roman"/>
                <w:b w:val="false"/>
                <w:i w:val="false"/>
                <w:color w:val="000000"/>
                <w:sz w:val="20"/>
              </w:rPr>
              <w:t>
3/1 үй</w:t>
            </w:r>
          </w:p>
        </w:tc>
        <w:tc>
          <w:tcPr>
            <w:tcW w:w="5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(727)2905766</w:t>
            </w:r>
            <w:r>
              <w:br/>
            </w:r>
            <w:r>
              <w:rPr>
                <w:rFonts w:ascii="Times New Roman"/>
                <w:b w:val="false"/>
                <w:i w:val="false"/>
                <w:color w:val="000000"/>
                <w:sz w:val="20"/>
              </w:rPr>
              <w:t>
8 (727)3903361</w:t>
            </w:r>
          </w:p>
        </w:tc>
      </w:tr>
      <w:tr>
        <w:trPr>
          <w:trHeight w:val="30" w:hRule="atLeast"/>
        </w:trPr>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w:t>
            </w:r>
          </w:p>
        </w:tc>
        <w:tc>
          <w:tcPr>
            <w:tcW w:w="3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Шаруашылық жүргізу құқығындағы «№ 25 қалалық емхана» мемлекеттік коммуналдық кәсіпорны</w:t>
            </w:r>
          </w:p>
        </w:tc>
        <w:tc>
          <w:tcPr>
            <w:tcW w:w="2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 қаласы,</w:t>
            </w:r>
            <w:r>
              <w:br/>
            </w:r>
            <w:r>
              <w:rPr>
                <w:rFonts w:ascii="Times New Roman"/>
                <w:b w:val="false"/>
                <w:i w:val="false"/>
                <w:color w:val="000000"/>
                <w:sz w:val="20"/>
              </w:rPr>
              <w:t>
Дархан шағынауданы, Х. Алтай к-сі 24/1</w:t>
            </w:r>
          </w:p>
        </w:tc>
        <w:tc>
          <w:tcPr>
            <w:tcW w:w="5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8(727)2328874</w:t>
            </w:r>
            <w:r>
              <w:br/>
            </w:r>
            <w:r>
              <w:rPr>
                <w:rFonts w:ascii="Times New Roman"/>
                <w:b w:val="false"/>
                <w:i w:val="false"/>
                <w:color w:val="000000"/>
                <w:sz w:val="20"/>
              </w:rPr>
              <w:t>
8(727)2328740</w:t>
            </w:r>
            <w:r>
              <w:br/>
            </w:r>
            <w:r>
              <w:rPr>
                <w:rFonts w:ascii="Times New Roman"/>
                <w:b w:val="false"/>
                <w:i w:val="false"/>
                <w:color w:val="000000"/>
                <w:sz w:val="20"/>
              </w:rPr>
              <w:t>
8(727)2328741</w:t>
            </w:r>
            <w:r>
              <w:br/>
            </w:r>
            <w:r>
              <w:rPr>
                <w:rFonts w:ascii="Times New Roman"/>
                <w:b w:val="false"/>
                <w:i w:val="false"/>
                <w:color w:val="000000"/>
                <w:sz w:val="20"/>
              </w:rPr>
              <w:t>
8(727)2328906</w:t>
            </w:r>
          </w:p>
        </w:tc>
      </w:tr>
      <w:tr>
        <w:trPr>
          <w:trHeight w:val="30" w:hRule="atLeast"/>
        </w:trPr>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3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Шаруашылық жүргізу құқығындағы «№ 5 қалалық клиникалық аурухана» мемлекеттік коммуналдық кәсіпорны</w:t>
            </w:r>
          </w:p>
        </w:tc>
        <w:tc>
          <w:tcPr>
            <w:tcW w:w="2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 қаласы,</w:t>
            </w:r>
            <w:r>
              <w:br/>
            </w:r>
            <w:r>
              <w:rPr>
                <w:rFonts w:ascii="Times New Roman"/>
                <w:b w:val="false"/>
                <w:i w:val="false"/>
                <w:color w:val="000000"/>
                <w:sz w:val="20"/>
              </w:rPr>
              <w:t>
Достық даңғылы, 220</w:t>
            </w:r>
          </w:p>
        </w:tc>
        <w:tc>
          <w:tcPr>
            <w:tcW w:w="5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(727)2647040</w:t>
            </w:r>
          </w:p>
        </w:tc>
      </w:tr>
      <w:tr>
        <w:trPr>
          <w:trHeight w:val="30" w:hRule="atLeast"/>
        </w:trPr>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w:t>
            </w:r>
          </w:p>
        </w:tc>
        <w:tc>
          <w:tcPr>
            <w:tcW w:w="3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Шаруашылық жүргізу құқығындағы «Қалалық студенттер емханасы» мемлекеттік коммуналдық кәсіпорны</w:t>
            </w:r>
          </w:p>
        </w:tc>
        <w:tc>
          <w:tcPr>
            <w:tcW w:w="2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 қаласы,</w:t>
            </w:r>
            <w:r>
              <w:br/>
            </w:r>
            <w:r>
              <w:rPr>
                <w:rFonts w:ascii="Times New Roman"/>
                <w:b w:val="false"/>
                <w:i w:val="false"/>
                <w:color w:val="000000"/>
                <w:sz w:val="20"/>
              </w:rPr>
              <w:t>
Бұхар жырау көшесі,</w:t>
            </w:r>
            <w:r>
              <w:br/>
            </w:r>
            <w:r>
              <w:rPr>
                <w:rFonts w:ascii="Times New Roman"/>
                <w:b w:val="false"/>
                <w:i w:val="false"/>
                <w:color w:val="000000"/>
                <w:sz w:val="20"/>
              </w:rPr>
              <w:t>
14 үй</w:t>
            </w:r>
          </w:p>
        </w:tc>
        <w:tc>
          <w:tcPr>
            <w:tcW w:w="5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(727)3763660</w:t>
            </w:r>
            <w:r>
              <w:br/>
            </w:r>
            <w:r>
              <w:rPr>
                <w:rFonts w:ascii="Times New Roman"/>
                <w:b w:val="false"/>
                <w:i w:val="false"/>
                <w:color w:val="000000"/>
                <w:sz w:val="20"/>
              </w:rPr>
              <w:t>
8 (727)3763399</w:t>
            </w:r>
          </w:p>
        </w:tc>
      </w:tr>
      <w:tr>
        <w:trPr>
          <w:trHeight w:val="30" w:hRule="atLeast"/>
        </w:trPr>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w:t>
            </w:r>
          </w:p>
        </w:tc>
        <w:tc>
          <w:tcPr>
            <w:tcW w:w="3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Шаруашылық жүргізу құқығындағы «Алатау қалалық ауруханасы» мемлекеттік коммуналдық кәсіпорны</w:t>
            </w:r>
          </w:p>
        </w:tc>
        <w:tc>
          <w:tcPr>
            <w:tcW w:w="2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 қаласы,</w:t>
            </w:r>
            <w:r>
              <w:br/>
            </w:r>
            <w:r>
              <w:rPr>
                <w:rFonts w:ascii="Times New Roman"/>
                <w:b w:val="false"/>
                <w:i w:val="false"/>
                <w:color w:val="000000"/>
                <w:sz w:val="20"/>
              </w:rPr>
              <w:t>
Алатау поселкесі</w:t>
            </w:r>
            <w:r>
              <w:br/>
            </w:r>
            <w:r>
              <w:rPr>
                <w:rFonts w:ascii="Times New Roman"/>
                <w:b w:val="false"/>
                <w:i w:val="false"/>
                <w:color w:val="000000"/>
                <w:sz w:val="20"/>
              </w:rPr>
              <w:t>
Космонавт көшесі, 28 үй</w:t>
            </w:r>
          </w:p>
        </w:tc>
        <w:tc>
          <w:tcPr>
            <w:tcW w:w="5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(727)3865949</w:t>
            </w:r>
            <w:r>
              <w:br/>
            </w:r>
            <w:r>
              <w:rPr>
                <w:rFonts w:ascii="Times New Roman"/>
                <w:b w:val="false"/>
                <w:i w:val="false"/>
                <w:color w:val="000000"/>
                <w:sz w:val="20"/>
              </w:rPr>
              <w:t>
8(727)3865203</w:t>
            </w:r>
          </w:p>
        </w:tc>
      </w:tr>
      <w:tr>
        <w:trPr>
          <w:trHeight w:val="30" w:hRule="atLeast"/>
        </w:trPr>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w:t>
            </w:r>
          </w:p>
        </w:tc>
        <w:tc>
          <w:tcPr>
            <w:tcW w:w="3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Шаруашылық жүргізу құқығындағы «Құлагер» Бастапқы медициналық-санитарлық көмек орталығы мемлекеттік коммуналдық кәсіпорны</w:t>
            </w:r>
          </w:p>
        </w:tc>
        <w:tc>
          <w:tcPr>
            <w:tcW w:w="2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 қаласы,</w:t>
            </w:r>
            <w:r>
              <w:br/>
            </w:r>
            <w:r>
              <w:rPr>
                <w:rFonts w:ascii="Times New Roman"/>
                <w:b w:val="false"/>
                <w:i w:val="false"/>
                <w:color w:val="000000"/>
                <w:sz w:val="20"/>
              </w:rPr>
              <w:t>
Құлагер шағынауданы,</w:t>
            </w:r>
            <w:r>
              <w:br/>
            </w:r>
            <w:r>
              <w:rPr>
                <w:rFonts w:ascii="Times New Roman"/>
                <w:b w:val="false"/>
                <w:i w:val="false"/>
                <w:color w:val="000000"/>
                <w:sz w:val="20"/>
              </w:rPr>
              <w:t>
Қазыбаев көшесі</w:t>
            </w:r>
            <w:r>
              <w:br/>
            </w:r>
            <w:r>
              <w:rPr>
                <w:rFonts w:ascii="Times New Roman"/>
                <w:b w:val="false"/>
                <w:i w:val="false"/>
                <w:color w:val="000000"/>
                <w:sz w:val="20"/>
              </w:rPr>
              <w:t>
34-а үй</w:t>
            </w:r>
          </w:p>
        </w:tc>
        <w:tc>
          <w:tcPr>
            <w:tcW w:w="5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(727)3904013</w:t>
            </w:r>
            <w:r>
              <w:br/>
            </w:r>
            <w:r>
              <w:rPr>
                <w:rFonts w:ascii="Times New Roman"/>
                <w:b w:val="false"/>
                <w:i w:val="false"/>
                <w:color w:val="000000"/>
                <w:sz w:val="20"/>
              </w:rPr>
              <w:t>
8 (727)3847254</w:t>
            </w:r>
          </w:p>
        </w:tc>
      </w:tr>
      <w:tr>
        <w:trPr>
          <w:trHeight w:val="30" w:hRule="atLeast"/>
        </w:trPr>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w:t>
            </w:r>
          </w:p>
        </w:tc>
        <w:tc>
          <w:tcPr>
            <w:tcW w:w="3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Шаруашылық жүргізу құқығындағы «Қалалық Ұлы Отан соғысы ардагерлері емханасы» мемлекеттік коммуналдық кәсіпорны</w:t>
            </w:r>
          </w:p>
        </w:tc>
        <w:tc>
          <w:tcPr>
            <w:tcW w:w="2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 қаласы,</w:t>
            </w:r>
            <w:r>
              <w:br/>
            </w:r>
            <w:r>
              <w:rPr>
                <w:rFonts w:ascii="Times New Roman"/>
                <w:b w:val="false"/>
                <w:i w:val="false"/>
                <w:color w:val="000000"/>
                <w:sz w:val="20"/>
              </w:rPr>
              <w:t>
Амангелді көшесі,</w:t>
            </w:r>
            <w:r>
              <w:br/>
            </w:r>
            <w:r>
              <w:rPr>
                <w:rFonts w:ascii="Times New Roman"/>
                <w:b w:val="false"/>
                <w:i w:val="false"/>
                <w:color w:val="000000"/>
                <w:sz w:val="20"/>
              </w:rPr>
              <w:t>
41 үй</w:t>
            </w:r>
          </w:p>
        </w:tc>
        <w:tc>
          <w:tcPr>
            <w:tcW w:w="5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(727)2925898</w:t>
            </w:r>
            <w:r>
              <w:br/>
            </w:r>
            <w:r>
              <w:rPr>
                <w:rFonts w:ascii="Times New Roman"/>
                <w:b w:val="false"/>
                <w:i w:val="false"/>
                <w:color w:val="000000"/>
                <w:sz w:val="20"/>
              </w:rPr>
              <w:t>
8 (727)2925949</w:t>
            </w:r>
          </w:p>
        </w:tc>
      </w:tr>
      <w:tr>
        <w:trPr>
          <w:trHeight w:val="30" w:hRule="atLeast"/>
        </w:trPr>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p>
        </w:tc>
        <w:tc>
          <w:tcPr>
            <w:tcW w:w="3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Шаруашылық жүргізу құқығындағы «№ 1 қалалық балалар емханасы» мемлекеттік коммуналдық кәсіпорны</w:t>
            </w:r>
          </w:p>
        </w:tc>
        <w:tc>
          <w:tcPr>
            <w:tcW w:w="2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 қаласы,</w:t>
            </w:r>
            <w:r>
              <w:br/>
            </w:r>
            <w:r>
              <w:rPr>
                <w:rFonts w:ascii="Times New Roman"/>
                <w:b w:val="false"/>
                <w:i w:val="false"/>
                <w:color w:val="000000"/>
                <w:sz w:val="20"/>
              </w:rPr>
              <w:t>
Жібек жолы көшесі,</w:t>
            </w:r>
            <w:r>
              <w:br/>
            </w:r>
            <w:r>
              <w:rPr>
                <w:rFonts w:ascii="Times New Roman"/>
                <w:b w:val="false"/>
                <w:i w:val="false"/>
                <w:color w:val="000000"/>
                <w:sz w:val="20"/>
              </w:rPr>
              <w:t>
128 үй</w:t>
            </w:r>
          </w:p>
        </w:tc>
        <w:tc>
          <w:tcPr>
            <w:tcW w:w="5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(727)2794711</w:t>
            </w:r>
            <w:r>
              <w:br/>
            </w:r>
            <w:r>
              <w:rPr>
                <w:rFonts w:ascii="Times New Roman"/>
                <w:b w:val="false"/>
                <w:i w:val="false"/>
                <w:color w:val="000000"/>
                <w:sz w:val="20"/>
              </w:rPr>
              <w:t>
8 (727)2794959</w:t>
            </w:r>
          </w:p>
        </w:tc>
      </w:tr>
      <w:tr>
        <w:trPr>
          <w:trHeight w:val="30" w:hRule="atLeast"/>
        </w:trPr>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w:t>
            </w:r>
          </w:p>
        </w:tc>
        <w:tc>
          <w:tcPr>
            <w:tcW w:w="3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Шаруашылық жүргізу құқығындағы «№ 3 қалалық балалар емханасы» мемлекеттік коммуналдық кәсіпорны</w:t>
            </w:r>
          </w:p>
        </w:tc>
        <w:tc>
          <w:tcPr>
            <w:tcW w:w="2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 қаласы,</w:t>
            </w:r>
            <w:r>
              <w:br/>
            </w:r>
            <w:r>
              <w:rPr>
                <w:rFonts w:ascii="Times New Roman"/>
                <w:b w:val="false"/>
                <w:i w:val="false"/>
                <w:color w:val="000000"/>
                <w:sz w:val="20"/>
              </w:rPr>
              <w:t>
Төле би көшесі, 157 үй</w:t>
            </w:r>
          </w:p>
        </w:tc>
        <w:tc>
          <w:tcPr>
            <w:tcW w:w="5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(727)3797555</w:t>
            </w:r>
            <w:r>
              <w:br/>
            </w:r>
            <w:r>
              <w:rPr>
                <w:rFonts w:ascii="Times New Roman"/>
                <w:b w:val="false"/>
                <w:i w:val="false"/>
                <w:color w:val="000000"/>
                <w:sz w:val="20"/>
              </w:rPr>
              <w:t>
8 (727)3796977</w:t>
            </w:r>
          </w:p>
        </w:tc>
      </w:tr>
      <w:tr>
        <w:trPr>
          <w:trHeight w:val="30" w:hRule="atLeast"/>
        </w:trPr>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w:t>
            </w:r>
          </w:p>
        </w:tc>
        <w:tc>
          <w:tcPr>
            <w:tcW w:w="3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Шаруашылық жүргізу құқығындағы «№ 4 қалалық балалар емханасы» мемлекеттік коммуналдық кәсіпорны</w:t>
            </w:r>
          </w:p>
        </w:tc>
        <w:tc>
          <w:tcPr>
            <w:tcW w:w="2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 қаласы,</w:t>
            </w:r>
            <w:r>
              <w:br/>
            </w:r>
            <w:r>
              <w:rPr>
                <w:rFonts w:ascii="Times New Roman"/>
                <w:b w:val="false"/>
                <w:i w:val="false"/>
                <w:color w:val="000000"/>
                <w:sz w:val="20"/>
              </w:rPr>
              <w:t>
Монтажная көшесі,</w:t>
            </w:r>
            <w:r>
              <w:br/>
            </w:r>
            <w:r>
              <w:rPr>
                <w:rFonts w:ascii="Times New Roman"/>
                <w:b w:val="false"/>
                <w:i w:val="false"/>
                <w:color w:val="000000"/>
                <w:sz w:val="20"/>
              </w:rPr>
              <w:t>
33 үй</w:t>
            </w:r>
          </w:p>
        </w:tc>
        <w:tc>
          <w:tcPr>
            <w:tcW w:w="5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(727)3861751</w:t>
            </w:r>
            <w:r>
              <w:br/>
            </w:r>
            <w:r>
              <w:rPr>
                <w:rFonts w:ascii="Times New Roman"/>
                <w:b w:val="false"/>
                <w:i w:val="false"/>
                <w:color w:val="000000"/>
                <w:sz w:val="20"/>
              </w:rPr>
              <w:t>
8 (727)3861640</w:t>
            </w:r>
          </w:p>
        </w:tc>
      </w:tr>
      <w:tr>
        <w:trPr>
          <w:trHeight w:val="30" w:hRule="atLeast"/>
        </w:trPr>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w:t>
            </w:r>
          </w:p>
        </w:tc>
        <w:tc>
          <w:tcPr>
            <w:tcW w:w="3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Шаруашылық жүргізу құқығындағы «№ 7 қалалық балалар емханасы» мемлекеттік коммуналдық кәсіпорны</w:t>
            </w:r>
          </w:p>
        </w:tc>
        <w:tc>
          <w:tcPr>
            <w:tcW w:w="2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 қаласы,</w:t>
            </w:r>
            <w:r>
              <w:br/>
            </w:r>
            <w:r>
              <w:rPr>
                <w:rFonts w:ascii="Times New Roman"/>
                <w:b w:val="false"/>
                <w:i w:val="false"/>
                <w:color w:val="000000"/>
                <w:sz w:val="20"/>
              </w:rPr>
              <w:t>
Қалдаяқов көшесі, 74 үй</w:t>
            </w:r>
          </w:p>
        </w:tc>
        <w:tc>
          <w:tcPr>
            <w:tcW w:w="5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(727)2917506</w:t>
            </w:r>
            <w:r>
              <w:br/>
            </w:r>
            <w:r>
              <w:rPr>
                <w:rFonts w:ascii="Times New Roman"/>
                <w:b w:val="false"/>
                <w:i w:val="false"/>
                <w:color w:val="000000"/>
                <w:sz w:val="20"/>
              </w:rPr>
              <w:t>
8 (727)2917065</w:t>
            </w:r>
          </w:p>
        </w:tc>
      </w:tr>
      <w:tr>
        <w:trPr>
          <w:trHeight w:val="30" w:hRule="atLeast"/>
        </w:trPr>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w:t>
            </w:r>
          </w:p>
        </w:tc>
        <w:tc>
          <w:tcPr>
            <w:tcW w:w="3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Шаруашылық жүргізу құқығындағы «№ 8 қалалық балалар емханасы» мемлекеттік коммуналдық кәсіпорны</w:t>
            </w:r>
          </w:p>
        </w:tc>
        <w:tc>
          <w:tcPr>
            <w:tcW w:w="2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 қаласы,</w:t>
            </w:r>
            <w:r>
              <w:br/>
            </w:r>
            <w:r>
              <w:rPr>
                <w:rFonts w:ascii="Times New Roman"/>
                <w:b w:val="false"/>
                <w:i w:val="false"/>
                <w:color w:val="000000"/>
                <w:sz w:val="20"/>
              </w:rPr>
              <w:t>
Төле би көшесі,</w:t>
            </w:r>
            <w:r>
              <w:br/>
            </w:r>
            <w:r>
              <w:rPr>
                <w:rFonts w:ascii="Times New Roman"/>
                <w:b w:val="false"/>
                <w:i w:val="false"/>
                <w:color w:val="000000"/>
                <w:sz w:val="20"/>
              </w:rPr>
              <w:t>
249 үй</w:t>
            </w:r>
          </w:p>
        </w:tc>
        <w:tc>
          <w:tcPr>
            <w:tcW w:w="5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(727)2408547</w:t>
            </w:r>
            <w:r>
              <w:br/>
            </w:r>
            <w:r>
              <w:rPr>
                <w:rFonts w:ascii="Times New Roman"/>
                <w:b w:val="false"/>
                <w:i w:val="false"/>
                <w:color w:val="000000"/>
                <w:sz w:val="20"/>
              </w:rPr>
              <w:t>
8 (727)2408685</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99" w:id="28"/>
          <w:p>
            <w:pPr>
              <w:spacing w:after="20"/>
              <w:ind w:left="20"/>
              <w:jc w:val="both"/>
            </w:pPr>
            <w:r>
              <w:rPr>
                <w:rFonts w:ascii="Times New Roman"/>
                <w:b w:val="false"/>
                <w:i w:val="false"/>
                <w:color w:val="000000"/>
                <w:sz w:val="20"/>
              </w:rPr>
              <w:t>
«Дәрiгердiң қабылдауына</w:t>
            </w:r>
            <w:r>
              <w:br/>
            </w:r>
            <w:r>
              <w:rPr>
                <w:rFonts w:ascii="Times New Roman"/>
                <w:b w:val="false"/>
                <w:i w:val="false"/>
                <w:color w:val="000000"/>
                <w:sz w:val="20"/>
              </w:rPr>
              <w:t>
жазылу» мемелекеттік</w:t>
            </w:r>
            <w:r>
              <w:br/>
            </w:r>
            <w:r>
              <w:rPr>
                <w:rFonts w:ascii="Times New Roman"/>
                <w:b w:val="false"/>
                <w:i w:val="false"/>
                <w:color w:val="000000"/>
                <w:sz w:val="20"/>
              </w:rPr>
              <w:t>
көрсетілетін қызмет</w:t>
            </w:r>
            <w:r>
              <w:br/>
            </w:r>
            <w:r>
              <w:rPr>
                <w:rFonts w:ascii="Times New Roman"/>
                <w:b w:val="false"/>
                <w:i w:val="false"/>
                <w:color w:val="000000"/>
                <w:sz w:val="20"/>
              </w:rPr>
              <w:t>
регламентіне 4 қосымша</w:t>
            </w:r>
          </w:p>
          <w:bookmarkEnd w:id="28"/>
        </w:tc>
      </w:tr>
    </w:tbl>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p>
    <w:p>
      <w:pPr>
        <w:spacing w:after="0"/>
        <w:ind w:left="0"/>
        <w:jc w:val="both"/>
      </w:pPr>
      <w:r>
        <w:rPr>
          <w:rFonts w:ascii="Times New Roman"/>
          <w:b w:val="false"/>
          <w:i w:val="false"/>
          <w:color w:val="ff0000"/>
          <w:sz w:val="28"/>
        </w:rPr>
        <w:t xml:space="preserve">     Ескерту. Регламент 4-қосымшамен толықтырылды - Алматы қаласы әкімдігінің 17.10.2014 № 4/853 </w:t>
      </w:r>
      <w:r>
        <w:rPr>
          <w:rFonts w:ascii="Times New Roman"/>
          <w:b w:val="false"/>
          <w:i w:val="false"/>
          <w:color w:val="ff0000"/>
          <w:sz w:val="28"/>
        </w:rPr>
        <w:t>қаулысымен</w:t>
      </w:r>
      <w:r>
        <w:rPr>
          <w:rFonts w:ascii="Times New Roman"/>
          <w:b w:val="false"/>
          <w:i w:val="false"/>
          <w:color w:val="ff0000"/>
          <w:sz w:val="28"/>
        </w:rPr>
        <w:t xml:space="preserve"> (алғаш ресми жарияланғаннан кейін күнтізбелік он күн өткен соң қолданысқа енгізіледі).</w:t>
      </w:r>
      <w:r>
        <w:br/>
      </w:r>
      <w:r>
        <w:rPr>
          <w:rFonts w:ascii="Times New Roman"/>
          <w:b w:val="false"/>
          <w:i w:val="false"/>
          <w:color w:val="ff0000"/>
          <w:sz w:val="28"/>
        </w:rPr>
        <w:t>
 </w:t>
      </w:r>
    </w:p>
    <w:p>
      <w:pPr>
        <w:spacing w:after="0"/>
        <w:ind w:left="0"/>
        <w:jc w:val="both"/>
      </w:pPr>
      <w:r>
        <w:drawing>
          <wp:inline distT="0" distB="0" distL="0" distR="0">
            <wp:extent cx="7810500" cy="748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7480300"/>
                    </a:xfrm>
                    <a:prstGeom prst="rect">
                      <a:avLst/>
                    </a:prstGeom>
                  </pic:spPr>
                </pic:pic>
              </a:graphicData>
            </a:graphic>
          </wp:inline>
        </w:drawing>
      </w:r>
      <w:r>
        <w:br/>
      </w:r>
      <w:r>
        <w:rPr>
          <w:rFonts w:ascii="Times New Roman"/>
          <w:b w:val="false"/>
          <w:i w:val="false"/>
          <w:color w:val="000000"/>
          <w:sz w:val="28"/>
        </w:rPr>
        <w:t>
 </w:t>
      </w:r>
    </w:p>
    <w:p>
      <w:pPr>
        <w:spacing w:after="0"/>
        <w:ind w:left="0"/>
        <w:jc w:val="both"/>
      </w:pPr>
      <w:r>
        <w:drawing>
          <wp:inline distT="0" distB="0" distL="0" distR="0">
            <wp:extent cx="7810500" cy="665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6654800"/>
                    </a:xfrm>
                    <a:prstGeom prst="rect">
                      <a:avLst/>
                    </a:prstGeom>
                  </pic:spPr>
                </pic:pic>
              </a:graphicData>
            </a:graphic>
          </wp:inline>
        </w:drawing>
      </w:r>
      <w:r>
        <w:br/>
      </w:r>
      <w:r>
        <w:rPr>
          <w:rFonts w:ascii="Times New Roman"/>
          <w:b w:val="false"/>
          <w:i w:val="false"/>
          <w:color w:val="000000"/>
          <w:sz w:val="28"/>
        </w:rPr>
        <w:t>
 </w:t>
      </w:r>
      <w:r>
        <w:br/>
      </w:r>
      <w:r>
        <w:rPr>
          <w:rFonts w:ascii="Times New Roman"/>
          <w:b w:val="false"/>
          <w:i w:val="false"/>
          <w:color w:val="000000"/>
          <w:sz w:val="28"/>
        </w:rPr>
        <w:t>
</w:t>
      </w:r>
      <w:r>
        <w:drawing>
          <wp:inline distT="0" distB="0" distL="0" distR="0">
            <wp:extent cx="7810500" cy="215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2159000"/>
                    </a:xfrm>
                    <a:prstGeom prst="rect">
                      <a:avLst/>
                    </a:prstGeom>
                  </pic:spPr>
                </pic:pic>
              </a:graphicData>
            </a:graphic>
          </wp:inline>
        </w:drawing>
      </w:r>
      <w:r>
        <w:br/>
      </w: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43" w:id="29"/>
          <w:p>
            <w:pPr>
              <w:spacing w:after="20"/>
              <w:ind w:left="20"/>
              <w:jc w:val="both"/>
            </w:pPr>
            <w:r>
              <w:rPr>
                <w:rFonts w:ascii="Times New Roman"/>
                <w:b w:val="false"/>
                <w:i w:val="false"/>
                <w:color w:val="000000"/>
                <w:sz w:val="20"/>
              </w:rPr>
              <w:t>
Алматы қаласы әкiмдiгiнiң</w:t>
            </w:r>
            <w:r>
              <w:br/>
            </w:r>
            <w:r>
              <w:rPr>
                <w:rFonts w:ascii="Times New Roman"/>
                <w:b w:val="false"/>
                <w:i w:val="false"/>
                <w:color w:val="000000"/>
                <w:sz w:val="20"/>
              </w:rPr>
              <w:t>
2014 жылғы 11 мамырдағы N 2/337</w:t>
            </w:r>
            <w:r>
              <w:br/>
            </w:r>
            <w:r>
              <w:rPr>
                <w:rFonts w:ascii="Times New Roman"/>
                <w:b w:val="false"/>
                <w:i w:val="false"/>
                <w:color w:val="000000"/>
                <w:sz w:val="20"/>
              </w:rPr>
              <w:t>
қаулысымен бекітілген</w:t>
            </w:r>
          </w:p>
          <w:bookmarkEnd w:id="29"/>
        </w:tc>
      </w:tr>
    </w:tbl>
    <w:bookmarkStart w:name="z44" w:id="30"/>
    <w:p>
      <w:pPr>
        <w:spacing w:after="0"/>
        <w:ind w:left="0"/>
        <w:jc w:val="left"/>
      </w:pPr>
      <w:r>
        <w:rPr>
          <w:rFonts w:ascii="Times New Roman"/>
          <w:b/>
          <w:i w:val="false"/>
          <w:color w:val="000000"/>
        </w:rPr>
        <w:t xml:space="preserve"> 
«Медициналық-санитариялық алғашқы көмек көрсететін медициналық ұйымға тіркеу» мемлекеттік көрсетілетін қызмет регламенті</w:t>
      </w:r>
      <w:r>
        <w:br/>
      </w:r>
      <w:r>
        <w:rPr>
          <w:rFonts w:ascii="Times New Roman"/>
          <w:b/>
          <w:i w:val="false"/>
          <w:color w:val="000000"/>
        </w:rPr>
        <w:t>
</w:t>
      </w:r>
      <w:r>
        <w:rPr>
          <w:rFonts w:ascii="Times New Roman"/>
          <w:b/>
          <w:i w:val="false"/>
          <w:color w:val="000000"/>
        </w:rPr>
        <w:t>
1. Жалпы ережелер</w:t>
      </w:r>
    </w:p>
    <w:bookmarkEnd w:id="30"/>
    <w:bookmarkStart w:name="z46" w:id="31"/>
    <w:p>
      <w:pPr>
        <w:spacing w:after="0"/>
        <w:ind w:left="0"/>
        <w:jc w:val="both"/>
      </w:pPr>
      <w:r>
        <w:rPr>
          <w:rFonts w:ascii="Times New Roman"/>
          <w:b w:val="false"/>
          <w:i w:val="false"/>
          <w:color w:val="000000"/>
          <w:sz w:val="28"/>
        </w:rPr>
        <w:t>      1. 
Осы «Медициналық-санитариялық алғашқы көмек көрсететін медициналық ұйымға тіркеу» мемлекеттік көрсетілетін қызмет Регламенті (бұдан әрі – Регламент) Қазақстан Республикасы Үкiметiнiң 2014 жылғы 20 наурыздағы № 253 </w:t>
      </w:r>
      <w:r>
        <w:rPr>
          <w:rFonts w:ascii="Times New Roman"/>
          <w:b w:val="false"/>
          <w:i w:val="false"/>
          <w:color w:val="000000"/>
          <w:sz w:val="28"/>
        </w:rPr>
        <w:t>қаулысымен</w:t>
      </w:r>
      <w:r>
        <w:rPr>
          <w:rFonts w:ascii="Times New Roman"/>
          <w:b w:val="false"/>
          <w:i w:val="false"/>
          <w:color w:val="000000"/>
          <w:sz w:val="28"/>
        </w:rPr>
        <w:t xml:space="preserve"> бекiтiлген «Медициналық-санитариялық алғашқы көмек көрсететін медициналық ұйымға тіркеу» мемлекеттік көрсетілетін қызмет мемлекеттiк көрсетілетін қызмет Стандартының негiзiнде әзірлендi (бұдан әрi - Стандарт).</w:t>
      </w:r>
      <w:r>
        <w:br/>
      </w:r>
      <w:r>
        <w:rPr>
          <w:rFonts w:ascii="Times New Roman"/>
          <w:b w:val="false"/>
          <w:i w:val="false"/>
          <w:color w:val="000000"/>
          <w:sz w:val="28"/>
        </w:rPr>
        <w:t>
      2. Мемлекеттік қызмет жеке тұлғаларға тегін көрсетіледі (бұдан әрі – көрсетілетін қызметті алушы).</w:t>
      </w:r>
      <w:r>
        <w:br/>
      </w:r>
      <w:r>
        <w:rPr>
          <w:rFonts w:ascii="Times New Roman"/>
          <w:b w:val="false"/>
          <w:i w:val="false"/>
          <w:color w:val="000000"/>
          <w:sz w:val="28"/>
        </w:rPr>
        <w:t>
      «Медициналық-санитариялық алғашқы көмек көрсететін медициналық ұйымға тіркеу» мемлекеттік көрсетілетін қызметі (бұдан әрі – мемлекеттік көрсетілетін қызмет) көрсетілетін қызметті алушы немесе оның өкілі көрсетілетін қызметті берушіге тікелей немесе телефон байланысы арқылы өтініш берген кезде медициналық-санитариялық алғашқы көмек көрсететін медициналық ұйымдар (учаскелік терапевт/учаскелік педиатр/жалпы практика дәрігері) (бұдан әрі – көрсетілетін қызметті беруші) көрсетеді, сондай-ақ www.egov.kz «электрондық үкімет» веб-порталы (бұдан әрі – портал) арқылы осы регламенттің </w:t>
      </w:r>
      <w:r>
        <w:rPr>
          <w:rFonts w:ascii="Times New Roman"/>
          <w:b w:val="false"/>
          <w:i w:val="false"/>
          <w:color w:val="000000"/>
          <w:sz w:val="28"/>
        </w:rPr>
        <w:t>2 қосымшасына</w:t>
      </w:r>
      <w:r>
        <w:rPr>
          <w:rFonts w:ascii="Times New Roman"/>
          <w:b w:val="false"/>
          <w:i w:val="false"/>
          <w:color w:val="000000"/>
          <w:sz w:val="28"/>
        </w:rPr>
        <w:t xml:space="preserve"> сәйкес Қазақстан Республикасының бірыңғай ақпараттық денсаулық сақтау жүйесі шеңберінде көрсетіледі.</w:t>
      </w:r>
      <w:r>
        <w:br/>
      </w:r>
      <w:r>
        <w:rPr>
          <w:rFonts w:ascii="Times New Roman"/>
          <w:b w:val="false"/>
          <w:i w:val="false"/>
          <w:color w:val="000000"/>
          <w:sz w:val="28"/>
        </w:rPr>
        <w:t>
      Мемлекеттiк қызметті көрсету мемлекеттік және орыс тілдерінде, өтінім ресімделген тілге байланысты іске асырылады.</w:t>
      </w:r>
      <w:r>
        <w:br/>
      </w:r>
      <w:r>
        <w:rPr>
          <w:rFonts w:ascii="Times New Roman"/>
          <w:b w:val="false"/>
          <w:i w:val="false"/>
          <w:color w:val="000000"/>
          <w:sz w:val="28"/>
        </w:rPr>
        <w:t>
      3. Көрсетілетін мемлекеттік қызметтің нысаны: электрондық (ішінара автоматтандырылған) және (немесе) қағаз түрінде.</w:t>
      </w:r>
      <w:r>
        <w:br/>
      </w:r>
      <w:r>
        <w:rPr>
          <w:rFonts w:ascii="Times New Roman"/>
          <w:b w:val="false"/>
          <w:i w:val="false"/>
          <w:color w:val="000000"/>
          <w:sz w:val="28"/>
        </w:rPr>
        <w:t>
      4. Мемлекеттік қызметті көрсету нәтижесі:</w:t>
      </w:r>
      <w:r>
        <w:br/>
      </w:r>
      <w:r>
        <w:rPr>
          <w:rFonts w:ascii="Times New Roman"/>
          <w:b w:val="false"/>
          <w:i w:val="false"/>
          <w:color w:val="000000"/>
          <w:sz w:val="28"/>
        </w:rPr>
        <w:t>
      1) тікелей немесе телефон байланысы арқылы жүгінген кезде – қағаз түрінде (еркін үлгіде) бекітілуі туралы анықтама (талон);</w:t>
      </w:r>
      <w:r>
        <w:br/>
      </w:r>
      <w:r>
        <w:rPr>
          <w:rFonts w:ascii="Times New Roman"/>
          <w:b w:val="false"/>
          <w:i w:val="false"/>
          <w:color w:val="000000"/>
          <w:sz w:val="28"/>
        </w:rPr>
        <w:t>
      2) сонымен қатар, денсаулық сақтаудың бірыңғай ақпараттық жүйесі шеңберінде портал арқылы.</w:t>
      </w:r>
      <w:r>
        <w:br/>
      </w:r>
      <w:r>
        <w:rPr>
          <w:rFonts w:ascii="Times New Roman"/>
          <w:b w:val="false"/>
          <w:i w:val="false"/>
          <w:color w:val="000000"/>
          <w:sz w:val="28"/>
        </w:rPr>
        <w:t>
 </w:t>
      </w:r>
    </w:p>
    <w:bookmarkEnd w:id="31"/>
    <w:bookmarkStart w:name="z47" w:id="32"/>
    <w:p>
      <w:pPr>
        <w:spacing w:after="0"/>
        <w:ind w:left="0"/>
        <w:jc w:val="left"/>
      </w:pPr>
      <w:r>
        <w:rPr>
          <w:rFonts w:ascii="Times New Roman"/>
          <w:b/>
          <w:i w:val="false"/>
          <w:color w:val="000000"/>
        </w:rPr>
        <w:t xml:space="preserve"> 
2. Мемлекеттік қызметті көрсету үдерісінде көрсетілетін қызметті беруші құрылымдық бөлімшелері (жұмыскерлер) іс-әрекеті тәртібінің сипаттамасы</w:t>
      </w:r>
    </w:p>
    <w:bookmarkEnd w:id="32"/>
    <w:bookmarkStart w:name="z48" w:id="33"/>
    <w:p>
      <w:pPr>
        <w:spacing w:after="0"/>
        <w:ind w:left="0"/>
        <w:jc w:val="both"/>
      </w:pPr>
      <w:r>
        <w:rPr>
          <w:rFonts w:ascii="Times New Roman"/>
          <w:b w:val="false"/>
          <w:i w:val="false"/>
          <w:color w:val="000000"/>
          <w:sz w:val="28"/>
        </w:rPr>
        <w:t>      5. 
Мемлекеттік қызметті көрсету шарасын (әрекетті) бастау үшін көрсетілетін қызметті алушының өтініші негіз болып табылады:</w:t>
      </w:r>
      <w:r>
        <w:br/>
      </w:r>
      <w:r>
        <w:rPr>
          <w:rFonts w:ascii="Times New Roman"/>
          <w:b w:val="false"/>
          <w:i w:val="false"/>
          <w:color w:val="000000"/>
          <w:sz w:val="28"/>
        </w:rPr>
        <w:t>
      1) көрсетілетін қызметті берушіге:</w:t>
      </w:r>
      <w:r>
        <w:br/>
      </w:r>
      <w:r>
        <w:rPr>
          <w:rFonts w:ascii="Times New Roman"/>
          <w:b w:val="false"/>
          <w:i w:val="false"/>
          <w:color w:val="000000"/>
          <w:sz w:val="28"/>
        </w:rPr>
        <w:t>
      сәйкестендіру үшін ЖСН нөмірі көрсетілген жеке басын куәландыратын құжат (он алты жасқа толмаған адамдар үшін – туу туралы куәлігі), Бекітілген халық тіркелімі порталына (одан әрі - БХТ) сәйкес, осы көрсетілетін қызметті берушіге бекітілуінің болуы және еркін үлгідегі өтініш;</w:t>
      </w:r>
      <w:r>
        <w:br/>
      </w:r>
      <w:r>
        <w:rPr>
          <w:rFonts w:ascii="Times New Roman"/>
          <w:b w:val="false"/>
          <w:i w:val="false"/>
          <w:color w:val="000000"/>
          <w:sz w:val="28"/>
        </w:rPr>
        <w:t>
      2) портал көмегімен тұтынушыда: жеке басын куәландыратын құжат (он алты жасқа толмаған адамдар үшін – туу туралы куәлігі), тұтынушының электрондық-цифрлық қолтаңбасы болуы қажет.</w:t>
      </w:r>
      <w:r>
        <w:br/>
      </w:r>
      <w:r>
        <w:rPr>
          <w:rFonts w:ascii="Times New Roman"/>
          <w:b w:val="false"/>
          <w:i w:val="false"/>
          <w:color w:val="000000"/>
          <w:sz w:val="28"/>
        </w:rPr>
        <w:t>
      Көрсетілетін қызметті беруші мемлекеттік ақпараттық жүйеде тұрған жеке басын куәландыратын құжаттық мәліметті портал арқылы өкілетті лауазымдық тұлғаның электрондық-цифрлық қолымен бекітілген электрондық құжат нысанында, сәйкес мемлекеттік ақпараттық жүйеден алады.</w:t>
      </w:r>
      <w:r>
        <w:br/>
      </w:r>
      <w:r>
        <w:rPr>
          <w:rFonts w:ascii="Times New Roman"/>
          <w:b w:val="false"/>
          <w:i w:val="false"/>
          <w:color w:val="000000"/>
          <w:sz w:val="28"/>
        </w:rPr>
        <w:t>
      6. Осы регламенттің </w:t>
      </w:r>
      <w:r>
        <w:rPr>
          <w:rFonts w:ascii="Times New Roman"/>
          <w:b w:val="false"/>
          <w:i w:val="false"/>
          <w:color w:val="000000"/>
          <w:sz w:val="28"/>
        </w:rPr>
        <w:t>1 қосымшасына</w:t>
      </w:r>
      <w:r>
        <w:rPr>
          <w:rFonts w:ascii="Times New Roman"/>
          <w:b w:val="false"/>
          <w:i w:val="false"/>
          <w:color w:val="000000"/>
          <w:sz w:val="28"/>
        </w:rPr>
        <w:t xml:space="preserve"> сәйкес мемлекеттік қызмет көрсету үдерісінің құрамына кіретін шаралар (іс-әрекеттер):</w:t>
      </w:r>
      <w:r>
        <w:br/>
      </w:r>
      <w:r>
        <w:rPr>
          <w:rFonts w:ascii="Times New Roman"/>
          <w:b w:val="false"/>
          <w:i w:val="false"/>
          <w:color w:val="000000"/>
          <w:sz w:val="28"/>
        </w:rPr>
        <w:t>
      1) Мемлекеттік көрсетілетін қызметті алу үшін көрсетілетін қызметті берушіге тікелей байланысқанда көрсетілетін қызметті алушы еркін үлгідегі өтініш толтырып, жеке басын куәландыратын құжатының көшірмесін ұсынады.</w:t>
      </w:r>
      <w:r>
        <w:br/>
      </w:r>
      <w:r>
        <w:rPr>
          <w:rFonts w:ascii="Times New Roman"/>
          <w:b w:val="false"/>
          <w:i w:val="false"/>
          <w:color w:val="000000"/>
          <w:sz w:val="28"/>
        </w:rPr>
        <w:t>
      Бұл ретте мемлекеттік көрсетілетін қызметті алуға сұраныс көрсетілетін қызметті берушінің жұмысы аяқталғанға дейін 2 сағат бұрын қабылданады (жұмыс күндері 18.00-ге дейін, сенбі күні 12.00-ге дейін), демалыс күндерi: жексенбi және оған енгізілген өзгертулерімен «Қазақстан Республикасындағы мерекелер туралы» Қазақстан Республикасының 2001 жылғы 13 желтоқсандағы Заңына сәйкес мереке күндері.</w:t>
      </w:r>
      <w:r>
        <w:br/>
      </w:r>
      <w:r>
        <w:rPr>
          <w:rFonts w:ascii="Times New Roman"/>
          <w:b w:val="false"/>
          <w:i w:val="false"/>
          <w:color w:val="000000"/>
          <w:sz w:val="28"/>
        </w:rPr>
        <w:t>
      2) Портал арқылы қызмет алу үшін көрсетілетін қызметті алушы жеке кабинетінде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электрондық құжат нысанындағы сұранысын толтырады.</w:t>
      </w:r>
      <w:r>
        <w:br/>
      </w:r>
      <w:r>
        <w:rPr>
          <w:rFonts w:ascii="Times New Roman"/>
          <w:b w:val="false"/>
          <w:i w:val="false"/>
          <w:color w:val="000000"/>
          <w:sz w:val="28"/>
        </w:rPr>
        <w:t>
      7. Мемлекеттік қызметті көрсету мерзімі:</w:t>
      </w:r>
      <w:r>
        <w:br/>
      </w:r>
      <w:r>
        <w:rPr>
          <w:rFonts w:ascii="Times New Roman"/>
          <w:b w:val="false"/>
          <w:i w:val="false"/>
          <w:color w:val="000000"/>
          <w:sz w:val="28"/>
        </w:rPr>
        <w:t>
      1) көрсетілетін қызметті берушіге құжаттар топтамасын өткізген сәттен бастап: сондай-ақ портал арқылы жүгінген кезде 1 (бір) жұмыс күні.</w:t>
      </w:r>
      <w:r>
        <w:br/>
      </w:r>
      <w:r>
        <w:rPr>
          <w:rFonts w:ascii="Times New Roman"/>
          <w:b w:val="false"/>
          <w:i w:val="false"/>
          <w:color w:val="000000"/>
          <w:sz w:val="28"/>
        </w:rPr>
        <w:t>
      2) құжаттар топтамасын тапсыру үшін күтудің рұқсат етілген ең ұзақ уақыты – 30 (отыз) минуттан аспайды;</w:t>
      </w:r>
      <w:r>
        <w:br/>
      </w:r>
      <w:r>
        <w:rPr>
          <w:rFonts w:ascii="Times New Roman"/>
          <w:b w:val="false"/>
          <w:i w:val="false"/>
          <w:color w:val="000000"/>
          <w:sz w:val="28"/>
        </w:rPr>
        <w:t>
      3) көрсетілетін қызметті алушыға қызмет көрсетудің рұқсат етілген ең ұзақ уақыты – 30 (отыз) минуттан аспайды.</w:t>
      </w:r>
      <w:r>
        <w:br/>
      </w:r>
      <w:r>
        <w:rPr>
          <w:rFonts w:ascii="Times New Roman"/>
          <w:b w:val="false"/>
          <w:i w:val="false"/>
          <w:color w:val="000000"/>
          <w:sz w:val="28"/>
        </w:rPr>
        <w:t>
      Көрсетілетін қызметті алушының сұранысы бойынша порталда жарияланған электрондық нысандағы жауап (бекіту немесе бас тарту</w:t>
      </w:r>
      <w:r>
        <w:rPr>
          <w:rFonts w:ascii="Times New Roman"/>
          <w:b/>
          <w:i w:val="false"/>
          <w:color w:val="000000"/>
          <w:sz w:val="28"/>
        </w:rPr>
        <w:t>)</w:t>
      </w:r>
      <w:r>
        <w:rPr>
          <w:rFonts w:ascii="Times New Roman"/>
          <w:b w:val="false"/>
          <w:i w:val="false"/>
          <w:color w:val="000000"/>
          <w:sz w:val="28"/>
        </w:rPr>
        <w:t xml:space="preserve"> сол күні беріледі. Мұнымен қатар, мемлекеттік көрсетілетін қызметті алуға сұраным көрсетілетін қызметті берушінің жұмысы аяқталғанға дейін 2 сағат бұрын қабылданады (жұмыс күндері 18.00-ге дейін, сенбі күні 12.00-ге дейін).</w:t>
      </w:r>
      <w:r>
        <w:br/>
      </w:r>
      <w:r>
        <w:rPr>
          <w:rFonts w:ascii="Times New Roman"/>
          <w:b w:val="false"/>
          <w:i w:val="false"/>
          <w:color w:val="000000"/>
          <w:sz w:val="28"/>
        </w:rPr>
        <w:t>
      8. Көрсетілетін мемлекеттік қызметтің нысаны: электрондық (ішінара автоматтандырылған) және (немесе) қағаз түрінде.</w:t>
      </w:r>
      <w:r>
        <w:br/>
      </w:r>
      <w:r>
        <w:rPr>
          <w:rFonts w:ascii="Times New Roman"/>
          <w:b w:val="false"/>
          <w:i w:val="false"/>
          <w:color w:val="000000"/>
          <w:sz w:val="28"/>
        </w:rPr>
        <w:t>
 </w:t>
      </w:r>
    </w:p>
    <w:bookmarkEnd w:id="33"/>
    <w:bookmarkStart w:name="z49" w:id="34"/>
    <w:p>
      <w:pPr>
        <w:spacing w:after="0"/>
        <w:ind w:left="0"/>
        <w:jc w:val="left"/>
      </w:pPr>
      <w:r>
        <w:rPr>
          <w:rFonts w:ascii="Times New Roman"/>
          <w:b/>
          <w:i w:val="false"/>
          <w:color w:val="000000"/>
        </w:rPr>
        <w:t xml:space="preserve"> 
3. Мемлекеттік қызметті көрсету үдерісіндегі өзара іс-қимыл тәртібінің сипаттамасы</w:t>
      </w:r>
    </w:p>
    <w:bookmarkEnd w:id="34"/>
    <w:bookmarkStart w:name="z50" w:id="35"/>
    <w:p>
      <w:pPr>
        <w:spacing w:after="0"/>
        <w:ind w:left="0"/>
        <w:jc w:val="both"/>
      </w:pPr>
      <w:r>
        <w:rPr>
          <w:rFonts w:ascii="Times New Roman"/>
          <w:b w:val="false"/>
          <w:i w:val="false"/>
          <w:color w:val="000000"/>
          <w:sz w:val="28"/>
        </w:rPr>
        <w:t>      9. 
Мемлекеттік қызметті көрсету нәтижесі - мемлекеттік көрсетілетін қызмет стандартының </w:t>
      </w:r>
      <w:r>
        <w:rPr>
          <w:rFonts w:ascii="Times New Roman"/>
          <w:b w:val="false"/>
          <w:i w:val="false"/>
          <w:color w:val="000000"/>
          <w:sz w:val="28"/>
        </w:rPr>
        <w:t>1-қосымшасына</w:t>
      </w:r>
      <w:r>
        <w:rPr>
          <w:rFonts w:ascii="Times New Roman"/>
          <w:b w:val="false"/>
          <w:i w:val="false"/>
          <w:color w:val="000000"/>
          <w:sz w:val="28"/>
        </w:rPr>
        <w:t xml:space="preserve"> сәйкес көрсетілетін қызмет берушінің электрондық цифрлық қолтаңбасы (бұдан әрі-ЭЦҚ) арқылы бекітілген қағаз түрінде (еркін үлгіде) немесе электрондық құжат нысанында бекітілуі туралы анықтама (талон).</w:t>
      </w:r>
      <w:r>
        <w:br/>
      </w:r>
      <w:r>
        <w:rPr>
          <w:rFonts w:ascii="Times New Roman"/>
          <w:b w:val="false"/>
          <w:i w:val="false"/>
          <w:color w:val="000000"/>
          <w:sz w:val="28"/>
        </w:rPr>
        <w:t>
      10. Жұмыс кестесі:</w:t>
      </w:r>
      <w:r>
        <w:br/>
      </w:r>
      <w:r>
        <w:rPr>
          <w:rFonts w:ascii="Times New Roman"/>
          <w:b w:val="false"/>
          <w:i w:val="false"/>
          <w:color w:val="000000"/>
          <w:sz w:val="28"/>
        </w:rPr>
        <w:t>
      1) көрсетілетін қызметті берушінің - дүйсенбіден сенбіге дейін (дүйсенбі – жұма сағат 8-00-ден бастап 20-00-ге дейін үзіліссіз, сенбі күні сағат 9-00-ден 14.00-ге дейін), демалыс (жексенбі) және мереке күндерi Қазақстан Республикасының еңбек заңнамасына сәйкес;</w:t>
      </w:r>
      <w:r>
        <w:br/>
      </w:r>
      <w:r>
        <w:rPr>
          <w:rFonts w:ascii="Times New Roman"/>
          <w:b w:val="false"/>
          <w:i w:val="false"/>
          <w:color w:val="000000"/>
          <w:sz w:val="28"/>
        </w:rPr>
        <w:t>
      2) порталдың – тәулік бойы (жөндеу жұмыстары жүргізілуіне байланысты техникалық үзілістерден басқа).</w:t>
      </w:r>
      <w:r>
        <w:br/>
      </w:r>
      <w:r>
        <w:rPr>
          <w:rFonts w:ascii="Times New Roman"/>
          <w:b w:val="false"/>
          <w:i w:val="false"/>
          <w:color w:val="000000"/>
          <w:sz w:val="28"/>
        </w:rPr>
        <w:t>
      11. Көрсетілетін қызметті алушы жүгінген кезде мемлекеттік қызметті көрсету үшін қажет құжаттар тізімі (немесе сенімхат бойынша оның өкілінің):</w:t>
      </w:r>
      <w:r>
        <w:br/>
      </w:r>
      <w:r>
        <w:rPr>
          <w:rFonts w:ascii="Times New Roman"/>
          <w:b w:val="false"/>
          <w:i w:val="false"/>
          <w:color w:val="000000"/>
          <w:sz w:val="28"/>
        </w:rPr>
        <w:t>
      1) көрсетілетін қызметті берушіге:</w:t>
      </w:r>
      <w:r>
        <w:br/>
      </w:r>
      <w:r>
        <w:rPr>
          <w:rFonts w:ascii="Times New Roman"/>
          <w:b w:val="false"/>
          <w:i w:val="false"/>
          <w:color w:val="000000"/>
          <w:sz w:val="28"/>
        </w:rPr>
        <w:t>
      сәйкестендіру үшін жеке басын куәландыратын құжат (он алты жасқа толмаған адамдар үшін – туу туралы куәлігі);</w:t>
      </w:r>
      <w:r>
        <w:br/>
      </w:r>
      <w:r>
        <w:rPr>
          <w:rFonts w:ascii="Times New Roman"/>
          <w:b w:val="false"/>
          <w:i w:val="false"/>
          <w:color w:val="000000"/>
          <w:sz w:val="28"/>
        </w:rPr>
        <w:t>
      бекітілген халық тіркеліміне сәйкес осы көрсетілетін қызметті берушіге бекітудің болуы қажет;</w:t>
      </w:r>
      <w:r>
        <w:br/>
      </w:r>
      <w:r>
        <w:rPr>
          <w:rFonts w:ascii="Times New Roman"/>
          <w:b w:val="false"/>
          <w:i w:val="false"/>
          <w:color w:val="000000"/>
          <w:sz w:val="28"/>
        </w:rPr>
        <w:t>
      2) порталға:</w:t>
      </w:r>
      <w:r>
        <w:br/>
      </w:r>
      <w:r>
        <w:rPr>
          <w:rFonts w:ascii="Times New Roman"/>
          <w:b w:val="false"/>
          <w:i w:val="false"/>
          <w:color w:val="000000"/>
          <w:sz w:val="28"/>
        </w:rPr>
        <w:t>
      осы мемлекеттік көрсетілетін қызмет стандартының </w:t>
      </w:r>
      <w:r>
        <w:rPr>
          <w:rFonts w:ascii="Times New Roman"/>
          <w:b w:val="false"/>
          <w:i w:val="false"/>
          <w:color w:val="000000"/>
          <w:sz w:val="28"/>
        </w:rPr>
        <w:t>2-қосымшасына</w:t>
      </w:r>
      <w:r>
        <w:rPr>
          <w:rFonts w:ascii="Times New Roman"/>
          <w:b w:val="false"/>
          <w:i w:val="false"/>
          <w:color w:val="000000"/>
          <w:sz w:val="28"/>
        </w:rPr>
        <w:t xml:space="preserve"> сәйкес электрондық құжат нысанында көрсетілетін қызметті алушының ЭЦҚ куәландырылған сұраныс.</w:t>
      </w:r>
      <w:r>
        <w:br/>
      </w:r>
      <w:r>
        <w:rPr>
          <w:rFonts w:ascii="Times New Roman"/>
          <w:b w:val="false"/>
          <w:i w:val="false"/>
          <w:color w:val="000000"/>
          <w:sz w:val="28"/>
        </w:rPr>
        <w:t>
      Көрсетілетін қызметті берушіге немесе порталға өтініш берген кезде жеке басын куәландыратын құжаттар туралы мәліметтерді көрсетілетін қызметті алушы мемлекеттік ақпараттық жүйелерде портал арқылы уәкілетті лауазымды адамдардың ЭЦҚ-сымен куәландырылған электрондық құжаттар нысанында алады.</w:t>
      </w:r>
      <w:r>
        <w:br/>
      </w:r>
      <w:r>
        <w:rPr>
          <w:rFonts w:ascii="Times New Roman"/>
          <w:b w:val="false"/>
          <w:i w:val="false"/>
          <w:color w:val="000000"/>
          <w:sz w:val="28"/>
        </w:rPr>
        <w:t>
      12. 
</w:t>
      </w:r>
      <w:r>
        <w:rPr>
          <w:rFonts w:ascii="Times New Roman"/>
          <w:b w:val="false"/>
          <w:i w:val="false"/>
          <w:color w:val="000000"/>
          <w:sz w:val="28"/>
        </w:rPr>
        <w:t>
Мемлекеттік қызмет көрсету процесінде шаралардың (іс-әрекеттердің) кезеңділігін, көрсетілетін қызметті берушінің құрылымдық бөлімшелерінің (қызметкерлерінің) өзара іс-қимылдарының және мемлекеттік қызмет көрсету процесінде ақпараттық жүйелерді қолдану тәртібінің толық сипаттамасы осы регламенттің </w:t>
      </w:r>
      <w:r>
        <w:rPr>
          <w:rFonts w:ascii="Times New Roman"/>
          <w:b w:val="false"/>
          <w:i w:val="false"/>
          <w:color w:val="000000"/>
          <w:sz w:val="28"/>
        </w:rPr>
        <w:t>3 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w:t>
      </w:r>
      <w:r>
        <w:br/>
      </w:r>
      <w:r>
        <w:rPr>
          <w:rFonts w:ascii="Times New Roman"/>
          <w:b w:val="false"/>
          <w:i w:val="false"/>
          <w:color w:val="000000"/>
          <w:sz w:val="28"/>
        </w:rPr>
        <w:t>
</w:t>
      </w:r>
      <w:r>
        <w:rPr>
          <w:rFonts w:ascii="Times New Roman"/>
          <w:b w:val="false"/>
          <w:i w:val="false"/>
          <w:color w:val="ff0000"/>
          <w:sz w:val="28"/>
        </w:rPr>
        <w:t xml:space="preserve">     Ескерту. Регламент 12-тармақпен толықтырылды - Алматы қаласы әкімдігінің 17.10.2014 № 4/853 </w:t>
      </w:r>
      <w:r>
        <w:rPr>
          <w:rFonts w:ascii="Times New Roman"/>
          <w:b w:val="false"/>
          <w:i w:val="false"/>
          <w:color w:val="000000"/>
          <w:sz w:val="28"/>
        </w:rPr>
        <w:t>қаулысымен</w:t>
      </w:r>
      <w:r>
        <w:rPr>
          <w:rFonts w:ascii="Times New Roman"/>
          <w:b w:val="false"/>
          <w:i w:val="false"/>
          <w:color w:val="ff0000"/>
          <w:sz w:val="28"/>
        </w:rPr>
        <w:t xml:space="preserve"> (алғаш ресми жарияланғаннан кейін күнтізбелік он күн өткен соң қолданысқа енгізіледі).</w:t>
      </w:r>
      <w:r>
        <w:br/>
      </w:r>
      <w:r>
        <w:rPr>
          <w:rFonts w:ascii="Times New Roman"/>
          <w:b w:val="false"/>
          <w:i w:val="false"/>
          <w:color w:val="000000"/>
          <w:sz w:val="28"/>
        </w:rPr>
        <w:t>
 </w:t>
      </w:r>
    </w:p>
    <w:bookmarkEnd w:id="3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51" w:id="36"/>
          <w:p>
            <w:pPr>
              <w:spacing w:after="20"/>
              <w:ind w:left="20"/>
              <w:jc w:val="both"/>
            </w:pPr>
            <w:r>
              <w:rPr>
                <w:rFonts w:ascii="Times New Roman"/>
                <w:b w:val="false"/>
                <w:i w:val="false"/>
                <w:color w:val="000000"/>
                <w:sz w:val="20"/>
              </w:rPr>
              <w:t>
«Медициналық-санитариялық</w:t>
            </w:r>
            <w:r>
              <w:br/>
            </w:r>
            <w:r>
              <w:rPr>
                <w:rFonts w:ascii="Times New Roman"/>
                <w:b w:val="false"/>
                <w:i w:val="false"/>
                <w:color w:val="000000"/>
                <w:sz w:val="20"/>
              </w:rPr>
              <w:t>
алғашқы көмек көрсететін</w:t>
            </w:r>
            <w:r>
              <w:br/>
            </w:r>
            <w:r>
              <w:rPr>
                <w:rFonts w:ascii="Times New Roman"/>
                <w:b w:val="false"/>
                <w:i w:val="false"/>
                <w:color w:val="000000"/>
                <w:sz w:val="20"/>
              </w:rPr>
              <w:t>
медициналық ұйымға тіркеу»</w:t>
            </w:r>
            <w:r>
              <w:br/>
            </w:r>
            <w:r>
              <w:rPr>
                <w:rFonts w:ascii="Times New Roman"/>
                <w:b w:val="false"/>
                <w:i w:val="false"/>
                <w:color w:val="000000"/>
                <w:sz w:val="20"/>
              </w:rPr>
              <w:t>
мемлекеттік көрсетілетін қызмет</w:t>
            </w:r>
            <w:r>
              <w:br/>
            </w:r>
            <w:r>
              <w:rPr>
                <w:rFonts w:ascii="Times New Roman"/>
                <w:b w:val="false"/>
                <w:i w:val="false"/>
                <w:color w:val="000000"/>
                <w:sz w:val="20"/>
              </w:rPr>
              <w:t>
регламентiне 1 қосымша</w:t>
            </w:r>
          </w:p>
          <w:bookmarkEnd w:id="36"/>
        </w:tc>
      </w:tr>
    </w:tbl>
    <w:bookmarkStart w:name="z52" w:id="37"/>
    <w:p>
      <w:pPr>
        <w:spacing w:after="0"/>
        <w:ind w:left="0"/>
        <w:jc w:val="left"/>
      </w:pPr>
      <w:r>
        <w:rPr>
          <w:rFonts w:ascii="Times New Roman"/>
          <w:b/>
          <w:i w:val="false"/>
          <w:color w:val="000000"/>
        </w:rPr>
        <w:t xml:space="preserve"> 
Көрсетілетін қызметті берушінің құрылымдық бөлімшелері (жұмыскерлері) арасындағы шаралар (іс-әрекеттер) кезеңділігінің сипаттамасы</w:t>
      </w:r>
      <w:r>
        <w:br/>
      </w:r>
      <w:r>
        <w:rPr>
          <w:rFonts w:ascii="Times New Roman"/>
          <w:b/>
          <w:i w:val="false"/>
          <w:color w:val="000000"/>
        </w:rPr>
        <w:t>
 </w:t>
      </w:r>
    </w:p>
    <w:bookmarkEnd w:id="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77"/>
        <w:gridCol w:w="1296"/>
        <w:gridCol w:w="3790"/>
        <w:gridCol w:w="2334"/>
        <w:gridCol w:w="2068"/>
        <w:gridCol w:w="2335"/>
      </w:tblGrid>
      <w:tr>
        <w:trPr>
          <w:trHeight w:val="30" w:hRule="atLeast"/>
        </w:trPr>
        <w:tc>
          <w:tcPr>
            <w:tcW w:w="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1
</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Іс-әрекет № (жұмыс барысы, ағымы)
</w:t>
            </w:r>
          </w:p>
        </w:tc>
        <w:tc>
          <w:tcPr>
            <w:tcW w:w="3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2
</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3
</w:t>
            </w:r>
          </w:p>
        </w:tc>
        <w:tc>
          <w:tcPr>
            <w:tcW w:w="2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4
</w:t>
            </w:r>
          </w:p>
        </w:tc>
        <w:tc>
          <w:tcPr>
            <w:tcW w:w="2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5
</w:t>
            </w:r>
          </w:p>
        </w:tc>
      </w:tr>
      <w:tr>
        <w:trPr>
          <w:trHeight w:val="30" w:hRule="atLeast"/>
        </w:trPr>
        <w:tc>
          <w:tcPr>
            <w:tcW w:w="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қызметті берушінің құрылымдық бөлімшелерінің тізімі</w:t>
            </w:r>
          </w:p>
        </w:tc>
        <w:tc>
          <w:tcPr>
            <w:tcW w:w="3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 берушінің тіркеу бөлімі</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Бекітілген халық тіркелімі порталында бекіту туралы сұраныс беру</w:t>
            </w:r>
          </w:p>
        </w:tc>
        <w:tc>
          <w:tcPr>
            <w:tcW w:w="2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ҚР ДСМ ДСЭДРО АҚФ</w:t>
            </w:r>
          </w:p>
        </w:tc>
        <w:tc>
          <w:tcPr>
            <w:tcW w:w="2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нәтижесі</w:t>
            </w:r>
          </w:p>
        </w:tc>
      </w:tr>
      <w:tr>
        <w:trPr>
          <w:trHeight w:val="30" w:hRule="atLeast"/>
        </w:trPr>
        <w:tc>
          <w:tcPr>
            <w:tcW w:w="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Шаралар кезеңділігінің сипаттамасы </w:t>
            </w:r>
          </w:p>
        </w:tc>
        <w:tc>
          <w:tcPr>
            <w:tcW w:w="3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Еркін үлгідегі өтініш және сәйкестендіру үшін ЖСН-мен жеке басын куәландыратын құжатты (он алты жасқа толмаған адамдар үшін – туу туралы куәлігі) қабылдау</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қызметі берушінің жауапты қызметкері өтініш негізінде және жеке куәлігіндегі ЖСН бойынша БХТ порталына бекітуге сұраныс береді</w:t>
            </w:r>
          </w:p>
        </w:tc>
        <w:tc>
          <w:tcPr>
            <w:tcW w:w="2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Көрсетілетін қызметті берушінің қызметті алушыдан берілген өтінішінің негізінде тіркеуден шығуы және тіркеуге тұруына бақылау жасау </w:t>
            </w:r>
          </w:p>
        </w:tc>
        <w:tc>
          <w:tcPr>
            <w:tcW w:w="2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қызметті беруші 3 күн ішінде бекіту немесе бекіту ден бас тарту себебімен жауап ұсынады</w:t>
            </w:r>
          </w:p>
        </w:tc>
      </w:tr>
      <w:tr>
        <w:trPr>
          <w:trHeight w:val="30" w:hRule="atLeast"/>
        </w:trPr>
        <w:tc>
          <w:tcPr>
            <w:tcW w:w="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 шараның ұзақтығы</w:t>
            </w:r>
          </w:p>
        </w:tc>
        <w:tc>
          <w:tcPr>
            <w:tcW w:w="3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минут</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минут</w:t>
            </w:r>
          </w:p>
        </w:tc>
        <w:tc>
          <w:tcPr>
            <w:tcW w:w="2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Үнемі </w:t>
            </w:r>
          </w:p>
        </w:tc>
        <w:tc>
          <w:tcPr>
            <w:tcW w:w="2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күн</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53" w:id="38"/>
          <w:p>
            <w:pPr>
              <w:spacing w:after="20"/>
              <w:ind w:left="20"/>
              <w:jc w:val="both"/>
            </w:pPr>
            <w:r>
              <w:rPr>
                <w:rFonts w:ascii="Times New Roman"/>
                <w:b w:val="false"/>
                <w:i w:val="false"/>
                <w:color w:val="000000"/>
                <w:sz w:val="20"/>
              </w:rPr>
              <w:t>
«Медициналық-санитариялық</w:t>
            </w:r>
            <w:r>
              <w:br/>
            </w:r>
            <w:r>
              <w:rPr>
                <w:rFonts w:ascii="Times New Roman"/>
                <w:b w:val="false"/>
                <w:i w:val="false"/>
                <w:color w:val="000000"/>
                <w:sz w:val="20"/>
              </w:rPr>
              <w:t>
алғашқы көмек көрсететін</w:t>
            </w:r>
            <w:r>
              <w:br/>
            </w:r>
            <w:r>
              <w:rPr>
                <w:rFonts w:ascii="Times New Roman"/>
                <w:b w:val="false"/>
                <w:i w:val="false"/>
                <w:color w:val="000000"/>
                <w:sz w:val="20"/>
              </w:rPr>
              <w:t>
медициналық ұйымға тіркеу»</w:t>
            </w:r>
            <w:r>
              <w:br/>
            </w:r>
            <w:r>
              <w:rPr>
                <w:rFonts w:ascii="Times New Roman"/>
                <w:b w:val="false"/>
                <w:i w:val="false"/>
                <w:color w:val="000000"/>
                <w:sz w:val="20"/>
              </w:rPr>
              <w:t>
мемлекеттік көрсетілетін қызмет</w:t>
            </w:r>
            <w:r>
              <w:br/>
            </w:r>
            <w:r>
              <w:rPr>
                <w:rFonts w:ascii="Times New Roman"/>
                <w:b w:val="false"/>
                <w:i w:val="false"/>
                <w:color w:val="000000"/>
                <w:sz w:val="20"/>
              </w:rPr>
              <w:t>
регламентiне 2 қосымша</w:t>
            </w:r>
          </w:p>
          <w:bookmarkEnd w:id="38"/>
        </w:tc>
      </w:tr>
    </w:tbl>
    <w:bookmarkStart w:name="z54" w:id="39"/>
    <w:p>
      <w:pPr>
        <w:spacing w:after="0"/>
        <w:ind w:left="0"/>
        <w:jc w:val="left"/>
      </w:pPr>
      <w:r>
        <w:rPr>
          <w:rFonts w:ascii="Times New Roman"/>
          <w:b/>
          <w:i w:val="false"/>
          <w:color w:val="000000"/>
        </w:rPr>
        <w:t xml:space="preserve"> 
Қазақстан Республикасы Бірыңғай ақпараттық денсаулық сақтау жүйесі шеңберінде медициналық-санитариялық алғашқы көмек көрсететін медициналық ұйымдар</w:t>
      </w:r>
      <w:r>
        <w:br/>
      </w:r>
      <w:r>
        <w:rPr>
          <w:rFonts w:ascii="Times New Roman"/>
          <w:b/>
          <w:i w:val="false"/>
          <w:color w:val="000000"/>
        </w:rPr>
        <w:t>
 </w:t>
      </w:r>
    </w:p>
    <w:bookmarkEnd w:id="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24"/>
        <w:gridCol w:w="3173"/>
        <w:gridCol w:w="2906"/>
        <w:gridCol w:w="5097"/>
      </w:tblGrid>
      <w:tr>
        <w:trPr>
          <w:trHeight w:val="30" w:hRule="atLeast"/>
        </w:trPr>
        <w:tc>
          <w:tcPr>
            <w:tcW w:w="1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w:t>
            </w:r>
          </w:p>
        </w:tc>
        <w:tc>
          <w:tcPr>
            <w:tcW w:w="3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Атауы
</w:t>
            </w:r>
          </w:p>
        </w:tc>
        <w:tc>
          <w:tcPr>
            <w:tcW w:w="2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Заңды мекенжайы
</w:t>
            </w:r>
          </w:p>
        </w:tc>
        <w:tc>
          <w:tcPr>
            <w:tcW w:w="5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Телефондары
</w:t>
            </w:r>
          </w:p>
        </w:tc>
      </w:tr>
      <w:tr>
        <w:trPr>
          <w:trHeight w:val="30" w:hRule="atLeast"/>
        </w:trPr>
        <w:tc>
          <w:tcPr>
            <w:tcW w:w="1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Шаруашылық жүргізу құқығындағы «№ 1 қалалық емхана» мемлекеттік коммуналдық кәсіпорны</w:t>
            </w:r>
          </w:p>
        </w:tc>
        <w:tc>
          <w:tcPr>
            <w:tcW w:w="2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 қаласы,</w:t>
            </w:r>
            <w:r>
              <w:br/>
            </w:r>
            <w:r>
              <w:rPr>
                <w:rFonts w:ascii="Times New Roman"/>
                <w:b w:val="false"/>
                <w:i w:val="false"/>
                <w:color w:val="000000"/>
                <w:sz w:val="20"/>
              </w:rPr>
              <w:t>
Гоголь көшесі, 53 үй</w:t>
            </w:r>
          </w:p>
        </w:tc>
        <w:tc>
          <w:tcPr>
            <w:tcW w:w="5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(727)273-35-72</w:t>
            </w:r>
            <w:r>
              <w:br/>
            </w:r>
            <w:r>
              <w:rPr>
                <w:rFonts w:ascii="Times New Roman"/>
                <w:b w:val="false"/>
                <w:i w:val="false"/>
                <w:color w:val="000000"/>
                <w:sz w:val="20"/>
              </w:rPr>
              <w:t>
8 (727)273-04-21</w:t>
            </w:r>
          </w:p>
        </w:tc>
      </w:tr>
      <w:tr>
        <w:trPr>
          <w:trHeight w:val="30" w:hRule="atLeast"/>
        </w:trPr>
        <w:tc>
          <w:tcPr>
            <w:tcW w:w="1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Шаруашылық жүргізу құқығындағы «№ 2 қалалық емхана» мемлекеттік коммуналдық кәсіпорны</w:t>
            </w:r>
          </w:p>
        </w:tc>
        <w:tc>
          <w:tcPr>
            <w:tcW w:w="2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 қаласы,</w:t>
            </w:r>
            <w:r>
              <w:br/>
            </w:r>
            <w:r>
              <w:rPr>
                <w:rFonts w:ascii="Times New Roman"/>
                <w:b w:val="false"/>
                <w:i w:val="false"/>
                <w:color w:val="000000"/>
                <w:sz w:val="20"/>
              </w:rPr>
              <w:t>
Шухов көшесі, 37–б үй</w:t>
            </w:r>
          </w:p>
        </w:tc>
        <w:tc>
          <w:tcPr>
            <w:tcW w:w="5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8(727)2311133</w:t>
            </w:r>
            <w:r>
              <w:br/>
            </w:r>
            <w:r>
              <w:rPr>
                <w:rFonts w:ascii="Times New Roman"/>
                <w:b w:val="false"/>
                <w:i w:val="false"/>
                <w:color w:val="000000"/>
                <w:sz w:val="20"/>
              </w:rPr>
              <w:t>
8(727)2781109</w:t>
            </w:r>
          </w:p>
        </w:tc>
      </w:tr>
      <w:tr>
        <w:trPr>
          <w:trHeight w:val="30" w:hRule="atLeast"/>
        </w:trPr>
        <w:tc>
          <w:tcPr>
            <w:tcW w:w="1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Шаруашылық жүргізу құқығындағы «№ 3 қалалық емхана» мемлекеттік коммуналдық кәсіпорны</w:t>
            </w:r>
          </w:p>
        </w:tc>
        <w:tc>
          <w:tcPr>
            <w:tcW w:w="2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 қаласы,</w:t>
            </w:r>
            <w:r>
              <w:br/>
            </w:r>
            <w:r>
              <w:rPr>
                <w:rFonts w:ascii="Times New Roman"/>
                <w:b w:val="false"/>
                <w:i w:val="false"/>
                <w:color w:val="000000"/>
                <w:sz w:val="20"/>
              </w:rPr>
              <w:t>
Розыбакиев көшесі,</w:t>
            </w:r>
            <w:r>
              <w:br/>
            </w:r>
            <w:r>
              <w:rPr>
                <w:rFonts w:ascii="Times New Roman"/>
                <w:b w:val="false"/>
                <w:i w:val="false"/>
                <w:color w:val="000000"/>
                <w:sz w:val="20"/>
              </w:rPr>
              <w:t>
74 үй</w:t>
            </w:r>
          </w:p>
        </w:tc>
        <w:tc>
          <w:tcPr>
            <w:tcW w:w="5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8(727)3954540</w:t>
            </w:r>
            <w:r>
              <w:br/>
            </w:r>
            <w:r>
              <w:rPr>
                <w:rFonts w:ascii="Times New Roman"/>
                <w:b w:val="false"/>
                <w:i w:val="false"/>
                <w:color w:val="000000"/>
                <w:sz w:val="20"/>
              </w:rPr>
              <w:t>
8(727)3793661</w:t>
            </w:r>
          </w:p>
        </w:tc>
      </w:tr>
      <w:tr>
        <w:trPr>
          <w:trHeight w:val="30" w:hRule="atLeast"/>
        </w:trPr>
        <w:tc>
          <w:tcPr>
            <w:tcW w:w="1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Шаруашылық жүргізу құқығындағы «№ 4 қалалық емхана» мемлекеттік коммуналдық кәсіпорны</w:t>
            </w:r>
          </w:p>
        </w:tc>
        <w:tc>
          <w:tcPr>
            <w:tcW w:w="2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Орбита-3 шағынауданы,</w:t>
            </w:r>
            <w:r>
              <w:br/>
            </w:r>
            <w:r>
              <w:rPr>
                <w:rFonts w:ascii="Times New Roman"/>
                <w:b w:val="false"/>
                <w:i w:val="false"/>
                <w:color w:val="000000"/>
                <w:sz w:val="20"/>
              </w:rPr>
              <w:t>
Торайғыров көшесі,</w:t>
            </w:r>
            <w:r>
              <w:br/>
            </w:r>
            <w:r>
              <w:rPr>
                <w:rFonts w:ascii="Times New Roman"/>
                <w:b w:val="false"/>
                <w:i w:val="false"/>
                <w:color w:val="000000"/>
                <w:sz w:val="20"/>
              </w:rPr>
              <w:t>
12–а үй</w:t>
            </w:r>
          </w:p>
        </w:tc>
        <w:tc>
          <w:tcPr>
            <w:tcW w:w="5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8(727)2200379</w:t>
            </w:r>
            <w:r>
              <w:br/>
            </w:r>
            <w:r>
              <w:rPr>
                <w:rFonts w:ascii="Times New Roman"/>
                <w:b w:val="false"/>
                <w:i w:val="false"/>
                <w:color w:val="000000"/>
                <w:sz w:val="20"/>
              </w:rPr>
              <w:t>
8(272)2201268</w:t>
            </w:r>
          </w:p>
        </w:tc>
      </w:tr>
      <w:tr>
        <w:trPr>
          <w:trHeight w:val="30" w:hRule="atLeast"/>
        </w:trPr>
        <w:tc>
          <w:tcPr>
            <w:tcW w:w="1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Шаруашылық жүргізу құқығындағы «№ 5 қалалық емхана» мемлекеттік коммуналдық кәсіпорны</w:t>
            </w:r>
          </w:p>
        </w:tc>
        <w:tc>
          <w:tcPr>
            <w:tcW w:w="2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 қаласы,</w:t>
            </w:r>
            <w:r>
              <w:br/>
            </w:r>
            <w:r>
              <w:rPr>
                <w:rFonts w:ascii="Times New Roman"/>
                <w:b w:val="false"/>
                <w:i w:val="false"/>
                <w:color w:val="000000"/>
                <w:sz w:val="20"/>
              </w:rPr>
              <w:t>
Мақатаев көшесі,</w:t>
            </w:r>
            <w:r>
              <w:br/>
            </w:r>
            <w:r>
              <w:rPr>
                <w:rFonts w:ascii="Times New Roman"/>
                <w:b w:val="false"/>
                <w:i w:val="false"/>
                <w:color w:val="000000"/>
                <w:sz w:val="20"/>
              </w:rPr>
              <w:t>
141 үй</w:t>
            </w:r>
          </w:p>
        </w:tc>
        <w:tc>
          <w:tcPr>
            <w:tcW w:w="5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8(727)2333960</w:t>
            </w:r>
            <w:r>
              <w:br/>
            </w:r>
            <w:r>
              <w:rPr>
                <w:rFonts w:ascii="Times New Roman"/>
                <w:b w:val="false"/>
                <w:i w:val="false"/>
                <w:color w:val="000000"/>
                <w:sz w:val="20"/>
              </w:rPr>
              <w:t>
8(727)2333961</w:t>
            </w:r>
          </w:p>
        </w:tc>
      </w:tr>
      <w:tr>
        <w:trPr>
          <w:trHeight w:val="30" w:hRule="atLeast"/>
        </w:trPr>
        <w:tc>
          <w:tcPr>
            <w:tcW w:w="1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Шаруашылық жүргізу құқығындағы «№ 6 қалалық емхана» мемлекеттік коммуналдық кәсіпорны</w:t>
            </w:r>
          </w:p>
        </w:tc>
        <w:tc>
          <w:tcPr>
            <w:tcW w:w="2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 қаласы,</w:t>
            </w:r>
            <w:r>
              <w:br/>
            </w:r>
            <w:r>
              <w:rPr>
                <w:rFonts w:ascii="Times New Roman"/>
                <w:b w:val="false"/>
                <w:i w:val="false"/>
                <w:color w:val="000000"/>
                <w:sz w:val="20"/>
              </w:rPr>
              <w:t>
Алтынсарин көшесі,</w:t>
            </w:r>
            <w:r>
              <w:br/>
            </w:r>
            <w:r>
              <w:rPr>
                <w:rFonts w:ascii="Times New Roman"/>
                <w:b w:val="false"/>
                <w:i w:val="false"/>
                <w:color w:val="000000"/>
                <w:sz w:val="20"/>
              </w:rPr>
              <w:t>
3-а үй</w:t>
            </w:r>
          </w:p>
        </w:tc>
        <w:tc>
          <w:tcPr>
            <w:tcW w:w="5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8(727)2333960</w:t>
            </w:r>
            <w:r>
              <w:br/>
            </w:r>
            <w:r>
              <w:rPr>
                <w:rFonts w:ascii="Times New Roman"/>
                <w:b w:val="false"/>
                <w:i w:val="false"/>
                <w:color w:val="000000"/>
                <w:sz w:val="20"/>
              </w:rPr>
              <w:t>
8(727)2333961</w:t>
            </w:r>
          </w:p>
        </w:tc>
      </w:tr>
      <w:tr>
        <w:trPr>
          <w:trHeight w:val="30" w:hRule="atLeast"/>
        </w:trPr>
        <w:tc>
          <w:tcPr>
            <w:tcW w:w="1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3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Шаруашылық жүргізу құқығындағы «№ 8 қалалық емхана» мемлекеттік коммуналдық кәсіпорны</w:t>
            </w:r>
          </w:p>
        </w:tc>
        <w:tc>
          <w:tcPr>
            <w:tcW w:w="2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 қаласы,</w:t>
            </w:r>
            <w:r>
              <w:br/>
            </w:r>
            <w:r>
              <w:rPr>
                <w:rFonts w:ascii="Times New Roman"/>
                <w:b w:val="false"/>
                <w:i w:val="false"/>
                <w:color w:val="000000"/>
                <w:sz w:val="20"/>
              </w:rPr>
              <w:t>
Түркебаев көшесі,</w:t>
            </w:r>
            <w:r>
              <w:br/>
            </w:r>
            <w:r>
              <w:rPr>
                <w:rFonts w:ascii="Times New Roman"/>
                <w:b w:val="false"/>
                <w:i w:val="false"/>
                <w:color w:val="000000"/>
                <w:sz w:val="20"/>
              </w:rPr>
              <w:t>
3-а үй</w:t>
            </w:r>
          </w:p>
        </w:tc>
        <w:tc>
          <w:tcPr>
            <w:tcW w:w="5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(727)3794480</w:t>
            </w:r>
            <w:r>
              <w:br/>
            </w:r>
            <w:r>
              <w:rPr>
                <w:rFonts w:ascii="Times New Roman"/>
                <w:b w:val="false"/>
                <w:i w:val="false"/>
                <w:color w:val="000000"/>
                <w:sz w:val="20"/>
              </w:rPr>
              <w:t>
8 (727)3794485</w:t>
            </w:r>
          </w:p>
        </w:tc>
      </w:tr>
      <w:tr>
        <w:trPr>
          <w:trHeight w:val="30" w:hRule="atLeast"/>
        </w:trPr>
        <w:tc>
          <w:tcPr>
            <w:tcW w:w="1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3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Шаруашылық жүргізу құқығындағы «№ 9 қалалық емхана» мемлекеттік коммуналдық кәсіпорны</w:t>
            </w:r>
          </w:p>
        </w:tc>
        <w:tc>
          <w:tcPr>
            <w:tcW w:w="2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 қаласы,</w:t>
            </w:r>
            <w:r>
              <w:br/>
            </w:r>
            <w:r>
              <w:rPr>
                <w:rFonts w:ascii="Times New Roman"/>
                <w:b w:val="false"/>
                <w:i w:val="false"/>
                <w:color w:val="000000"/>
                <w:sz w:val="20"/>
              </w:rPr>
              <w:t>
Шолохов көшесі,</w:t>
            </w:r>
            <w:r>
              <w:br/>
            </w:r>
            <w:r>
              <w:rPr>
                <w:rFonts w:ascii="Times New Roman"/>
                <w:b w:val="false"/>
                <w:i w:val="false"/>
                <w:color w:val="000000"/>
                <w:sz w:val="20"/>
              </w:rPr>
              <w:t>
17 үй</w:t>
            </w:r>
          </w:p>
        </w:tc>
        <w:tc>
          <w:tcPr>
            <w:tcW w:w="5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(727)235-25-21</w:t>
            </w:r>
            <w:r>
              <w:br/>
            </w:r>
            <w:r>
              <w:rPr>
                <w:rFonts w:ascii="Times New Roman"/>
                <w:b w:val="false"/>
                <w:i w:val="false"/>
                <w:color w:val="000000"/>
                <w:sz w:val="20"/>
              </w:rPr>
              <w:t>
8 (727)235-97-98</w:t>
            </w:r>
          </w:p>
        </w:tc>
      </w:tr>
      <w:tr>
        <w:trPr>
          <w:trHeight w:val="30" w:hRule="atLeast"/>
        </w:trPr>
        <w:tc>
          <w:tcPr>
            <w:tcW w:w="1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3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Шаруашылық жүргізу құқығындағы «№ 10 қалалық емхана» мемлекеттік коммуналдық кәсіпорны</w:t>
            </w:r>
          </w:p>
        </w:tc>
        <w:tc>
          <w:tcPr>
            <w:tcW w:w="2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 қаласы,</w:t>
            </w:r>
            <w:r>
              <w:br/>
            </w:r>
            <w:r>
              <w:rPr>
                <w:rFonts w:ascii="Times New Roman"/>
                <w:b w:val="false"/>
                <w:i w:val="false"/>
                <w:color w:val="000000"/>
                <w:sz w:val="20"/>
              </w:rPr>
              <w:t>
Ақсай - 4 шағынауданы,</w:t>
            </w:r>
            <w:r>
              <w:br/>
            </w:r>
            <w:r>
              <w:rPr>
                <w:rFonts w:ascii="Times New Roman"/>
                <w:b w:val="false"/>
                <w:i w:val="false"/>
                <w:color w:val="000000"/>
                <w:sz w:val="20"/>
              </w:rPr>
              <w:t>
17 үй</w:t>
            </w:r>
          </w:p>
        </w:tc>
        <w:tc>
          <w:tcPr>
            <w:tcW w:w="5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8(727)2383046</w:t>
            </w:r>
            <w:r>
              <w:br/>
            </w:r>
            <w:r>
              <w:rPr>
                <w:rFonts w:ascii="Times New Roman"/>
                <w:b w:val="false"/>
                <w:i w:val="false"/>
                <w:color w:val="000000"/>
                <w:sz w:val="20"/>
              </w:rPr>
              <w:t>
8(272)2220327</w:t>
            </w:r>
          </w:p>
        </w:tc>
      </w:tr>
      <w:tr>
        <w:trPr>
          <w:trHeight w:val="30" w:hRule="atLeast"/>
        </w:trPr>
        <w:tc>
          <w:tcPr>
            <w:tcW w:w="1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3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Шаруашылық жүргізу құқығындағы «№ 11 қалалық емхана» мемлекеттік коммуналдық кәсіпорны</w:t>
            </w:r>
          </w:p>
        </w:tc>
        <w:tc>
          <w:tcPr>
            <w:tcW w:w="2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Айнабұлақ – 3</w:t>
            </w:r>
            <w:r>
              <w:br/>
            </w:r>
            <w:r>
              <w:rPr>
                <w:rFonts w:ascii="Times New Roman"/>
                <w:b w:val="false"/>
                <w:i w:val="false"/>
                <w:color w:val="000000"/>
                <w:sz w:val="20"/>
              </w:rPr>
              <w:t>
шағынауданы,</w:t>
            </w:r>
            <w:r>
              <w:br/>
            </w:r>
            <w:r>
              <w:rPr>
                <w:rFonts w:ascii="Times New Roman"/>
                <w:b w:val="false"/>
                <w:i w:val="false"/>
                <w:color w:val="000000"/>
                <w:sz w:val="20"/>
              </w:rPr>
              <w:t>
Жұмабаев көшесі, 87 үй</w:t>
            </w:r>
          </w:p>
        </w:tc>
        <w:tc>
          <w:tcPr>
            <w:tcW w:w="5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8(727)2522121</w:t>
            </w:r>
            <w:r>
              <w:br/>
            </w:r>
            <w:r>
              <w:rPr>
                <w:rFonts w:ascii="Times New Roman"/>
                <w:b w:val="false"/>
                <w:i w:val="false"/>
                <w:color w:val="000000"/>
                <w:sz w:val="20"/>
              </w:rPr>
              <w:t>
8(272)2522077</w:t>
            </w:r>
          </w:p>
        </w:tc>
      </w:tr>
      <w:tr>
        <w:trPr>
          <w:trHeight w:val="30" w:hRule="atLeast"/>
        </w:trPr>
        <w:tc>
          <w:tcPr>
            <w:tcW w:w="1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3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Шаруашылық жүргізу құқығындағы «№ 12 қалалық емхана» мемлекеттік коммуналдық кәсіпорны</w:t>
            </w:r>
          </w:p>
        </w:tc>
        <w:tc>
          <w:tcPr>
            <w:tcW w:w="2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 қаласы,</w:t>
            </w:r>
            <w:r>
              <w:br/>
            </w:r>
            <w:r>
              <w:rPr>
                <w:rFonts w:ascii="Times New Roman"/>
                <w:b w:val="false"/>
                <w:i w:val="false"/>
                <w:color w:val="000000"/>
                <w:sz w:val="20"/>
              </w:rPr>
              <w:t>
Попов көшесі, 23 үй</w:t>
            </w:r>
          </w:p>
        </w:tc>
        <w:tc>
          <w:tcPr>
            <w:tcW w:w="5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(727)3871723</w:t>
            </w:r>
            <w:r>
              <w:br/>
            </w:r>
            <w:r>
              <w:rPr>
                <w:rFonts w:ascii="Times New Roman"/>
                <w:b w:val="false"/>
                <w:i w:val="false"/>
                <w:color w:val="000000"/>
                <w:sz w:val="20"/>
              </w:rPr>
              <w:t>
8 (727)3869700</w:t>
            </w:r>
          </w:p>
        </w:tc>
      </w:tr>
      <w:tr>
        <w:trPr>
          <w:trHeight w:val="30" w:hRule="atLeast"/>
        </w:trPr>
        <w:tc>
          <w:tcPr>
            <w:tcW w:w="1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3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Шаруашылық жүргізу құқығындағы «№ 13 қалалық емхана» мемлекеттік коммуналдық кәсіпорны</w:t>
            </w:r>
          </w:p>
        </w:tc>
        <w:tc>
          <w:tcPr>
            <w:tcW w:w="2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 қаласы,</w:t>
            </w:r>
            <w:r>
              <w:br/>
            </w:r>
            <w:r>
              <w:rPr>
                <w:rFonts w:ascii="Times New Roman"/>
                <w:b w:val="false"/>
                <w:i w:val="false"/>
                <w:color w:val="000000"/>
                <w:sz w:val="20"/>
              </w:rPr>
              <w:t>
Сейфуллин көшесі,</w:t>
            </w:r>
            <w:r>
              <w:br/>
            </w:r>
            <w:r>
              <w:rPr>
                <w:rFonts w:ascii="Times New Roman"/>
                <w:b w:val="false"/>
                <w:i w:val="false"/>
                <w:color w:val="000000"/>
                <w:sz w:val="20"/>
              </w:rPr>
              <w:t>
97 үй</w:t>
            </w:r>
          </w:p>
        </w:tc>
        <w:tc>
          <w:tcPr>
            <w:tcW w:w="5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(727)2972704</w:t>
            </w:r>
            <w:r>
              <w:br/>
            </w:r>
            <w:r>
              <w:rPr>
                <w:rFonts w:ascii="Times New Roman"/>
                <w:b w:val="false"/>
                <w:i w:val="false"/>
                <w:color w:val="000000"/>
                <w:sz w:val="20"/>
              </w:rPr>
              <w:t>
8 (727)2356903</w:t>
            </w:r>
          </w:p>
        </w:tc>
      </w:tr>
      <w:tr>
        <w:trPr>
          <w:trHeight w:val="30" w:hRule="atLeast"/>
        </w:trPr>
        <w:tc>
          <w:tcPr>
            <w:tcW w:w="1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13. </w:t>
            </w:r>
          </w:p>
        </w:tc>
        <w:tc>
          <w:tcPr>
            <w:tcW w:w="3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Шаруашылық жүргізу құқығындағы «№ 14 қалалық емхана» мемлекеттік коммуналдық кәсіпорны</w:t>
            </w:r>
          </w:p>
        </w:tc>
        <w:tc>
          <w:tcPr>
            <w:tcW w:w="2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Әйгерім шағынауданы,</w:t>
            </w:r>
            <w:r>
              <w:br/>
            </w:r>
            <w:r>
              <w:rPr>
                <w:rFonts w:ascii="Times New Roman"/>
                <w:b w:val="false"/>
                <w:i w:val="false"/>
                <w:color w:val="000000"/>
                <w:sz w:val="20"/>
              </w:rPr>
              <w:t>
Ленин көшесі, 24 үй</w:t>
            </w:r>
          </w:p>
        </w:tc>
        <w:tc>
          <w:tcPr>
            <w:tcW w:w="5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(727)2976753</w:t>
            </w:r>
            <w:r>
              <w:br/>
            </w:r>
            <w:r>
              <w:rPr>
                <w:rFonts w:ascii="Times New Roman"/>
                <w:b w:val="false"/>
                <w:i w:val="false"/>
                <w:color w:val="000000"/>
                <w:sz w:val="20"/>
              </w:rPr>
              <w:t>
8 (727)2976090</w:t>
            </w:r>
          </w:p>
        </w:tc>
      </w:tr>
      <w:tr>
        <w:trPr>
          <w:trHeight w:val="30" w:hRule="atLeast"/>
        </w:trPr>
        <w:tc>
          <w:tcPr>
            <w:tcW w:w="1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3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Шаруашылық жүргізу құқығындағы «№ 15 қалалық емхана» мемлекеттік коммуналдық кәсіпорны</w:t>
            </w:r>
          </w:p>
        </w:tc>
        <w:tc>
          <w:tcPr>
            <w:tcW w:w="2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 қаласы,</w:t>
            </w:r>
            <w:r>
              <w:br/>
            </w:r>
            <w:r>
              <w:rPr>
                <w:rFonts w:ascii="Times New Roman"/>
                <w:b w:val="false"/>
                <w:i w:val="false"/>
                <w:color w:val="000000"/>
                <w:sz w:val="20"/>
              </w:rPr>
              <w:t>
Достық шағынауданы,</w:t>
            </w:r>
            <w:r>
              <w:br/>
            </w:r>
            <w:r>
              <w:rPr>
                <w:rFonts w:ascii="Times New Roman"/>
                <w:b w:val="false"/>
                <w:i w:val="false"/>
                <w:color w:val="000000"/>
                <w:sz w:val="20"/>
              </w:rPr>
              <w:t>
Ильич көшесі, 17 үй</w:t>
            </w:r>
          </w:p>
        </w:tc>
        <w:tc>
          <w:tcPr>
            <w:tcW w:w="5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(727)2562367</w:t>
            </w:r>
            <w:r>
              <w:br/>
            </w:r>
            <w:r>
              <w:rPr>
                <w:rFonts w:ascii="Times New Roman"/>
                <w:b w:val="false"/>
                <w:i w:val="false"/>
                <w:color w:val="000000"/>
                <w:sz w:val="20"/>
              </w:rPr>
              <w:t>
8 (727)2563323</w:t>
            </w:r>
          </w:p>
        </w:tc>
      </w:tr>
      <w:tr>
        <w:trPr>
          <w:trHeight w:val="30" w:hRule="atLeast"/>
        </w:trPr>
        <w:tc>
          <w:tcPr>
            <w:tcW w:w="1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3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Шаруашылық жүргізу құқығындағы «№ 16 қалалық емхана» мемлекеттік коммуналдық кәсіпорны</w:t>
            </w:r>
          </w:p>
        </w:tc>
        <w:tc>
          <w:tcPr>
            <w:tcW w:w="2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 қаласы,</w:t>
            </w:r>
            <w:r>
              <w:br/>
            </w:r>
            <w:r>
              <w:rPr>
                <w:rFonts w:ascii="Times New Roman"/>
                <w:b w:val="false"/>
                <w:i w:val="false"/>
                <w:color w:val="000000"/>
                <w:sz w:val="20"/>
              </w:rPr>
              <w:t>
Шаляпин көшесі,</w:t>
            </w:r>
            <w:r>
              <w:br/>
            </w:r>
            <w:r>
              <w:rPr>
                <w:rFonts w:ascii="Times New Roman"/>
                <w:b w:val="false"/>
                <w:i w:val="false"/>
                <w:color w:val="000000"/>
                <w:sz w:val="20"/>
              </w:rPr>
              <w:t>
19-а үй</w:t>
            </w:r>
          </w:p>
        </w:tc>
        <w:tc>
          <w:tcPr>
            <w:tcW w:w="5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(727)3032484</w:t>
            </w:r>
            <w:r>
              <w:br/>
            </w:r>
            <w:r>
              <w:rPr>
                <w:rFonts w:ascii="Times New Roman"/>
                <w:b w:val="false"/>
                <w:i w:val="false"/>
                <w:color w:val="000000"/>
                <w:sz w:val="20"/>
              </w:rPr>
              <w:t>
8 (727)3032494</w:t>
            </w:r>
          </w:p>
        </w:tc>
      </w:tr>
      <w:tr>
        <w:trPr>
          <w:trHeight w:val="30" w:hRule="atLeast"/>
        </w:trPr>
        <w:tc>
          <w:tcPr>
            <w:tcW w:w="1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c>
          <w:tcPr>
            <w:tcW w:w="3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Шаруашылық жүргізу құқығындағы «№ 17 қалалық емхана» мемлекеттік коммуналдық кәсіпорны</w:t>
            </w:r>
          </w:p>
        </w:tc>
        <w:tc>
          <w:tcPr>
            <w:tcW w:w="2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 қаласы,</w:t>
            </w:r>
            <w:r>
              <w:br/>
            </w:r>
            <w:r>
              <w:rPr>
                <w:rFonts w:ascii="Times New Roman"/>
                <w:b w:val="false"/>
                <w:i w:val="false"/>
                <w:color w:val="000000"/>
                <w:sz w:val="20"/>
              </w:rPr>
              <w:t>
Бәсенов көшесі, 2 үй</w:t>
            </w:r>
          </w:p>
        </w:tc>
        <w:tc>
          <w:tcPr>
            <w:tcW w:w="5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(727)3378337</w:t>
            </w:r>
            <w:r>
              <w:br/>
            </w:r>
            <w:r>
              <w:rPr>
                <w:rFonts w:ascii="Times New Roman"/>
                <w:b w:val="false"/>
                <w:i w:val="false"/>
                <w:color w:val="000000"/>
                <w:sz w:val="20"/>
              </w:rPr>
              <w:t>
8 (727)3378338</w:t>
            </w:r>
          </w:p>
        </w:tc>
      </w:tr>
      <w:tr>
        <w:trPr>
          <w:trHeight w:val="30" w:hRule="atLeast"/>
        </w:trPr>
        <w:tc>
          <w:tcPr>
            <w:tcW w:w="1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17. </w:t>
            </w:r>
          </w:p>
        </w:tc>
        <w:tc>
          <w:tcPr>
            <w:tcW w:w="3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Шаруашылық жүргізу құқығындағы «№ 18 қалалық емхана» мемлекеттік коммуналдық кәсіпорны</w:t>
            </w:r>
          </w:p>
        </w:tc>
        <w:tc>
          <w:tcPr>
            <w:tcW w:w="2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Таугүл – 3</w:t>
            </w:r>
            <w:r>
              <w:br/>
            </w:r>
            <w:r>
              <w:rPr>
                <w:rFonts w:ascii="Times New Roman"/>
                <w:b w:val="false"/>
                <w:i w:val="false"/>
                <w:color w:val="000000"/>
                <w:sz w:val="20"/>
              </w:rPr>
              <w:t>
шағынауданы,</w:t>
            </w:r>
            <w:r>
              <w:br/>
            </w:r>
            <w:r>
              <w:rPr>
                <w:rFonts w:ascii="Times New Roman"/>
                <w:b w:val="false"/>
                <w:i w:val="false"/>
                <w:color w:val="000000"/>
                <w:sz w:val="20"/>
              </w:rPr>
              <w:t>
Тоқтаров көшесі, 10 үй</w:t>
            </w:r>
          </w:p>
        </w:tc>
        <w:tc>
          <w:tcPr>
            <w:tcW w:w="5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(727)2392379</w:t>
            </w:r>
            <w:r>
              <w:br/>
            </w:r>
            <w:r>
              <w:rPr>
                <w:rFonts w:ascii="Times New Roman"/>
                <w:b w:val="false"/>
                <w:i w:val="false"/>
                <w:color w:val="000000"/>
                <w:sz w:val="20"/>
              </w:rPr>
              <w:t>
8 (727)2262443</w:t>
            </w:r>
          </w:p>
        </w:tc>
      </w:tr>
      <w:tr>
        <w:trPr>
          <w:trHeight w:val="30" w:hRule="atLeast"/>
        </w:trPr>
        <w:tc>
          <w:tcPr>
            <w:tcW w:w="1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w:t>
            </w:r>
          </w:p>
        </w:tc>
        <w:tc>
          <w:tcPr>
            <w:tcW w:w="3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Шаруашылық жүргізу құқығындағы «№ 19 қалалық емхана» мемлекеттік коммуналдық кәсіпорны</w:t>
            </w:r>
          </w:p>
        </w:tc>
        <w:tc>
          <w:tcPr>
            <w:tcW w:w="2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Әйгерім шағынауданы,</w:t>
            </w:r>
            <w:r>
              <w:br/>
            </w:r>
            <w:r>
              <w:rPr>
                <w:rFonts w:ascii="Times New Roman"/>
                <w:b w:val="false"/>
                <w:i w:val="false"/>
                <w:color w:val="000000"/>
                <w:sz w:val="20"/>
              </w:rPr>
              <w:t>
Папанин көшесі, 220 үй</w:t>
            </w:r>
          </w:p>
        </w:tc>
        <w:tc>
          <w:tcPr>
            <w:tcW w:w="5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(727)2511554</w:t>
            </w:r>
            <w:r>
              <w:br/>
            </w:r>
            <w:r>
              <w:rPr>
                <w:rFonts w:ascii="Times New Roman"/>
                <w:b w:val="false"/>
                <w:i w:val="false"/>
                <w:color w:val="000000"/>
                <w:sz w:val="20"/>
              </w:rPr>
              <w:t>
8(727)2511190</w:t>
            </w:r>
          </w:p>
        </w:tc>
      </w:tr>
      <w:tr>
        <w:trPr>
          <w:trHeight w:val="30" w:hRule="atLeast"/>
        </w:trPr>
        <w:tc>
          <w:tcPr>
            <w:tcW w:w="1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w:t>
            </w:r>
          </w:p>
        </w:tc>
        <w:tc>
          <w:tcPr>
            <w:tcW w:w="3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Шаруашылық жүргізу құқығындағы «№ 20 қалалық емхана» мемлекеттік коммуналдық кәсіпорны</w:t>
            </w:r>
          </w:p>
        </w:tc>
        <w:tc>
          <w:tcPr>
            <w:tcW w:w="2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 қаласы,</w:t>
            </w:r>
            <w:r>
              <w:br/>
            </w:r>
            <w:r>
              <w:rPr>
                <w:rFonts w:ascii="Times New Roman"/>
                <w:b w:val="false"/>
                <w:i w:val="false"/>
                <w:color w:val="000000"/>
                <w:sz w:val="20"/>
              </w:rPr>
              <w:t>
Жұлдыз – 1</w:t>
            </w:r>
            <w:r>
              <w:br/>
            </w:r>
            <w:r>
              <w:rPr>
                <w:rFonts w:ascii="Times New Roman"/>
                <w:b w:val="false"/>
                <w:i w:val="false"/>
                <w:color w:val="000000"/>
                <w:sz w:val="20"/>
              </w:rPr>
              <w:t>
шағынауданы, 5–в үй</w:t>
            </w:r>
          </w:p>
        </w:tc>
        <w:tc>
          <w:tcPr>
            <w:tcW w:w="5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(727)2529925</w:t>
            </w:r>
            <w:r>
              <w:br/>
            </w:r>
            <w:r>
              <w:rPr>
                <w:rFonts w:ascii="Times New Roman"/>
                <w:b w:val="false"/>
                <w:i w:val="false"/>
                <w:color w:val="000000"/>
                <w:sz w:val="20"/>
              </w:rPr>
              <w:t>
8 (727)2529760</w:t>
            </w:r>
          </w:p>
        </w:tc>
      </w:tr>
      <w:tr>
        <w:trPr>
          <w:trHeight w:val="30" w:hRule="atLeast"/>
        </w:trPr>
        <w:tc>
          <w:tcPr>
            <w:tcW w:w="1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3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Шаруашылық жүргізу құқығындағы «№ 21 қалалық емхана» мемлекеттік коммуналдық кәсіпорны</w:t>
            </w:r>
          </w:p>
        </w:tc>
        <w:tc>
          <w:tcPr>
            <w:tcW w:w="2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 қаласы,</w:t>
            </w:r>
            <w:r>
              <w:br/>
            </w:r>
            <w:r>
              <w:rPr>
                <w:rFonts w:ascii="Times New Roman"/>
                <w:b w:val="false"/>
                <w:i w:val="false"/>
                <w:color w:val="000000"/>
                <w:sz w:val="20"/>
              </w:rPr>
              <w:t>
Көкжиек шағынауданы,</w:t>
            </w:r>
            <w:r>
              <w:br/>
            </w:r>
            <w:r>
              <w:rPr>
                <w:rFonts w:ascii="Times New Roman"/>
                <w:b w:val="false"/>
                <w:i w:val="false"/>
                <w:color w:val="000000"/>
                <w:sz w:val="20"/>
              </w:rPr>
              <w:t>
66 үй</w:t>
            </w:r>
          </w:p>
        </w:tc>
        <w:tc>
          <w:tcPr>
            <w:tcW w:w="5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(727)3863541</w:t>
            </w:r>
            <w:r>
              <w:br/>
            </w:r>
            <w:r>
              <w:rPr>
                <w:rFonts w:ascii="Times New Roman"/>
                <w:b w:val="false"/>
                <w:i w:val="false"/>
                <w:color w:val="000000"/>
                <w:sz w:val="20"/>
              </w:rPr>
              <w:t>
8 (727)3863530</w:t>
            </w:r>
          </w:p>
        </w:tc>
      </w:tr>
      <w:tr>
        <w:trPr>
          <w:trHeight w:val="30" w:hRule="atLeast"/>
        </w:trPr>
        <w:tc>
          <w:tcPr>
            <w:tcW w:w="1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21. </w:t>
            </w:r>
          </w:p>
        </w:tc>
        <w:tc>
          <w:tcPr>
            <w:tcW w:w="3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Шаруашылық жүргізу құқығындағы «№ 22 қалалық емхана» мемлекеттік коммуналдық кәсіпорны</w:t>
            </w:r>
          </w:p>
        </w:tc>
        <w:tc>
          <w:tcPr>
            <w:tcW w:w="2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 қаласы,</w:t>
            </w:r>
            <w:r>
              <w:br/>
            </w:r>
            <w:r>
              <w:rPr>
                <w:rFonts w:ascii="Times New Roman"/>
                <w:b w:val="false"/>
                <w:i w:val="false"/>
                <w:color w:val="000000"/>
                <w:sz w:val="20"/>
              </w:rPr>
              <w:t>
Шаңырақ – 2</w:t>
            </w:r>
            <w:r>
              <w:br/>
            </w:r>
            <w:r>
              <w:rPr>
                <w:rFonts w:ascii="Times New Roman"/>
                <w:b w:val="false"/>
                <w:i w:val="false"/>
                <w:color w:val="000000"/>
                <w:sz w:val="20"/>
              </w:rPr>
              <w:t>
шағынауданы, Жанқожа</w:t>
            </w:r>
            <w:r>
              <w:br/>
            </w:r>
            <w:r>
              <w:rPr>
                <w:rFonts w:ascii="Times New Roman"/>
                <w:b w:val="false"/>
                <w:i w:val="false"/>
                <w:color w:val="000000"/>
                <w:sz w:val="20"/>
              </w:rPr>
              <w:t>
батыр көш. 193-а үй</w:t>
            </w:r>
          </w:p>
        </w:tc>
        <w:tc>
          <w:tcPr>
            <w:tcW w:w="5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(727)2718878</w:t>
            </w:r>
            <w:r>
              <w:br/>
            </w:r>
            <w:r>
              <w:rPr>
                <w:rFonts w:ascii="Times New Roman"/>
                <w:b w:val="false"/>
                <w:i w:val="false"/>
                <w:color w:val="000000"/>
                <w:sz w:val="20"/>
              </w:rPr>
              <w:t>
8 (727)3808742</w:t>
            </w:r>
          </w:p>
        </w:tc>
      </w:tr>
      <w:tr>
        <w:trPr>
          <w:trHeight w:val="30" w:hRule="atLeast"/>
        </w:trPr>
        <w:tc>
          <w:tcPr>
            <w:tcW w:w="1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w:t>
            </w:r>
          </w:p>
        </w:tc>
        <w:tc>
          <w:tcPr>
            <w:tcW w:w="3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Шаруашылық жүргізу құқығындағы «№ 23 қалалық емхана» мемлекеттік коммуналдық кәсіпорны</w:t>
            </w:r>
          </w:p>
        </w:tc>
        <w:tc>
          <w:tcPr>
            <w:tcW w:w="2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 қаласы,</w:t>
            </w:r>
            <w:r>
              <w:br/>
            </w:r>
            <w:r>
              <w:rPr>
                <w:rFonts w:ascii="Times New Roman"/>
                <w:b w:val="false"/>
                <w:i w:val="false"/>
                <w:color w:val="000000"/>
                <w:sz w:val="20"/>
              </w:rPr>
              <w:t>
Ұлжан-1 шағынауданы,</w:t>
            </w:r>
            <w:r>
              <w:br/>
            </w:r>
            <w:r>
              <w:rPr>
                <w:rFonts w:ascii="Times New Roman"/>
                <w:b w:val="false"/>
                <w:i w:val="false"/>
                <w:color w:val="000000"/>
                <w:sz w:val="20"/>
              </w:rPr>
              <w:t>
Жалайыр-34</w:t>
            </w:r>
          </w:p>
        </w:tc>
        <w:tc>
          <w:tcPr>
            <w:tcW w:w="5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8(727)227-48-50</w:t>
            </w:r>
            <w:r>
              <w:br/>
            </w:r>
            <w:r>
              <w:rPr>
                <w:rFonts w:ascii="Times New Roman"/>
                <w:b w:val="false"/>
                <w:i w:val="false"/>
                <w:color w:val="000000"/>
                <w:sz w:val="20"/>
              </w:rPr>
              <w:t>
8(727)338-68-10</w:t>
            </w:r>
          </w:p>
        </w:tc>
      </w:tr>
      <w:tr>
        <w:trPr>
          <w:trHeight w:val="30" w:hRule="atLeast"/>
        </w:trPr>
        <w:tc>
          <w:tcPr>
            <w:tcW w:w="1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w:t>
            </w:r>
          </w:p>
        </w:tc>
        <w:tc>
          <w:tcPr>
            <w:tcW w:w="3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Шаруашылық жүргізу құқығындағы «№ 24 қалалық емхана» мемлекеттік коммуналдық кәсіпорны</w:t>
            </w:r>
          </w:p>
        </w:tc>
        <w:tc>
          <w:tcPr>
            <w:tcW w:w="2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 қаласы,</w:t>
            </w:r>
            <w:r>
              <w:br/>
            </w:r>
            <w:r>
              <w:rPr>
                <w:rFonts w:ascii="Times New Roman"/>
                <w:b w:val="false"/>
                <w:i w:val="false"/>
                <w:color w:val="000000"/>
                <w:sz w:val="20"/>
              </w:rPr>
              <w:t>
Земнухов көшесі, 3/1 үй</w:t>
            </w:r>
          </w:p>
        </w:tc>
        <w:tc>
          <w:tcPr>
            <w:tcW w:w="5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(727)2905766</w:t>
            </w:r>
            <w:r>
              <w:br/>
            </w:r>
            <w:r>
              <w:rPr>
                <w:rFonts w:ascii="Times New Roman"/>
                <w:b w:val="false"/>
                <w:i w:val="false"/>
                <w:color w:val="000000"/>
                <w:sz w:val="20"/>
              </w:rPr>
              <w:t>
8 (727)3903361</w:t>
            </w:r>
          </w:p>
        </w:tc>
      </w:tr>
      <w:tr>
        <w:trPr>
          <w:trHeight w:val="30" w:hRule="atLeast"/>
        </w:trPr>
        <w:tc>
          <w:tcPr>
            <w:tcW w:w="1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w:t>
            </w:r>
          </w:p>
        </w:tc>
        <w:tc>
          <w:tcPr>
            <w:tcW w:w="3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Шаруашылық жүргізу құқығындағы «№ 25 қалалық емхана» мемлекеттік коммуналдық кәсіпорны</w:t>
            </w:r>
          </w:p>
        </w:tc>
        <w:tc>
          <w:tcPr>
            <w:tcW w:w="2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 қаласы,</w:t>
            </w:r>
            <w:r>
              <w:br/>
            </w:r>
            <w:r>
              <w:rPr>
                <w:rFonts w:ascii="Times New Roman"/>
                <w:b w:val="false"/>
                <w:i w:val="false"/>
                <w:color w:val="000000"/>
                <w:sz w:val="20"/>
              </w:rPr>
              <w:t>
Дархан шағынауданы, Х. Алтай к-сі 24/1</w:t>
            </w:r>
          </w:p>
        </w:tc>
        <w:tc>
          <w:tcPr>
            <w:tcW w:w="5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8(727)2328874</w:t>
            </w:r>
            <w:r>
              <w:br/>
            </w:r>
            <w:r>
              <w:rPr>
                <w:rFonts w:ascii="Times New Roman"/>
                <w:b w:val="false"/>
                <w:i w:val="false"/>
                <w:color w:val="000000"/>
                <w:sz w:val="20"/>
              </w:rPr>
              <w:t>
8(727)2328740</w:t>
            </w:r>
            <w:r>
              <w:br/>
            </w:r>
            <w:r>
              <w:rPr>
                <w:rFonts w:ascii="Times New Roman"/>
                <w:b w:val="false"/>
                <w:i w:val="false"/>
                <w:color w:val="000000"/>
                <w:sz w:val="20"/>
              </w:rPr>
              <w:t>
8(727)2328741</w:t>
            </w:r>
            <w:r>
              <w:br/>
            </w:r>
            <w:r>
              <w:rPr>
                <w:rFonts w:ascii="Times New Roman"/>
                <w:b w:val="false"/>
                <w:i w:val="false"/>
                <w:color w:val="000000"/>
                <w:sz w:val="20"/>
              </w:rPr>
              <w:t>
8(727)2328906</w:t>
            </w:r>
          </w:p>
        </w:tc>
      </w:tr>
      <w:tr>
        <w:trPr>
          <w:trHeight w:val="30" w:hRule="atLeast"/>
        </w:trPr>
        <w:tc>
          <w:tcPr>
            <w:tcW w:w="1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3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Шаруашылық жүргізу құқығындағы «№ 5 қалалық клиникалық аурухана» мемлекеттік коммуналдық кәсіпорны</w:t>
            </w:r>
          </w:p>
        </w:tc>
        <w:tc>
          <w:tcPr>
            <w:tcW w:w="2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 қаласы, Достық</w:t>
            </w:r>
            <w:r>
              <w:br/>
            </w:r>
            <w:r>
              <w:rPr>
                <w:rFonts w:ascii="Times New Roman"/>
                <w:b w:val="false"/>
                <w:i w:val="false"/>
                <w:color w:val="000000"/>
                <w:sz w:val="20"/>
              </w:rPr>
              <w:t>
даңғылы, 220</w:t>
            </w:r>
          </w:p>
        </w:tc>
        <w:tc>
          <w:tcPr>
            <w:tcW w:w="5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8 (727)2647040 </w:t>
            </w:r>
          </w:p>
        </w:tc>
      </w:tr>
      <w:tr>
        <w:trPr>
          <w:trHeight w:val="30" w:hRule="atLeast"/>
        </w:trPr>
        <w:tc>
          <w:tcPr>
            <w:tcW w:w="1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w:t>
            </w:r>
          </w:p>
        </w:tc>
        <w:tc>
          <w:tcPr>
            <w:tcW w:w="3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Шаруашылық жүргізу құқығындағы «Қалалық студенттер емханасы» мемлекеттік коммуналдық кәсіпорны</w:t>
            </w:r>
          </w:p>
        </w:tc>
        <w:tc>
          <w:tcPr>
            <w:tcW w:w="2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 қаласы,</w:t>
            </w:r>
            <w:r>
              <w:br/>
            </w:r>
            <w:r>
              <w:rPr>
                <w:rFonts w:ascii="Times New Roman"/>
                <w:b w:val="false"/>
                <w:i w:val="false"/>
                <w:color w:val="000000"/>
                <w:sz w:val="20"/>
              </w:rPr>
              <w:t>
Бұхар жырау көшесі,</w:t>
            </w:r>
            <w:r>
              <w:br/>
            </w:r>
            <w:r>
              <w:rPr>
                <w:rFonts w:ascii="Times New Roman"/>
                <w:b w:val="false"/>
                <w:i w:val="false"/>
                <w:color w:val="000000"/>
                <w:sz w:val="20"/>
              </w:rPr>
              <w:t>
14 үй</w:t>
            </w:r>
          </w:p>
        </w:tc>
        <w:tc>
          <w:tcPr>
            <w:tcW w:w="5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(727)3763660</w:t>
            </w:r>
            <w:r>
              <w:br/>
            </w:r>
            <w:r>
              <w:rPr>
                <w:rFonts w:ascii="Times New Roman"/>
                <w:b w:val="false"/>
                <w:i w:val="false"/>
                <w:color w:val="000000"/>
                <w:sz w:val="20"/>
              </w:rPr>
              <w:t>
8 (727)3763399</w:t>
            </w:r>
          </w:p>
        </w:tc>
      </w:tr>
      <w:tr>
        <w:trPr>
          <w:trHeight w:val="30" w:hRule="atLeast"/>
        </w:trPr>
        <w:tc>
          <w:tcPr>
            <w:tcW w:w="1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w:t>
            </w:r>
          </w:p>
        </w:tc>
        <w:tc>
          <w:tcPr>
            <w:tcW w:w="3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Шаруашылық жүргізу құқығындағы «Алатау қалалық ауруханасы» мемлекеттік коммуналдық кәсіпорны</w:t>
            </w:r>
          </w:p>
        </w:tc>
        <w:tc>
          <w:tcPr>
            <w:tcW w:w="2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 қаласы,</w:t>
            </w:r>
            <w:r>
              <w:br/>
            </w:r>
            <w:r>
              <w:rPr>
                <w:rFonts w:ascii="Times New Roman"/>
                <w:b w:val="false"/>
                <w:i w:val="false"/>
                <w:color w:val="000000"/>
                <w:sz w:val="20"/>
              </w:rPr>
              <w:t>
Алатау поселкесі</w:t>
            </w:r>
            <w:r>
              <w:br/>
            </w:r>
            <w:r>
              <w:rPr>
                <w:rFonts w:ascii="Times New Roman"/>
                <w:b w:val="false"/>
                <w:i w:val="false"/>
                <w:color w:val="000000"/>
                <w:sz w:val="20"/>
              </w:rPr>
              <w:t>
Космонавт көшесі,</w:t>
            </w:r>
            <w:r>
              <w:br/>
            </w:r>
            <w:r>
              <w:rPr>
                <w:rFonts w:ascii="Times New Roman"/>
                <w:b w:val="false"/>
                <w:i w:val="false"/>
                <w:color w:val="000000"/>
                <w:sz w:val="20"/>
              </w:rPr>
              <w:t>
28 үй</w:t>
            </w:r>
          </w:p>
        </w:tc>
        <w:tc>
          <w:tcPr>
            <w:tcW w:w="5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(727)3865949</w:t>
            </w:r>
            <w:r>
              <w:br/>
            </w:r>
            <w:r>
              <w:rPr>
                <w:rFonts w:ascii="Times New Roman"/>
                <w:b w:val="false"/>
                <w:i w:val="false"/>
                <w:color w:val="000000"/>
                <w:sz w:val="20"/>
              </w:rPr>
              <w:t>
8(727)3865203</w:t>
            </w:r>
          </w:p>
        </w:tc>
      </w:tr>
      <w:tr>
        <w:trPr>
          <w:trHeight w:val="30" w:hRule="atLeast"/>
        </w:trPr>
        <w:tc>
          <w:tcPr>
            <w:tcW w:w="1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w:t>
            </w:r>
          </w:p>
        </w:tc>
        <w:tc>
          <w:tcPr>
            <w:tcW w:w="3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Шаруашылық жүргізу құқығындағы «Құлагер» Бастапқы медициналық-санитарлық көмек орталығы мемлекеттік коммуналдық кәсіпорны</w:t>
            </w:r>
          </w:p>
        </w:tc>
        <w:tc>
          <w:tcPr>
            <w:tcW w:w="2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 қаласы,</w:t>
            </w:r>
            <w:r>
              <w:br/>
            </w:r>
            <w:r>
              <w:rPr>
                <w:rFonts w:ascii="Times New Roman"/>
                <w:b w:val="false"/>
                <w:i w:val="false"/>
                <w:color w:val="000000"/>
                <w:sz w:val="20"/>
              </w:rPr>
              <w:t>
Құлагер шағынауданы,</w:t>
            </w:r>
            <w:r>
              <w:br/>
            </w:r>
            <w:r>
              <w:rPr>
                <w:rFonts w:ascii="Times New Roman"/>
                <w:b w:val="false"/>
                <w:i w:val="false"/>
                <w:color w:val="000000"/>
                <w:sz w:val="20"/>
              </w:rPr>
              <w:t>
Қазыбаев көшесі</w:t>
            </w:r>
            <w:r>
              <w:br/>
            </w:r>
            <w:r>
              <w:rPr>
                <w:rFonts w:ascii="Times New Roman"/>
                <w:b w:val="false"/>
                <w:i w:val="false"/>
                <w:color w:val="000000"/>
                <w:sz w:val="20"/>
              </w:rPr>
              <w:t>
34-а үй</w:t>
            </w:r>
          </w:p>
        </w:tc>
        <w:tc>
          <w:tcPr>
            <w:tcW w:w="5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(727)3904013</w:t>
            </w:r>
            <w:r>
              <w:br/>
            </w:r>
            <w:r>
              <w:rPr>
                <w:rFonts w:ascii="Times New Roman"/>
                <w:b w:val="false"/>
                <w:i w:val="false"/>
                <w:color w:val="000000"/>
                <w:sz w:val="20"/>
              </w:rPr>
              <w:t>
8 (727)3847254</w:t>
            </w:r>
          </w:p>
        </w:tc>
      </w:tr>
      <w:tr>
        <w:trPr>
          <w:trHeight w:val="30" w:hRule="atLeast"/>
        </w:trPr>
        <w:tc>
          <w:tcPr>
            <w:tcW w:w="1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w:t>
            </w:r>
          </w:p>
        </w:tc>
        <w:tc>
          <w:tcPr>
            <w:tcW w:w="3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Шаруашылық жүргізу құқығындағы «Қалалық Ұлы Отан соғысы ардагерлері емханасы» мемлекеттік коммуналдық кәсіпорны</w:t>
            </w:r>
          </w:p>
        </w:tc>
        <w:tc>
          <w:tcPr>
            <w:tcW w:w="2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 қаласы,</w:t>
            </w:r>
            <w:r>
              <w:br/>
            </w:r>
            <w:r>
              <w:rPr>
                <w:rFonts w:ascii="Times New Roman"/>
                <w:b w:val="false"/>
                <w:i w:val="false"/>
                <w:color w:val="000000"/>
                <w:sz w:val="20"/>
              </w:rPr>
              <w:t>
Амангелді көшесі, 41 үй</w:t>
            </w:r>
          </w:p>
        </w:tc>
        <w:tc>
          <w:tcPr>
            <w:tcW w:w="5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(727)2925898</w:t>
            </w:r>
            <w:r>
              <w:br/>
            </w:r>
            <w:r>
              <w:rPr>
                <w:rFonts w:ascii="Times New Roman"/>
                <w:b w:val="false"/>
                <w:i w:val="false"/>
                <w:color w:val="000000"/>
                <w:sz w:val="20"/>
              </w:rPr>
              <w:t>
8 (727)2925949</w:t>
            </w:r>
          </w:p>
        </w:tc>
      </w:tr>
      <w:tr>
        <w:trPr>
          <w:trHeight w:val="30" w:hRule="atLeast"/>
        </w:trPr>
        <w:tc>
          <w:tcPr>
            <w:tcW w:w="1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p>
        </w:tc>
        <w:tc>
          <w:tcPr>
            <w:tcW w:w="3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Шаруашылық жүргізу құқығындағы «№ 1 қалалық балалар емханасы» мемлекеттік коммуналдық кәсіпорны</w:t>
            </w:r>
          </w:p>
        </w:tc>
        <w:tc>
          <w:tcPr>
            <w:tcW w:w="2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 қаласы,</w:t>
            </w:r>
            <w:r>
              <w:br/>
            </w:r>
            <w:r>
              <w:rPr>
                <w:rFonts w:ascii="Times New Roman"/>
                <w:b w:val="false"/>
                <w:i w:val="false"/>
                <w:color w:val="000000"/>
                <w:sz w:val="20"/>
              </w:rPr>
              <w:t>
Жібек жолы көшесі,</w:t>
            </w:r>
            <w:r>
              <w:br/>
            </w:r>
            <w:r>
              <w:rPr>
                <w:rFonts w:ascii="Times New Roman"/>
                <w:b w:val="false"/>
                <w:i w:val="false"/>
                <w:color w:val="000000"/>
                <w:sz w:val="20"/>
              </w:rPr>
              <w:t>
128 үй</w:t>
            </w:r>
          </w:p>
        </w:tc>
        <w:tc>
          <w:tcPr>
            <w:tcW w:w="5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(727)2794711</w:t>
            </w:r>
            <w:r>
              <w:br/>
            </w:r>
            <w:r>
              <w:rPr>
                <w:rFonts w:ascii="Times New Roman"/>
                <w:b w:val="false"/>
                <w:i w:val="false"/>
                <w:color w:val="000000"/>
                <w:sz w:val="20"/>
              </w:rPr>
              <w:t>
8 (727)2794959</w:t>
            </w:r>
          </w:p>
        </w:tc>
      </w:tr>
      <w:tr>
        <w:trPr>
          <w:trHeight w:val="30" w:hRule="atLeast"/>
        </w:trPr>
        <w:tc>
          <w:tcPr>
            <w:tcW w:w="1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w:t>
            </w:r>
          </w:p>
        </w:tc>
        <w:tc>
          <w:tcPr>
            <w:tcW w:w="3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Шаруашылық жүргізу құқығындағы «№ 3 қалалық балалар емханасы» мемлекеттік коммуналдық кәсіпорны</w:t>
            </w:r>
          </w:p>
        </w:tc>
        <w:tc>
          <w:tcPr>
            <w:tcW w:w="2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 қаласы,</w:t>
            </w:r>
            <w:r>
              <w:br/>
            </w:r>
            <w:r>
              <w:rPr>
                <w:rFonts w:ascii="Times New Roman"/>
                <w:b w:val="false"/>
                <w:i w:val="false"/>
                <w:color w:val="000000"/>
                <w:sz w:val="20"/>
              </w:rPr>
              <w:t>
Төле би көшесі, 157 үй</w:t>
            </w:r>
          </w:p>
        </w:tc>
        <w:tc>
          <w:tcPr>
            <w:tcW w:w="5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(727)3797555</w:t>
            </w:r>
            <w:r>
              <w:br/>
            </w:r>
            <w:r>
              <w:rPr>
                <w:rFonts w:ascii="Times New Roman"/>
                <w:b w:val="false"/>
                <w:i w:val="false"/>
                <w:color w:val="000000"/>
                <w:sz w:val="20"/>
              </w:rPr>
              <w:t>
8 (727)3796977</w:t>
            </w:r>
          </w:p>
        </w:tc>
      </w:tr>
      <w:tr>
        <w:trPr>
          <w:trHeight w:val="30" w:hRule="atLeast"/>
        </w:trPr>
        <w:tc>
          <w:tcPr>
            <w:tcW w:w="1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w:t>
            </w:r>
          </w:p>
        </w:tc>
        <w:tc>
          <w:tcPr>
            <w:tcW w:w="3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Шаруашылық жүргізу құқығындағы «№ 4 қалалық балалар емханасы» мемлекеттік коммуналдық кәсіпорны</w:t>
            </w:r>
          </w:p>
        </w:tc>
        <w:tc>
          <w:tcPr>
            <w:tcW w:w="2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 қаласы,</w:t>
            </w:r>
            <w:r>
              <w:br/>
            </w:r>
            <w:r>
              <w:rPr>
                <w:rFonts w:ascii="Times New Roman"/>
                <w:b w:val="false"/>
                <w:i w:val="false"/>
                <w:color w:val="000000"/>
                <w:sz w:val="20"/>
              </w:rPr>
              <w:t>
Монтажная көшесі,</w:t>
            </w:r>
            <w:r>
              <w:br/>
            </w:r>
            <w:r>
              <w:rPr>
                <w:rFonts w:ascii="Times New Roman"/>
                <w:b w:val="false"/>
                <w:i w:val="false"/>
                <w:color w:val="000000"/>
                <w:sz w:val="20"/>
              </w:rPr>
              <w:t>
33 үй</w:t>
            </w:r>
          </w:p>
        </w:tc>
        <w:tc>
          <w:tcPr>
            <w:tcW w:w="5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(727)3861751</w:t>
            </w:r>
            <w:r>
              <w:br/>
            </w:r>
            <w:r>
              <w:rPr>
                <w:rFonts w:ascii="Times New Roman"/>
                <w:b w:val="false"/>
                <w:i w:val="false"/>
                <w:color w:val="000000"/>
                <w:sz w:val="20"/>
              </w:rPr>
              <w:t>
8 (727)3861640</w:t>
            </w:r>
          </w:p>
        </w:tc>
      </w:tr>
      <w:tr>
        <w:trPr>
          <w:trHeight w:val="30" w:hRule="atLeast"/>
        </w:trPr>
        <w:tc>
          <w:tcPr>
            <w:tcW w:w="1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w:t>
            </w:r>
          </w:p>
        </w:tc>
        <w:tc>
          <w:tcPr>
            <w:tcW w:w="3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Шаруашылық жүргізу құқығындағы «№ 7 қалалық балалар емханасы» мемлекеттік коммуналдық кәсіпорны</w:t>
            </w:r>
          </w:p>
        </w:tc>
        <w:tc>
          <w:tcPr>
            <w:tcW w:w="2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 қаласы,</w:t>
            </w:r>
            <w:r>
              <w:br/>
            </w:r>
            <w:r>
              <w:rPr>
                <w:rFonts w:ascii="Times New Roman"/>
                <w:b w:val="false"/>
                <w:i w:val="false"/>
                <w:color w:val="000000"/>
                <w:sz w:val="20"/>
              </w:rPr>
              <w:t>
Қалдаяқов көшесі,</w:t>
            </w:r>
            <w:r>
              <w:br/>
            </w:r>
            <w:r>
              <w:rPr>
                <w:rFonts w:ascii="Times New Roman"/>
                <w:b w:val="false"/>
                <w:i w:val="false"/>
                <w:color w:val="000000"/>
                <w:sz w:val="20"/>
              </w:rPr>
              <w:t>
74 үй</w:t>
            </w:r>
          </w:p>
        </w:tc>
        <w:tc>
          <w:tcPr>
            <w:tcW w:w="5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(727)2917506</w:t>
            </w:r>
            <w:r>
              <w:br/>
            </w:r>
            <w:r>
              <w:rPr>
                <w:rFonts w:ascii="Times New Roman"/>
                <w:b w:val="false"/>
                <w:i w:val="false"/>
                <w:color w:val="000000"/>
                <w:sz w:val="20"/>
              </w:rPr>
              <w:t>
8 (727)2917065</w:t>
            </w:r>
          </w:p>
        </w:tc>
      </w:tr>
      <w:tr>
        <w:trPr>
          <w:trHeight w:val="30" w:hRule="atLeast"/>
        </w:trPr>
        <w:tc>
          <w:tcPr>
            <w:tcW w:w="1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w:t>
            </w:r>
          </w:p>
        </w:tc>
        <w:tc>
          <w:tcPr>
            <w:tcW w:w="3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Шаруашылық жүргізу құқығындағы «№ 8 қалалық балалар емханасы» мемлекеттік коммуналдық кәсіпорны</w:t>
            </w:r>
          </w:p>
        </w:tc>
        <w:tc>
          <w:tcPr>
            <w:tcW w:w="2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 қаласы,</w:t>
            </w:r>
            <w:r>
              <w:br/>
            </w:r>
            <w:r>
              <w:rPr>
                <w:rFonts w:ascii="Times New Roman"/>
                <w:b w:val="false"/>
                <w:i w:val="false"/>
                <w:color w:val="000000"/>
                <w:sz w:val="20"/>
              </w:rPr>
              <w:t>
Төле би көшесі, 249 үй</w:t>
            </w:r>
          </w:p>
        </w:tc>
        <w:tc>
          <w:tcPr>
            <w:tcW w:w="5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(727)2408547</w:t>
            </w:r>
            <w:r>
              <w:br/>
            </w:r>
            <w:r>
              <w:rPr>
                <w:rFonts w:ascii="Times New Roman"/>
                <w:b w:val="false"/>
                <w:i w:val="false"/>
                <w:color w:val="000000"/>
                <w:sz w:val="20"/>
              </w:rPr>
              <w:t>
8 (727)2408685</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101" w:id="40"/>
          <w:p>
            <w:pPr>
              <w:spacing w:after="20"/>
              <w:ind w:left="20"/>
              <w:jc w:val="both"/>
            </w:pPr>
            <w:r>
              <w:rPr>
                <w:rFonts w:ascii="Times New Roman"/>
                <w:b w:val="false"/>
                <w:i w:val="false"/>
                <w:color w:val="000000"/>
                <w:sz w:val="20"/>
              </w:rPr>
              <w:t>
«Медициналық-санитариялық</w:t>
            </w:r>
            <w:r>
              <w:br/>
            </w:r>
            <w:r>
              <w:rPr>
                <w:rFonts w:ascii="Times New Roman"/>
                <w:b w:val="false"/>
                <w:i w:val="false"/>
                <w:color w:val="000000"/>
                <w:sz w:val="20"/>
              </w:rPr>
              <w:t>
алғашқы көмек көрсететін</w:t>
            </w:r>
            <w:r>
              <w:br/>
            </w:r>
            <w:r>
              <w:rPr>
                <w:rFonts w:ascii="Times New Roman"/>
                <w:b w:val="false"/>
                <w:i w:val="false"/>
                <w:color w:val="000000"/>
                <w:sz w:val="20"/>
              </w:rPr>
              <w:t>
медициналық ұйымға тіркеу»</w:t>
            </w:r>
            <w:r>
              <w:br/>
            </w:r>
            <w:r>
              <w:rPr>
                <w:rFonts w:ascii="Times New Roman"/>
                <w:b w:val="false"/>
                <w:i w:val="false"/>
                <w:color w:val="000000"/>
                <w:sz w:val="20"/>
              </w:rPr>
              <w:t>
мемелекеттік көрсетілетін</w:t>
            </w:r>
            <w:r>
              <w:br/>
            </w:r>
            <w:r>
              <w:rPr>
                <w:rFonts w:ascii="Times New Roman"/>
                <w:b w:val="false"/>
                <w:i w:val="false"/>
                <w:color w:val="000000"/>
                <w:sz w:val="20"/>
              </w:rPr>
              <w:t>
қызмет регламентіне 3 қосымша</w:t>
            </w:r>
          </w:p>
          <w:bookmarkEnd w:id="40"/>
        </w:tc>
      </w:tr>
    </w:tbl>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p>
    <w:p>
      <w:pPr>
        <w:spacing w:after="0"/>
        <w:ind w:left="0"/>
        <w:jc w:val="both"/>
      </w:pPr>
      <w:r>
        <w:rPr>
          <w:rFonts w:ascii="Times New Roman"/>
          <w:b w:val="false"/>
          <w:i w:val="false"/>
          <w:color w:val="ff0000"/>
          <w:sz w:val="28"/>
        </w:rPr>
        <w:t xml:space="preserve">     Ескерту. Регламент 3-қосымшамен толықтырылды - Алматы қаласы әкімдігінің 17.10.2014 № 4/853 </w:t>
      </w:r>
      <w:r>
        <w:rPr>
          <w:rFonts w:ascii="Times New Roman"/>
          <w:b w:val="false"/>
          <w:i w:val="false"/>
          <w:color w:val="000000"/>
          <w:sz w:val="28"/>
        </w:rPr>
        <w:t>қаулысымен</w:t>
      </w:r>
      <w:r>
        <w:rPr>
          <w:rFonts w:ascii="Times New Roman"/>
          <w:b w:val="false"/>
          <w:i w:val="false"/>
          <w:color w:val="ff0000"/>
          <w:sz w:val="28"/>
        </w:rPr>
        <w:t xml:space="preserve"> (алғаш ресми жарияланғаннан кейін күнтізбелік он күн өткен соң қолданысқа енгізіледі).</w:t>
      </w:r>
      <w:r>
        <w:br/>
      </w:r>
      <w:r>
        <w:rPr>
          <w:rFonts w:ascii="Times New Roman"/>
          <w:b w:val="false"/>
          <w:i w:val="false"/>
          <w:color w:val="000000"/>
          <w:sz w:val="28"/>
        </w:rPr>
        <w:t>
</w:t>
      </w:r>
      <w:r>
        <w:drawing>
          <wp:inline distT="0" distB="0" distL="0" distR="0">
            <wp:extent cx="7810500" cy="680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6807200"/>
                    </a:xfrm>
                    <a:prstGeom prst="rect">
                      <a:avLst/>
                    </a:prstGeom>
                  </pic:spPr>
                </pic:pic>
              </a:graphicData>
            </a:graphic>
          </wp:inline>
        </w:drawing>
      </w:r>
      <w:r>
        <w:br/>
      </w:r>
      <w:r>
        <w:rPr>
          <w:rFonts w:ascii="Times New Roman"/>
          <w:b w:val="false"/>
          <w:i w:val="false"/>
          <w:color w:val="000000"/>
          <w:sz w:val="28"/>
        </w:rPr>
        <w:t>
 </w:t>
      </w:r>
      <w:r>
        <w:br/>
      </w:r>
      <w:r>
        <w:rPr>
          <w:rFonts w:ascii="Times New Roman"/>
          <w:b w:val="false"/>
          <w:i w:val="false"/>
          <w:color w:val="000000"/>
          <w:sz w:val="28"/>
        </w:rPr>
        <w:t>
</w:t>
      </w:r>
      <w:r>
        <w:drawing>
          <wp:inline distT="0" distB="0" distL="0" distR="0">
            <wp:extent cx="7810500" cy="215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2159000"/>
                    </a:xfrm>
                    <a:prstGeom prst="rect">
                      <a:avLst/>
                    </a:prstGeom>
                  </pic:spPr>
                </pic:pic>
              </a:graphicData>
            </a:graphic>
          </wp:inline>
        </w:drawing>
      </w:r>
      <w:r>
        <w:br/>
      </w: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55" w:id="41"/>
          <w:p>
            <w:pPr>
              <w:spacing w:after="20"/>
              <w:ind w:left="20"/>
              <w:jc w:val="both"/>
            </w:pPr>
            <w:r>
              <w:rPr>
                <w:rFonts w:ascii="Times New Roman"/>
                <w:b w:val="false"/>
                <w:i w:val="false"/>
                <w:color w:val="000000"/>
                <w:sz w:val="20"/>
              </w:rPr>
              <w:t>
Алматы қаласы әкiмдiгiнiң</w:t>
            </w:r>
            <w:r>
              <w:br/>
            </w:r>
            <w:r>
              <w:rPr>
                <w:rFonts w:ascii="Times New Roman"/>
                <w:b w:val="false"/>
                <w:i w:val="false"/>
                <w:color w:val="000000"/>
                <w:sz w:val="20"/>
              </w:rPr>
              <w:t>
2014 жылғы 11 мамырдағы N 2/337</w:t>
            </w:r>
            <w:r>
              <w:br/>
            </w:r>
            <w:r>
              <w:rPr>
                <w:rFonts w:ascii="Times New Roman"/>
                <w:b w:val="false"/>
                <w:i w:val="false"/>
                <w:color w:val="000000"/>
                <w:sz w:val="20"/>
              </w:rPr>
              <w:t>
қаулысымен бекітілген</w:t>
            </w:r>
          </w:p>
          <w:bookmarkEnd w:id="41"/>
        </w:tc>
      </w:tr>
    </w:tbl>
    <w:bookmarkStart w:name="z56" w:id="42"/>
    <w:p>
      <w:pPr>
        <w:spacing w:after="0"/>
        <w:ind w:left="0"/>
        <w:jc w:val="left"/>
      </w:pPr>
      <w:r>
        <w:rPr>
          <w:rFonts w:ascii="Times New Roman"/>
          <w:b/>
          <w:i w:val="false"/>
          <w:color w:val="000000"/>
        </w:rPr>
        <w:t xml:space="preserve"> 
«АИТВ-инфекциясының бар-жоғына ерікті түрде жасырын және міндетті түрде құпия медициналық зерттеліп-қаралу» мемлекеттік көрсетілетін қызмет регламенті</w:t>
      </w:r>
      <w:r>
        <w:br/>
      </w:r>
      <w:r>
        <w:rPr>
          <w:rFonts w:ascii="Times New Roman"/>
          <w:b/>
          <w:i w:val="false"/>
          <w:color w:val="000000"/>
        </w:rPr>
        <w:t>
</w:t>
      </w:r>
      <w:r>
        <w:rPr>
          <w:rFonts w:ascii="Times New Roman"/>
          <w:b/>
          <w:i w:val="false"/>
          <w:color w:val="000000"/>
        </w:rPr>
        <w:t>
1. Жалпы ережелер</w:t>
      </w:r>
    </w:p>
    <w:bookmarkEnd w:id="42"/>
    <w:bookmarkStart w:name="z58" w:id="43"/>
    <w:p>
      <w:pPr>
        <w:spacing w:after="0"/>
        <w:ind w:left="0"/>
        <w:jc w:val="both"/>
      </w:pPr>
      <w:r>
        <w:rPr>
          <w:rFonts w:ascii="Times New Roman"/>
          <w:b w:val="false"/>
          <w:i w:val="false"/>
          <w:color w:val="000000"/>
          <w:sz w:val="28"/>
        </w:rPr>
        <w:t>      1. 
Осы «АИТВ-инфекциясының бар-жоғына ерікті түрде жасырын және міндетті түрде құпия медициналық зерттеліп-қаралу» мемлекеттік көрсетілетін қызмет регламенті Қазақстан Республикасы Үкiметiнiң 2014 жылғы 20 наурыздағы № 253 </w:t>
      </w:r>
      <w:r>
        <w:rPr>
          <w:rFonts w:ascii="Times New Roman"/>
          <w:b w:val="false"/>
          <w:i w:val="false"/>
          <w:color w:val="000000"/>
          <w:sz w:val="28"/>
        </w:rPr>
        <w:t>қаулысымен</w:t>
      </w:r>
      <w:r>
        <w:rPr>
          <w:rFonts w:ascii="Times New Roman"/>
          <w:b w:val="false"/>
          <w:i w:val="false"/>
          <w:color w:val="000000"/>
          <w:sz w:val="28"/>
        </w:rPr>
        <w:t xml:space="preserve"> бекiтiлген «АИТВ-инфекциясының бар-жоғына ерікті түрде жасырын және міндетті түрде құпия медициналық зерттеліп-қаралу» мемлекеттiк көрсетілетін қызмет Стандартының негiзiнде әзірлендi (бұдан әрi - Стандарт).</w:t>
      </w:r>
      <w:r>
        <w:br/>
      </w:r>
      <w:r>
        <w:rPr>
          <w:rFonts w:ascii="Times New Roman"/>
          <w:b w:val="false"/>
          <w:i w:val="false"/>
          <w:color w:val="000000"/>
          <w:sz w:val="28"/>
        </w:rPr>
        <w:t>
      «АИТВ-инфекциясының бар-жоғына ерікті түрде жасырын және міндетті түрде құпия медициналық зерттеліп-қаралу» мемлекеттік көрсетілетін қызметті (бұдан әрі – мемлекеттік көрсетілетін қызмет) Алматы қаласы денсаулық сақтау басқармасының шаруашылық жүргізу құқығындағы «ЖИТС алдын алу және оған қарсы күрес орталығы» мемлекеттік коммуналдық кәсіпорны (бұдан әрі – Орталық) және медициналық-санитариялық алғашқы көмек көрсететін медициналық ұйымдар (бұдан әрі – көрсетілетін қызметті беруші) көрсетеді.</w:t>
      </w:r>
      <w:r>
        <w:br/>
      </w:r>
      <w:r>
        <w:rPr>
          <w:rFonts w:ascii="Times New Roman"/>
          <w:b w:val="false"/>
          <w:i w:val="false"/>
          <w:color w:val="000000"/>
          <w:sz w:val="28"/>
        </w:rPr>
        <w:t>
      Мемлекеттік көрсетілетін қызметке өтініштер беру мен нәтижелерін алу Алматы қаласы Бәсенов көшесі, 2 үй, 4 корпус мекенжайы бойынша немесе тұтынушының мекенжайы бойынша тіркелген емханасында көрсетіледі.</w:t>
      </w:r>
      <w:r>
        <w:br/>
      </w:r>
      <w:r>
        <w:rPr>
          <w:rFonts w:ascii="Times New Roman"/>
          <w:b w:val="false"/>
          <w:i w:val="false"/>
          <w:color w:val="000000"/>
          <w:sz w:val="28"/>
        </w:rPr>
        <w:t>
      Мемлекеттiк қызметті көрсету мемлекеттік және орыс тілдерінде, өтінім ресімделген тілге байланысты іске асырылады.</w:t>
      </w:r>
      <w:r>
        <w:br/>
      </w:r>
      <w:r>
        <w:rPr>
          <w:rFonts w:ascii="Times New Roman"/>
          <w:b w:val="false"/>
          <w:i w:val="false"/>
          <w:color w:val="000000"/>
          <w:sz w:val="28"/>
        </w:rPr>
        <w:t>
      2. Мемлекеттік қызметті көрсету нысаны – қағаз түрінде.</w:t>
      </w:r>
      <w:r>
        <w:br/>
      </w:r>
      <w:r>
        <w:rPr>
          <w:rFonts w:ascii="Times New Roman"/>
          <w:b w:val="false"/>
          <w:i w:val="false"/>
          <w:color w:val="000000"/>
          <w:sz w:val="28"/>
        </w:rPr>
        <w:t>
      3. Мемлекеттік көрсетілетін қызмет жеке тұлғаларға (Қазақстан Республикасының азаматтары мен оралмандарға) тегін, жеке тұлғаларға (шетелдіктер мен азаматтығы жоқ тұлғаларға) ақылы түрде көрсетіледі. «Халық денсаулығы және денсаулық сақтау жүйесі туралы» Қазақстан Республикасы Кодексінің </w:t>
      </w:r>
      <w:r>
        <w:rPr>
          <w:rFonts w:ascii="Times New Roman"/>
          <w:b w:val="false"/>
          <w:i w:val="false"/>
          <w:color w:val="000000"/>
          <w:sz w:val="28"/>
        </w:rPr>
        <w:t>35-бабына</w:t>
      </w:r>
      <w:r>
        <w:rPr>
          <w:rFonts w:ascii="Times New Roman"/>
          <w:b w:val="false"/>
          <w:i w:val="false"/>
          <w:color w:val="000000"/>
          <w:sz w:val="28"/>
        </w:rPr>
        <w:t xml:space="preserve"> сәйкес мемлекеттік қызметті көрсету құнын көрсетілетін қызмет беруші айқындайды, көрсетілетін қызметті берушінің интернет-ресурсында немесе көрсетілетін қызметті берушінің үй-жайларында орналастырылады. Ақы төлеу көрсетілетін қызметті берушінің кассасына қолма-қол есеп айырысу арқылы жүргізіледі.</w:t>
      </w:r>
      <w:r>
        <w:br/>
      </w:r>
      <w:r>
        <w:rPr>
          <w:rFonts w:ascii="Times New Roman"/>
          <w:b w:val="false"/>
          <w:i w:val="false"/>
          <w:color w:val="000000"/>
          <w:sz w:val="28"/>
        </w:rPr>
        <w:t>
 </w:t>
      </w:r>
    </w:p>
    <w:bookmarkEnd w:id="43"/>
    <w:bookmarkStart w:name="z59" w:id="44"/>
    <w:p>
      <w:pPr>
        <w:spacing w:after="0"/>
        <w:ind w:left="0"/>
        <w:jc w:val="left"/>
      </w:pPr>
      <w:r>
        <w:rPr>
          <w:rFonts w:ascii="Times New Roman"/>
          <w:b/>
          <w:i w:val="false"/>
          <w:color w:val="000000"/>
        </w:rPr>
        <w:t xml:space="preserve"> 
2. Мемлекеттік қызмет көрсету тәртібі</w:t>
      </w:r>
    </w:p>
    <w:bookmarkEnd w:id="44"/>
    <w:bookmarkStart w:name="z60" w:id="45"/>
    <w:p>
      <w:pPr>
        <w:spacing w:after="0"/>
        <w:ind w:left="0"/>
        <w:jc w:val="both"/>
      </w:pPr>
      <w:r>
        <w:rPr>
          <w:rFonts w:ascii="Times New Roman"/>
          <w:b w:val="false"/>
          <w:i w:val="false"/>
          <w:color w:val="000000"/>
          <w:sz w:val="28"/>
        </w:rPr>
        <w:t>      4. 
Мемлекеттік қызметті көрсету шарасын (әрекетті) бастау негізділігі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құжаттармен көрсетілетін қызметті берушіге тікелей жүгінуі болып табылады.</w:t>
      </w:r>
      <w:r>
        <w:br/>
      </w:r>
      <w:r>
        <w:rPr>
          <w:rFonts w:ascii="Times New Roman"/>
          <w:b w:val="false"/>
          <w:i w:val="false"/>
          <w:color w:val="000000"/>
          <w:sz w:val="28"/>
        </w:rPr>
        <w:t>
      5. Мемлекеттік қызмет көрсетудің мерзімі: көрсетілетін қызметті берушіге тікелей жүгінген кезде жауап беру (оң болған не теріс болған):</w:t>
      </w:r>
      <w:r>
        <w:br/>
      </w:r>
      <w:r>
        <w:rPr>
          <w:rFonts w:ascii="Times New Roman"/>
          <w:b w:val="false"/>
          <w:i w:val="false"/>
          <w:color w:val="000000"/>
          <w:sz w:val="28"/>
        </w:rPr>
        <w:t>
      1) көрсетілетін қызметті берушіге құжаттар топтамасын ұсынған сәттен бастап – тексерудің теріс нәтижесі - 3 (үш) жұмыс күні, тексерудің оң нәтижесі – 20 (жиырма) жұмыс күні ішінде жүргізіледі;</w:t>
      </w:r>
      <w:r>
        <w:br/>
      </w:r>
      <w:r>
        <w:rPr>
          <w:rFonts w:ascii="Times New Roman"/>
          <w:b w:val="false"/>
          <w:i w:val="false"/>
          <w:color w:val="000000"/>
          <w:sz w:val="28"/>
        </w:rPr>
        <w:t>
      2) құжаттар топтамасын тапсыру үшін күтудің рұқсат етілген ең ұзақ уақыты – 30 (отыз) минуттан аспайды;</w:t>
      </w:r>
      <w:r>
        <w:br/>
      </w:r>
      <w:r>
        <w:rPr>
          <w:rFonts w:ascii="Times New Roman"/>
          <w:b w:val="false"/>
          <w:i w:val="false"/>
          <w:color w:val="000000"/>
          <w:sz w:val="28"/>
        </w:rPr>
        <w:t>
      3) көрсетілетін қызметті алушыға қызмет көрсетудің рұқсат етілген ең ұзақ уақыты – 60 (алпыс) минуттан аспайды.</w:t>
      </w:r>
      <w:r>
        <w:br/>
      </w:r>
      <w:r>
        <w:rPr>
          <w:rFonts w:ascii="Times New Roman"/>
          <w:b w:val="false"/>
          <w:i w:val="false"/>
          <w:color w:val="000000"/>
          <w:sz w:val="28"/>
        </w:rPr>
        <w:t>
 </w:t>
      </w:r>
    </w:p>
    <w:bookmarkEnd w:id="45"/>
    <w:bookmarkStart w:name="z61" w:id="46"/>
    <w:p>
      <w:pPr>
        <w:spacing w:after="0"/>
        <w:ind w:left="0"/>
        <w:jc w:val="left"/>
      </w:pPr>
      <w:r>
        <w:rPr>
          <w:rFonts w:ascii="Times New Roman"/>
          <w:b/>
          <w:i w:val="false"/>
          <w:color w:val="000000"/>
        </w:rPr>
        <w:t xml:space="preserve"> 
3. Мемлекеттік қызметті көрсету үдерісінде көрсетілетін қызметті беруші құрылымдық бөлімшелері (жұмыскерлер) іс-әрекеті тәртібінің сипаттамасы</w:t>
      </w:r>
    </w:p>
    <w:bookmarkEnd w:id="46"/>
    <w:bookmarkStart w:name="z62" w:id="47"/>
    <w:p>
      <w:pPr>
        <w:spacing w:after="0"/>
        <w:ind w:left="0"/>
        <w:jc w:val="both"/>
      </w:pPr>
      <w:r>
        <w:rPr>
          <w:rFonts w:ascii="Times New Roman"/>
          <w:b w:val="false"/>
          <w:i w:val="false"/>
          <w:color w:val="000000"/>
          <w:sz w:val="28"/>
        </w:rPr>
        <w:t>      6. 
Мемлекеттік қызметті көрсету нәтижесі – Стандарттың </w:t>
      </w:r>
      <w:r>
        <w:rPr>
          <w:rFonts w:ascii="Times New Roman"/>
          <w:b w:val="false"/>
          <w:i w:val="false"/>
          <w:color w:val="000000"/>
          <w:sz w:val="28"/>
        </w:rPr>
        <w:t>қосымшасына</w:t>
      </w:r>
      <w:r>
        <w:rPr>
          <w:rFonts w:ascii="Times New Roman"/>
          <w:b w:val="false"/>
          <w:i w:val="false"/>
          <w:color w:val="000000"/>
          <w:sz w:val="28"/>
        </w:rPr>
        <w:t xml:space="preserve"> сәйкес мемлекеттік көрсетілетін қызметтің теріс нәтижелерін растайтын анықтама-сертификат (бұдан әрі – анықтамалар).</w:t>
      </w:r>
      <w:r>
        <w:br/>
      </w:r>
      <w:r>
        <w:rPr>
          <w:rFonts w:ascii="Times New Roman"/>
          <w:b w:val="false"/>
          <w:i w:val="false"/>
          <w:color w:val="000000"/>
          <w:sz w:val="28"/>
        </w:rPr>
        <w:t>
      Анықтама берілген сәтінен бастап 3 (үш) ай бойы жарамды болады.</w:t>
      </w:r>
      <w:r>
        <w:br/>
      </w:r>
      <w:r>
        <w:rPr>
          <w:rFonts w:ascii="Times New Roman"/>
          <w:b w:val="false"/>
          <w:i w:val="false"/>
          <w:color w:val="000000"/>
          <w:sz w:val="28"/>
        </w:rPr>
        <w:t>
      Зерттеп-қарау нәтижесі теріс болған жағдайда, мемлекеттік қызметті көрсету нәтижесі көрсетілген қызметті алушының қолына беріледі.</w:t>
      </w:r>
      <w:r>
        <w:br/>
      </w:r>
      <w:r>
        <w:rPr>
          <w:rFonts w:ascii="Times New Roman"/>
          <w:b w:val="false"/>
          <w:i w:val="false"/>
          <w:color w:val="000000"/>
          <w:sz w:val="28"/>
        </w:rPr>
        <w:t>
      Бастапқы оң нәтижені алу кезінде көрсетілген қызметті беруші АИТВ-ға антиденелердің болуына қайта тестілеу үшін қан алуды қамтамасыз етеді.</w:t>
      </w:r>
      <w:r>
        <w:br/>
      </w:r>
      <w:r>
        <w:rPr>
          <w:rFonts w:ascii="Times New Roman"/>
          <w:b w:val="false"/>
          <w:i w:val="false"/>
          <w:color w:val="000000"/>
          <w:sz w:val="28"/>
        </w:rPr>
        <w:t>
      Зерттеп-қарау нәтижесі нақты оң болған жағдайда мемлекеттік қызметті көрсету нәтижесі көрсетілген қызметті алушының өзінің қолына жазбаша хабарлама түрінде беріледі.</w:t>
      </w:r>
      <w:r>
        <w:br/>
      </w:r>
      <w:r>
        <w:rPr>
          <w:rFonts w:ascii="Times New Roman"/>
          <w:b w:val="false"/>
          <w:i w:val="false"/>
          <w:color w:val="000000"/>
          <w:sz w:val="28"/>
        </w:rPr>
        <w:t>
      Кәмелетке толмаған және әрекетке қабілетсіз көрсетілетін қызметті алушыларға мемлекеттік қызмет көрсету нәтижелерін көрсетілетін қызметті беруші олардың ата-аналарына немесе өзге заңды өкілдеріне береді.</w:t>
      </w:r>
      <w:r>
        <w:br/>
      </w:r>
      <w:r>
        <w:rPr>
          <w:rFonts w:ascii="Times New Roman"/>
          <w:b w:val="false"/>
          <w:i w:val="false"/>
          <w:color w:val="000000"/>
          <w:sz w:val="28"/>
        </w:rPr>
        <w:t>
      7. Көрсетілетін қызметті берушінің жұмыс кестесі:</w:t>
      </w:r>
      <w:r>
        <w:br/>
      </w:r>
      <w:r>
        <w:rPr>
          <w:rFonts w:ascii="Times New Roman"/>
          <w:b w:val="false"/>
          <w:i w:val="false"/>
          <w:color w:val="000000"/>
          <w:sz w:val="28"/>
        </w:rPr>
        <w:t>
      Орталық тарапынан - күнделікті дүйсенбі мен жұма аралығында сағат 9.00-ден 18.00-ге дейін, үзіліс 13.00-13.30 аралығында, сенбі, жексенбі және 2001 жылғы 13 желтоқсандағы «Қазақстан Республикасындағы мерекелер туралы» </w:t>
      </w:r>
      <w:r>
        <w:rPr>
          <w:rFonts w:ascii="Times New Roman"/>
          <w:b w:val="false"/>
          <w:i w:val="false"/>
          <w:color w:val="000000"/>
          <w:sz w:val="28"/>
        </w:rPr>
        <w:t>Заңына</w:t>
      </w:r>
      <w:r>
        <w:rPr>
          <w:rFonts w:ascii="Times New Roman"/>
          <w:b w:val="false"/>
          <w:i w:val="false"/>
          <w:color w:val="000000"/>
          <w:sz w:val="28"/>
        </w:rPr>
        <w:t xml:space="preserve"> (2012 жылы 19 қазандағы енгізілген толықтыруларымен және өзгерістерімен) сәйкес мереке күндері демалыс күндері болып табылады;</w:t>
      </w:r>
      <w:r>
        <w:br/>
      </w:r>
      <w:r>
        <w:rPr>
          <w:rFonts w:ascii="Times New Roman"/>
          <w:b w:val="false"/>
          <w:i w:val="false"/>
          <w:color w:val="000000"/>
          <w:sz w:val="28"/>
        </w:rPr>
        <w:t>
      медициналық-санитариялық алғашқы көмек көрсететін медициналық ұйым тарапынан – күнделікті дүйсенбі - жұма күндері сағат 8.00-ден 18.00-ге дейін үзіліссіз, сенбі, жексенбі және 2001 жылғы 13 желтоқсандағы «Қазақстан Республикасындағы мейрамдар туралы» </w:t>
      </w:r>
      <w:r>
        <w:rPr>
          <w:rFonts w:ascii="Times New Roman"/>
          <w:b w:val="false"/>
          <w:i w:val="false"/>
          <w:color w:val="000000"/>
          <w:sz w:val="28"/>
        </w:rPr>
        <w:t>Заңына</w:t>
      </w:r>
      <w:r>
        <w:rPr>
          <w:rFonts w:ascii="Times New Roman"/>
          <w:b w:val="false"/>
          <w:i w:val="false"/>
          <w:color w:val="000000"/>
          <w:sz w:val="28"/>
        </w:rPr>
        <w:t xml:space="preserve"> (2012 жылы 19 қазандағы өзгерістер мен қосымшалар енгізілген) сәйкес мереке күндері демалыс күндері болып табылады.</w:t>
      </w:r>
      <w:r>
        <w:br/>
      </w:r>
      <w:r>
        <w:rPr>
          <w:rFonts w:ascii="Times New Roman"/>
          <w:b w:val="false"/>
          <w:i w:val="false"/>
          <w:color w:val="000000"/>
          <w:sz w:val="28"/>
        </w:rPr>
        <w:t>
      8. Мемлекеттік көрсетілетін қызмет кезек тәртібімен көрсетіледі, алдын ала жазылу мен жеделдетіп қызмет көрсету көзделмеген.</w:t>
      </w:r>
      <w:r>
        <w:br/>
      </w:r>
      <w:r>
        <w:rPr>
          <w:rFonts w:ascii="Times New Roman"/>
          <w:b w:val="false"/>
          <w:i w:val="false"/>
          <w:color w:val="000000"/>
          <w:sz w:val="28"/>
        </w:rPr>
        <w:t>
      9. Көрсетілетін қызметті алушы жүгінген кезде мемлекеттік қызмет көрсету үшін қажетті құжаттардың тізбесі:</w:t>
      </w:r>
      <w:r>
        <w:br/>
      </w:r>
      <w:r>
        <w:rPr>
          <w:rFonts w:ascii="Times New Roman"/>
          <w:b w:val="false"/>
          <w:i w:val="false"/>
          <w:color w:val="000000"/>
          <w:sz w:val="28"/>
        </w:rPr>
        <w:t>
      АИТВ инфекциясының бар-жоғына міндетті медициналық зерттеп-қарау қызметін алу кезінде – жеке басын куәландыратын құжат (он алты жасқа толмаған адамдар үшін – туу туралы куәлік).</w:t>
      </w:r>
      <w:r>
        <w:br/>
      </w:r>
      <w:r>
        <w:rPr>
          <w:rFonts w:ascii="Times New Roman"/>
          <w:b w:val="false"/>
          <w:i w:val="false"/>
          <w:color w:val="000000"/>
          <w:sz w:val="28"/>
        </w:rPr>
        <w:t>
      АИТВ инфекциясының бар-жоғына жасырын түрде медициналық зерттеп-қарау қызметін алу кезінде құжаттар талап етілмейді, тұтынушыға дербес код беріледі.</w:t>
      </w:r>
      <w:r>
        <w:br/>
      </w:r>
      <w:r>
        <w:rPr>
          <w:rFonts w:ascii="Times New Roman"/>
          <w:b w:val="false"/>
          <w:i w:val="false"/>
          <w:color w:val="000000"/>
          <w:sz w:val="28"/>
        </w:rPr>
        <w:t>
      10. Көрсетілетін қызмет берушінің мамандары арасындағы шаралар кезеңділігінің сипаттамасы осы регламенттің </w:t>
      </w:r>
      <w:r>
        <w:rPr>
          <w:rFonts w:ascii="Times New Roman"/>
          <w:b w:val="false"/>
          <w:i w:val="false"/>
          <w:color w:val="000000"/>
          <w:sz w:val="28"/>
        </w:rPr>
        <w:t>1 қосымшасындағы</w:t>
      </w:r>
      <w:r>
        <w:rPr>
          <w:rFonts w:ascii="Times New Roman"/>
          <w:b w:val="false"/>
          <w:i w:val="false"/>
          <w:color w:val="000000"/>
          <w:sz w:val="28"/>
        </w:rPr>
        <w:t xml:space="preserve"> кестеде берілген.</w:t>
      </w:r>
      <w:r>
        <w:br/>
      </w:r>
      <w:r>
        <w:rPr>
          <w:rFonts w:ascii="Times New Roman"/>
          <w:b w:val="false"/>
          <w:i w:val="false"/>
          <w:color w:val="000000"/>
          <w:sz w:val="28"/>
        </w:rPr>
        <w:t>
      11. 
</w:t>
      </w:r>
      <w:r>
        <w:rPr>
          <w:rFonts w:ascii="Times New Roman"/>
          <w:b w:val="false"/>
          <w:i w:val="false"/>
          <w:color w:val="000000"/>
          <w:sz w:val="28"/>
        </w:rPr>
        <w:t>
Мемлекеттік қызмет көрсету процесінде шаралардың (іс-әрекеттердің) кезеңділігін, көрсетілетін қызметті берушінің құрылымдық бөлімшелерінің (қызметкерлерінің) өзара іс-қимылдарының және мемлекеттік қызмет көрсету процесінде ақпараттық жүйелерді қолдану тәртібінің толық сипаттамасы осы регламенттің </w:t>
      </w:r>
      <w:r>
        <w:rPr>
          <w:rFonts w:ascii="Times New Roman"/>
          <w:b w:val="false"/>
          <w:i w:val="false"/>
          <w:color w:val="000000"/>
          <w:sz w:val="28"/>
        </w:rPr>
        <w:t>3 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w:t>
      </w:r>
      <w:r>
        <w:br/>
      </w:r>
      <w:r>
        <w:rPr>
          <w:rFonts w:ascii="Times New Roman"/>
          <w:b w:val="false"/>
          <w:i w:val="false"/>
          <w:color w:val="000000"/>
          <w:sz w:val="28"/>
        </w:rPr>
        <w:t>
</w:t>
      </w:r>
      <w:r>
        <w:rPr>
          <w:rFonts w:ascii="Times New Roman"/>
          <w:b w:val="false"/>
          <w:i w:val="false"/>
          <w:color w:val="ff0000"/>
          <w:sz w:val="28"/>
        </w:rPr>
        <w:t xml:space="preserve">     Ескерту. Регламент 11-тармақпен толықтырылды - Алматы қаласы әкімдігінің 17.10.2014 № 4/853 </w:t>
      </w:r>
      <w:r>
        <w:rPr>
          <w:rFonts w:ascii="Times New Roman"/>
          <w:b w:val="false"/>
          <w:i w:val="false"/>
          <w:color w:val="000000"/>
          <w:sz w:val="28"/>
        </w:rPr>
        <w:t>қаулысымен</w:t>
      </w:r>
      <w:r>
        <w:rPr>
          <w:rFonts w:ascii="Times New Roman"/>
          <w:b w:val="false"/>
          <w:i w:val="false"/>
          <w:color w:val="ff0000"/>
          <w:sz w:val="28"/>
        </w:rPr>
        <w:t xml:space="preserve"> (алғаш ресми жарияланғаннан кейін күнтізбелік он күн өткен соң қолданысқа енгізіледі).</w:t>
      </w:r>
      <w:r>
        <w:br/>
      </w:r>
      <w:r>
        <w:rPr>
          <w:rFonts w:ascii="Times New Roman"/>
          <w:b w:val="false"/>
          <w:i w:val="false"/>
          <w:color w:val="000000"/>
          <w:sz w:val="28"/>
        </w:rPr>
        <w:t>
 </w:t>
      </w:r>
    </w:p>
    <w:bookmarkEnd w:id="4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63" w:id="48"/>
          <w:p>
            <w:pPr>
              <w:spacing w:after="20"/>
              <w:ind w:left="20"/>
              <w:jc w:val="both"/>
            </w:pPr>
            <w:r>
              <w:rPr>
                <w:rFonts w:ascii="Times New Roman"/>
                <w:b w:val="false"/>
                <w:i w:val="false"/>
                <w:color w:val="000000"/>
                <w:sz w:val="20"/>
              </w:rPr>
              <w:t>
«АИТВ-инфекциясының</w:t>
            </w:r>
            <w:r>
              <w:br/>
            </w:r>
            <w:r>
              <w:rPr>
                <w:rFonts w:ascii="Times New Roman"/>
                <w:b w:val="false"/>
                <w:i w:val="false"/>
                <w:color w:val="000000"/>
                <w:sz w:val="20"/>
              </w:rPr>
              <w:t>
бар-жоғына ерікті түрде жасырын</w:t>
            </w:r>
            <w:r>
              <w:br/>
            </w:r>
            <w:r>
              <w:rPr>
                <w:rFonts w:ascii="Times New Roman"/>
                <w:b w:val="false"/>
                <w:i w:val="false"/>
                <w:color w:val="000000"/>
                <w:sz w:val="20"/>
              </w:rPr>
              <w:t>
және міндетті түрде құпия</w:t>
            </w:r>
            <w:r>
              <w:br/>
            </w:r>
            <w:r>
              <w:rPr>
                <w:rFonts w:ascii="Times New Roman"/>
                <w:b w:val="false"/>
                <w:i w:val="false"/>
                <w:color w:val="000000"/>
                <w:sz w:val="20"/>
              </w:rPr>
              <w:t>
медициналық зерттеліп-қаралуға»</w:t>
            </w:r>
            <w:r>
              <w:br/>
            </w:r>
            <w:r>
              <w:rPr>
                <w:rFonts w:ascii="Times New Roman"/>
                <w:b w:val="false"/>
                <w:i w:val="false"/>
                <w:color w:val="000000"/>
                <w:sz w:val="20"/>
              </w:rPr>
              <w:t>
мемлекеттiк көрсетілетін қызмет</w:t>
            </w:r>
            <w:r>
              <w:br/>
            </w:r>
            <w:r>
              <w:rPr>
                <w:rFonts w:ascii="Times New Roman"/>
                <w:b w:val="false"/>
                <w:i w:val="false"/>
                <w:color w:val="000000"/>
                <w:sz w:val="20"/>
              </w:rPr>
              <w:t>
регламентiне 1 қосымша</w:t>
            </w:r>
          </w:p>
          <w:bookmarkEnd w:id="48"/>
        </w:tc>
      </w:tr>
    </w:tbl>
    <w:bookmarkStart w:name="z64" w:id="49"/>
    <w:p>
      <w:pPr>
        <w:spacing w:after="0"/>
        <w:ind w:left="0"/>
        <w:jc w:val="left"/>
      </w:pPr>
      <w:r>
        <w:rPr>
          <w:rFonts w:ascii="Times New Roman"/>
          <w:b/>
          <w:i w:val="false"/>
          <w:color w:val="000000"/>
        </w:rPr>
        <w:t xml:space="preserve"> 
Мемлекеттік қызметті көрсету кезіндегі қызмет берушінің жүйелік бөлімдері (қызметкерлерінің) іс-әрекетінің өзара іс-қимыл тәртібінің сипаты</w:t>
      </w:r>
      <w:r>
        <w:br/>
      </w:r>
      <w:r>
        <w:rPr>
          <w:rFonts w:ascii="Times New Roman"/>
          <w:b/>
          <w:i w:val="false"/>
          <w:color w:val="000000"/>
        </w:rPr>
        <w:t>
 </w:t>
      </w:r>
    </w:p>
    <w:bookmarkEnd w:id="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26"/>
        <w:gridCol w:w="2067"/>
        <w:gridCol w:w="2293"/>
        <w:gridCol w:w="1733"/>
        <w:gridCol w:w="3143"/>
        <w:gridCol w:w="2138"/>
      </w:tblGrid>
      <w:tr>
        <w:trPr>
          <w:trHeight w:val="30" w:hRule="atLeast"/>
        </w:trPr>
        <w:tc>
          <w:tcPr>
            <w:tcW w:w="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1
</w:t>
            </w:r>
          </w:p>
        </w:tc>
        <w:tc>
          <w:tcPr>
            <w:tcW w:w="2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Іс-әрекет № (барысы, жұмыс ағымы)
</w:t>
            </w:r>
          </w:p>
        </w:tc>
        <w:tc>
          <w:tcPr>
            <w:tcW w:w="2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2
</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3
</w:t>
            </w:r>
          </w:p>
        </w:tc>
        <w:tc>
          <w:tcPr>
            <w:tcW w:w="3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4
</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5
</w:t>
            </w:r>
          </w:p>
        </w:tc>
      </w:tr>
      <w:tr>
        <w:trPr>
          <w:trHeight w:val="30" w:hRule="atLeast"/>
        </w:trPr>
        <w:tc>
          <w:tcPr>
            <w:tcW w:w="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қызметті беруші құрылымдық бөлімшелерінің (жұмыскерлер) тізімі</w:t>
            </w:r>
          </w:p>
        </w:tc>
        <w:tc>
          <w:tcPr>
            <w:tcW w:w="2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қызметті берушінің маманы (дәрігер немесе мейірбике);</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Қан алу кабинеті</w:t>
            </w:r>
          </w:p>
        </w:tc>
        <w:tc>
          <w:tcPr>
            <w:tcW w:w="3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зертханасы</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ЖИТС ҚО және МСАК психикалық-әлеуметтік консультация кабинеті</w:t>
            </w:r>
          </w:p>
        </w:tc>
      </w:tr>
      <w:tr>
        <w:trPr>
          <w:trHeight w:val="30" w:hRule="atLeast"/>
        </w:trPr>
        <w:tc>
          <w:tcPr>
            <w:tcW w:w="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Шаралар (әрекеттер) кезеңділігінің сипаттамасы</w:t>
            </w:r>
          </w:p>
        </w:tc>
        <w:tc>
          <w:tcPr>
            <w:tcW w:w="2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қабылдау, АИТВ инфекциясы мәселелері бойынша кеңес беру</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Көк тамырдан қан алу, материалды центрифугадан өткізу </w:t>
            </w:r>
          </w:p>
        </w:tc>
        <w:tc>
          <w:tcPr>
            <w:tcW w:w="3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Биоматериалды қабылдау, АИТВ-ға антиденені зерттеп қарау.</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Кеңес беру, тестілеудің теріс нәтижесі болған жағдайда анықтама беру</w:t>
            </w:r>
          </w:p>
        </w:tc>
      </w:tr>
      <w:tr>
        <w:trPr>
          <w:trHeight w:val="30" w:hRule="atLeast"/>
        </w:trPr>
        <w:tc>
          <w:tcPr>
            <w:tcW w:w="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w:t>
            </w:r>
          </w:p>
        </w:tc>
        <w:tc>
          <w:tcPr>
            <w:tcW w:w="2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Журналдың нысаны бойынша тіркеу,жолдама ресімдеу</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Биоматериалмен вакутейнер, журналға тіркеу.</w:t>
            </w:r>
          </w:p>
        </w:tc>
        <w:tc>
          <w:tcPr>
            <w:tcW w:w="3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«ИнфоЛаб» деректер базасына, журналға тіркеу. Зерттеу жүргізу хаттамасы.</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Анықтаманы беру, журналға тіркеу.</w:t>
            </w:r>
          </w:p>
        </w:tc>
      </w:tr>
      <w:tr>
        <w:trPr>
          <w:trHeight w:val="30" w:hRule="atLeast"/>
        </w:trPr>
        <w:tc>
          <w:tcPr>
            <w:tcW w:w="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 шараның ұзақтығы</w:t>
            </w:r>
          </w:p>
        </w:tc>
        <w:tc>
          <w:tcPr>
            <w:tcW w:w="2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 минут</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минут</w:t>
            </w:r>
          </w:p>
        </w:tc>
        <w:tc>
          <w:tcPr>
            <w:tcW w:w="3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Нәтиже теріс болған жағдайда 3 күн</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 минут</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65" w:id="50"/>
          <w:p>
            <w:pPr>
              <w:spacing w:after="20"/>
              <w:ind w:left="20"/>
              <w:jc w:val="both"/>
            </w:pPr>
            <w:r>
              <w:rPr>
                <w:rFonts w:ascii="Times New Roman"/>
                <w:b w:val="false"/>
                <w:i w:val="false"/>
                <w:color w:val="000000"/>
                <w:sz w:val="20"/>
              </w:rPr>
              <w:t>
«АИТВ-инфекциясының</w:t>
            </w:r>
            <w:r>
              <w:br/>
            </w:r>
            <w:r>
              <w:rPr>
                <w:rFonts w:ascii="Times New Roman"/>
                <w:b w:val="false"/>
                <w:i w:val="false"/>
                <w:color w:val="000000"/>
                <w:sz w:val="20"/>
              </w:rPr>
              <w:t>
бар-жоғына ерікті түрде жасырын</w:t>
            </w:r>
            <w:r>
              <w:br/>
            </w:r>
            <w:r>
              <w:rPr>
                <w:rFonts w:ascii="Times New Roman"/>
                <w:b w:val="false"/>
                <w:i w:val="false"/>
                <w:color w:val="000000"/>
                <w:sz w:val="20"/>
              </w:rPr>
              <w:t>
және міндетті түрде құпия</w:t>
            </w:r>
            <w:r>
              <w:br/>
            </w:r>
            <w:r>
              <w:rPr>
                <w:rFonts w:ascii="Times New Roman"/>
                <w:b w:val="false"/>
                <w:i w:val="false"/>
                <w:color w:val="000000"/>
                <w:sz w:val="20"/>
              </w:rPr>
              <w:t>
медициналық зерттеліп-қаралуға»</w:t>
            </w:r>
            <w:r>
              <w:br/>
            </w:r>
            <w:r>
              <w:rPr>
                <w:rFonts w:ascii="Times New Roman"/>
                <w:b w:val="false"/>
                <w:i w:val="false"/>
                <w:color w:val="000000"/>
                <w:sz w:val="20"/>
              </w:rPr>
              <w:t>
мемлекеттiк көрсетілетін қызмет</w:t>
            </w:r>
            <w:r>
              <w:br/>
            </w:r>
            <w:r>
              <w:rPr>
                <w:rFonts w:ascii="Times New Roman"/>
                <w:b w:val="false"/>
                <w:i w:val="false"/>
                <w:color w:val="000000"/>
                <w:sz w:val="20"/>
              </w:rPr>
              <w:t>
регламентiне 2 қосымша</w:t>
            </w:r>
          </w:p>
          <w:bookmarkEnd w:id="50"/>
        </w:tc>
      </w:tr>
    </w:tbl>
    <w:bookmarkStart w:name="z66" w:id="51"/>
    <w:p>
      <w:pPr>
        <w:spacing w:after="0"/>
        <w:ind w:left="0"/>
        <w:jc w:val="left"/>
      </w:pPr>
      <w:r>
        <w:rPr>
          <w:rFonts w:ascii="Times New Roman"/>
          <w:b/>
          <w:i w:val="false"/>
          <w:color w:val="000000"/>
        </w:rPr>
        <w:t xml:space="preserve"> 
«АИТВ-инфекциясының бар-жоғына ерікті түрде жасырын және міндетті түрде құпия медициналық зерттеліп-қаралу» мемлекеттік қызметін көрсететін медициналық ұйымдар</w:t>
      </w:r>
      <w:r>
        <w:br/>
      </w:r>
      <w:r>
        <w:rPr>
          <w:rFonts w:ascii="Times New Roman"/>
          <w:b/>
          <w:i w:val="false"/>
          <w:color w:val="000000"/>
        </w:rPr>
        <w:t>
 </w:t>
      </w:r>
    </w:p>
    <w:bookmarkEnd w:id="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24"/>
        <w:gridCol w:w="3173"/>
        <w:gridCol w:w="2906"/>
        <w:gridCol w:w="5097"/>
      </w:tblGrid>
      <w:tr>
        <w:trPr>
          <w:trHeight w:val="30" w:hRule="atLeast"/>
        </w:trPr>
        <w:tc>
          <w:tcPr>
            <w:tcW w:w="1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w:t>
            </w:r>
          </w:p>
        </w:tc>
        <w:tc>
          <w:tcPr>
            <w:tcW w:w="3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Атауы
</w:t>
            </w:r>
          </w:p>
        </w:tc>
        <w:tc>
          <w:tcPr>
            <w:tcW w:w="2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Заңды мекенжайы
</w:t>
            </w:r>
          </w:p>
        </w:tc>
        <w:tc>
          <w:tcPr>
            <w:tcW w:w="5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Телефондары
</w:t>
            </w:r>
          </w:p>
        </w:tc>
      </w:tr>
      <w:tr>
        <w:trPr>
          <w:trHeight w:val="30" w:hRule="atLeast"/>
        </w:trPr>
        <w:tc>
          <w:tcPr>
            <w:tcW w:w="1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ЖИТС алдын алу және оған қарсы күрес орталығы</w:t>
            </w:r>
          </w:p>
        </w:tc>
        <w:tc>
          <w:tcPr>
            <w:tcW w:w="2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 қаласы,</w:t>
            </w:r>
            <w:r>
              <w:br/>
            </w:r>
            <w:r>
              <w:rPr>
                <w:rFonts w:ascii="Times New Roman"/>
                <w:b w:val="false"/>
                <w:i w:val="false"/>
                <w:color w:val="000000"/>
                <w:sz w:val="20"/>
              </w:rPr>
              <w:t>
Бәсенов көшесі,</w:t>
            </w:r>
            <w:r>
              <w:br/>
            </w:r>
            <w:r>
              <w:rPr>
                <w:rFonts w:ascii="Times New Roman"/>
                <w:b w:val="false"/>
                <w:i w:val="false"/>
                <w:color w:val="000000"/>
                <w:sz w:val="20"/>
              </w:rPr>
              <w:t>
2 үй, 4 корпус</w:t>
            </w:r>
          </w:p>
        </w:tc>
        <w:tc>
          <w:tcPr>
            <w:tcW w:w="5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8(727)2465336</w:t>
            </w:r>
            <w:r>
              <w:br/>
            </w:r>
            <w:r>
              <w:rPr>
                <w:rFonts w:ascii="Times New Roman"/>
                <w:b w:val="false"/>
                <w:i w:val="false"/>
                <w:color w:val="000000"/>
                <w:sz w:val="20"/>
              </w:rPr>
              <w:t>
8(727)2465278</w:t>
            </w:r>
            <w:r>
              <w:br/>
            </w:r>
            <w:r>
              <w:rPr>
                <w:rFonts w:ascii="Times New Roman"/>
                <w:b w:val="false"/>
                <w:i w:val="false"/>
                <w:color w:val="000000"/>
                <w:sz w:val="20"/>
              </w:rPr>
              <w:t>
8(727)2465351</w:t>
            </w:r>
          </w:p>
        </w:tc>
      </w:tr>
      <w:tr>
        <w:trPr>
          <w:trHeight w:val="30" w:hRule="atLeast"/>
        </w:trPr>
        <w:tc>
          <w:tcPr>
            <w:tcW w:w="1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Шаруашылық жүргізу құқығындағы «№ 1 қалалық емхана» мемлекеттік коммуналдық кәсіпорны</w:t>
            </w:r>
          </w:p>
        </w:tc>
        <w:tc>
          <w:tcPr>
            <w:tcW w:w="2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 қаласы,</w:t>
            </w:r>
            <w:r>
              <w:br/>
            </w:r>
            <w:r>
              <w:rPr>
                <w:rFonts w:ascii="Times New Roman"/>
                <w:b w:val="false"/>
                <w:i w:val="false"/>
                <w:color w:val="000000"/>
                <w:sz w:val="20"/>
              </w:rPr>
              <w:t>
Гоголь көшесі, 53 үй</w:t>
            </w:r>
          </w:p>
        </w:tc>
        <w:tc>
          <w:tcPr>
            <w:tcW w:w="5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(727)273-35-72</w:t>
            </w:r>
            <w:r>
              <w:br/>
            </w:r>
            <w:r>
              <w:rPr>
                <w:rFonts w:ascii="Times New Roman"/>
                <w:b w:val="false"/>
                <w:i w:val="false"/>
                <w:color w:val="000000"/>
                <w:sz w:val="20"/>
              </w:rPr>
              <w:t>
8 (727)273-04-21</w:t>
            </w:r>
          </w:p>
        </w:tc>
      </w:tr>
      <w:tr>
        <w:trPr>
          <w:trHeight w:val="30" w:hRule="atLeast"/>
        </w:trPr>
        <w:tc>
          <w:tcPr>
            <w:tcW w:w="1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Шаруашылық жүргізу құқығындағы «№ 2 қалалық емхана» мемлекеттік коммуналдық кәсіпорны</w:t>
            </w:r>
          </w:p>
        </w:tc>
        <w:tc>
          <w:tcPr>
            <w:tcW w:w="2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 қаласы,</w:t>
            </w:r>
            <w:r>
              <w:br/>
            </w:r>
            <w:r>
              <w:rPr>
                <w:rFonts w:ascii="Times New Roman"/>
                <w:b w:val="false"/>
                <w:i w:val="false"/>
                <w:color w:val="000000"/>
                <w:sz w:val="20"/>
              </w:rPr>
              <w:t>
Шухов көшесі, 37 –б үй</w:t>
            </w:r>
          </w:p>
        </w:tc>
        <w:tc>
          <w:tcPr>
            <w:tcW w:w="5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8(727)2311133</w:t>
            </w:r>
            <w:r>
              <w:br/>
            </w:r>
            <w:r>
              <w:rPr>
                <w:rFonts w:ascii="Times New Roman"/>
                <w:b w:val="false"/>
                <w:i w:val="false"/>
                <w:color w:val="000000"/>
                <w:sz w:val="20"/>
              </w:rPr>
              <w:t>
8(727)2781109</w:t>
            </w:r>
          </w:p>
        </w:tc>
      </w:tr>
      <w:tr>
        <w:trPr>
          <w:trHeight w:val="30" w:hRule="atLeast"/>
        </w:trPr>
        <w:tc>
          <w:tcPr>
            <w:tcW w:w="1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Шаруашылық жүргізу құқығындағы «№ 3 қалалық емхана» мемлекеттік коммуналдық кәсіпорны</w:t>
            </w:r>
          </w:p>
        </w:tc>
        <w:tc>
          <w:tcPr>
            <w:tcW w:w="2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 қаласы,</w:t>
            </w:r>
            <w:r>
              <w:br/>
            </w:r>
            <w:r>
              <w:rPr>
                <w:rFonts w:ascii="Times New Roman"/>
                <w:b w:val="false"/>
                <w:i w:val="false"/>
                <w:color w:val="000000"/>
                <w:sz w:val="20"/>
              </w:rPr>
              <w:t>
Розыбакиев көшесі,</w:t>
            </w:r>
            <w:r>
              <w:br/>
            </w:r>
            <w:r>
              <w:rPr>
                <w:rFonts w:ascii="Times New Roman"/>
                <w:b w:val="false"/>
                <w:i w:val="false"/>
                <w:color w:val="000000"/>
                <w:sz w:val="20"/>
              </w:rPr>
              <w:t>
74 үй</w:t>
            </w:r>
          </w:p>
        </w:tc>
        <w:tc>
          <w:tcPr>
            <w:tcW w:w="5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8(727)3954540</w:t>
            </w:r>
            <w:r>
              <w:br/>
            </w:r>
            <w:r>
              <w:rPr>
                <w:rFonts w:ascii="Times New Roman"/>
                <w:b w:val="false"/>
                <w:i w:val="false"/>
                <w:color w:val="000000"/>
                <w:sz w:val="20"/>
              </w:rPr>
              <w:t>
8(727)3793661</w:t>
            </w:r>
          </w:p>
        </w:tc>
      </w:tr>
      <w:tr>
        <w:trPr>
          <w:trHeight w:val="30" w:hRule="atLeast"/>
        </w:trPr>
        <w:tc>
          <w:tcPr>
            <w:tcW w:w="1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Шаруашылық жүргізу құқығындағы «№ 4 қалалық емхана» мемлекеттік коммуналдық кәсіпорны</w:t>
            </w:r>
          </w:p>
        </w:tc>
        <w:tc>
          <w:tcPr>
            <w:tcW w:w="2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Орбита-3 шағынауданы,</w:t>
            </w:r>
            <w:r>
              <w:br/>
            </w:r>
            <w:r>
              <w:rPr>
                <w:rFonts w:ascii="Times New Roman"/>
                <w:b w:val="false"/>
                <w:i w:val="false"/>
                <w:color w:val="000000"/>
                <w:sz w:val="20"/>
              </w:rPr>
              <w:t>
Торайғыров көшесі,</w:t>
            </w:r>
            <w:r>
              <w:br/>
            </w:r>
            <w:r>
              <w:rPr>
                <w:rFonts w:ascii="Times New Roman"/>
                <w:b w:val="false"/>
                <w:i w:val="false"/>
                <w:color w:val="000000"/>
                <w:sz w:val="20"/>
              </w:rPr>
              <w:t>
12–а үй</w:t>
            </w:r>
          </w:p>
        </w:tc>
        <w:tc>
          <w:tcPr>
            <w:tcW w:w="5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8(727)2200379</w:t>
            </w:r>
            <w:r>
              <w:br/>
            </w:r>
            <w:r>
              <w:rPr>
                <w:rFonts w:ascii="Times New Roman"/>
                <w:b w:val="false"/>
                <w:i w:val="false"/>
                <w:color w:val="000000"/>
                <w:sz w:val="20"/>
              </w:rPr>
              <w:t>
8(272)2201268</w:t>
            </w:r>
          </w:p>
        </w:tc>
      </w:tr>
      <w:tr>
        <w:trPr>
          <w:trHeight w:val="30" w:hRule="atLeast"/>
        </w:trPr>
        <w:tc>
          <w:tcPr>
            <w:tcW w:w="1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Шаруашылық жүргізу құқығындағы «№ 5 қалалық емхана» мемлекеттік коммуналдық кәсіпорны</w:t>
            </w:r>
          </w:p>
        </w:tc>
        <w:tc>
          <w:tcPr>
            <w:tcW w:w="2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 қаласы,</w:t>
            </w:r>
            <w:r>
              <w:br/>
            </w:r>
            <w:r>
              <w:rPr>
                <w:rFonts w:ascii="Times New Roman"/>
                <w:b w:val="false"/>
                <w:i w:val="false"/>
                <w:color w:val="000000"/>
                <w:sz w:val="20"/>
              </w:rPr>
              <w:t>
Мақатаев көшесі, 141 үй</w:t>
            </w:r>
          </w:p>
        </w:tc>
        <w:tc>
          <w:tcPr>
            <w:tcW w:w="5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8(727)2333960</w:t>
            </w:r>
            <w:r>
              <w:br/>
            </w:r>
            <w:r>
              <w:rPr>
                <w:rFonts w:ascii="Times New Roman"/>
                <w:b w:val="false"/>
                <w:i w:val="false"/>
                <w:color w:val="000000"/>
                <w:sz w:val="20"/>
              </w:rPr>
              <w:t>
8(727)2333961</w:t>
            </w:r>
          </w:p>
        </w:tc>
      </w:tr>
      <w:tr>
        <w:trPr>
          <w:trHeight w:val="30" w:hRule="atLeast"/>
        </w:trPr>
        <w:tc>
          <w:tcPr>
            <w:tcW w:w="1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3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Шаруашылық жүргізу құқығындағы «№ 6 қалалық емхана» мемлекеттік коммуналдық кәсіпорны</w:t>
            </w:r>
          </w:p>
        </w:tc>
        <w:tc>
          <w:tcPr>
            <w:tcW w:w="2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 қаласы,</w:t>
            </w:r>
            <w:r>
              <w:br/>
            </w:r>
            <w:r>
              <w:rPr>
                <w:rFonts w:ascii="Times New Roman"/>
                <w:b w:val="false"/>
                <w:i w:val="false"/>
                <w:color w:val="000000"/>
                <w:sz w:val="20"/>
              </w:rPr>
              <w:t>
Алтынсарин көшесі,</w:t>
            </w:r>
            <w:r>
              <w:br/>
            </w:r>
            <w:r>
              <w:rPr>
                <w:rFonts w:ascii="Times New Roman"/>
                <w:b w:val="false"/>
                <w:i w:val="false"/>
                <w:color w:val="000000"/>
                <w:sz w:val="20"/>
              </w:rPr>
              <w:t>
3 -а үй</w:t>
            </w:r>
          </w:p>
        </w:tc>
        <w:tc>
          <w:tcPr>
            <w:tcW w:w="5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8(727)2333960</w:t>
            </w:r>
            <w:r>
              <w:br/>
            </w:r>
            <w:r>
              <w:rPr>
                <w:rFonts w:ascii="Times New Roman"/>
                <w:b w:val="false"/>
                <w:i w:val="false"/>
                <w:color w:val="000000"/>
                <w:sz w:val="20"/>
              </w:rPr>
              <w:t>
8(727)2333961</w:t>
            </w:r>
          </w:p>
        </w:tc>
      </w:tr>
      <w:tr>
        <w:trPr>
          <w:trHeight w:val="30" w:hRule="atLeast"/>
        </w:trPr>
        <w:tc>
          <w:tcPr>
            <w:tcW w:w="1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3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Шаруашылық жүргізу құқығындағы «№ 8 қалалық емхана» мемлекеттік коммуналдық кәсіпорны</w:t>
            </w:r>
          </w:p>
        </w:tc>
        <w:tc>
          <w:tcPr>
            <w:tcW w:w="2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 қаласы,</w:t>
            </w:r>
            <w:r>
              <w:br/>
            </w:r>
            <w:r>
              <w:rPr>
                <w:rFonts w:ascii="Times New Roman"/>
                <w:b w:val="false"/>
                <w:i w:val="false"/>
                <w:color w:val="000000"/>
                <w:sz w:val="20"/>
              </w:rPr>
              <w:t>
Түркебаев көшесі,</w:t>
            </w:r>
            <w:r>
              <w:br/>
            </w:r>
            <w:r>
              <w:rPr>
                <w:rFonts w:ascii="Times New Roman"/>
                <w:b w:val="false"/>
                <w:i w:val="false"/>
                <w:color w:val="000000"/>
                <w:sz w:val="20"/>
              </w:rPr>
              <w:t>
3 -а үй</w:t>
            </w:r>
          </w:p>
        </w:tc>
        <w:tc>
          <w:tcPr>
            <w:tcW w:w="5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(727)3794480</w:t>
            </w:r>
            <w:r>
              <w:br/>
            </w:r>
            <w:r>
              <w:rPr>
                <w:rFonts w:ascii="Times New Roman"/>
                <w:b w:val="false"/>
                <w:i w:val="false"/>
                <w:color w:val="000000"/>
                <w:sz w:val="20"/>
              </w:rPr>
              <w:t>
8 (727)3794485</w:t>
            </w:r>
          </w:p>
        </w:tc>
      </w:tr>
      <w:tr>
        <w:trPr>
          <w:trHeight w:val="30" w:hRule="atLeast"/>
        </w:trPr>
        <w:tc>
          <w:tcPr>
            <w:tcW w:w="1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3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Шаруашылық жүргізу құқығындағы «№ 9 қалалық емхана» мемлекеттік коммуналдық кәсіпорны</w:t>
            </w:r>
          </w:p>
        </w:tc>
        <w:tc>
          <w:tcPr>
            <w:tcW w:w="2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 қаласы,</w:t>
            </w:r>
            <w:r>
              <w:br/>
            </w:r>
            <w:r>
              <w:rPr>
                <w:rFonts w:ascii="Times New Roman"/>
                <w:b w:val="false"/>
                <w:i w:val="false"/>
                <w:color w:val="000000"/>
                <w:sz w:val="20"/>
              </w:rPr>
              <w:t>
Шолохов көшесі, 17 үй</w:t>
            </w:r>
          </w:p>
        </w:tc>
        <w:tc>
          <w:tcPr>
            <w:tcW w:w="5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(727)235-25-21</w:t>
            </w:r>
            <w:r>
              <w:br/>
            </w:r>
            <w:r>
              <w:rPr>
                <w:rFonts w:ascii="Times New Roman"/>
                <w:b w:val="false"/>
                <w:i w:val="false"/>
                <w:color w:val="000000"/>
                <w:sz w:val="20"/>
              </w:rPr>
              <w:t>
8 (727)235-97-98</w:t>
            </w:r>
          </w:p>
        </w:tc>
      </w:tr>
      <w:tr>
        <w:trPr>
          <w:trHeight w:val="30" w:hRule="atLeast"/>
        </w:trPr>
        <w:tc>
          <w:tcPr>
            <w:tcW w:w="1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3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Шаруашылық жүргізу құқығындағы «№ 10 қалалық емхана» мемлекеттік коммуналдық кәсіпорны</w:t>
            </w:r>
          </w:p>
        </w:tc>
        <w:tc>
          <w:tcPr>
            <w:tcW w:w="2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 қаласы,</w:t>
            </w:r>
            <w:r>
              <w:br/>
            </w:r>
            <w:r>
              <w:rPr>
                <w:rFonts w:ascii="Times New Roman"/>
                <w:b w:val="false"/>
                <w:i w:val="false"/>
                <w:color w:val="000000"/>
                <w:sz w:val="20"/>
              </w:rPr>
              <w:t>
Ақсай-4 шағынауданы,</w:t>
            </w:r>
            <w:r>
              <w:br/>
            </w:r>
            <w:r>
              <w:rPr>
                <w:rFonts w:ascii="Times New Roman"/>
                <w:b w:val="false"/>
                <w:i w:val="false"/>
                <w:color w:val="000000"/>
                <w:sz w:val="20"/>
              </w:rPr>
              <w:t>
17 үй</w:t>
            </w:r>
          </w:p>
        </w:tc>
        <w:tc>
          <w:tcPr>
            <w:tcW w:w="5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8(727)2383046</w:t>
            </w:r>
            <w:r>
              <w:br/>
            </w:r>
            <w:r>
              <w:rPr>
                <w:rFonts w:ascii="Times New Roman"/>
                <w:b w:val="false"/>
                <w:i w:val="false"/>
                <w:color w:val="000000"/>
                <w:sz w:val="20"/>
              </w:rPr>
              <w:t>
8(272)2220327</w:t>
            </w:r>
          </w:p>
        </w:tc>
      </w:tr>
      <w:tr>
        <w:trPr>
          <w:trHeight w:val="30" w:hRule="atLeast"/>
        </w:trPr>
        <w:tc>
          <w:tcPr>
            <w:tcW w:w="1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3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Шаруашылық жүргізу құқығындағы «№ 11 қалалық емхана» мемлекеттік коммуналдық кәсіпорны</w:t>
            </w:r>
          </w:p>
        </w:tc>
        <w:tc>
          <w:tcPr>
            <w:tcW w:w="2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Айнабұлақ – 3</w:t>
            </w:r>
            <w:r>
              <w:br/>
            </w:r>
            <w:r>
              <w:rPr>
                <w:rFonts w:ascii="Times New Roman"/>
                <w:b w:val="false"/>
                <w:i w:val="false"/>
                <w:color w:val="000000"/>
                <w:sz w:val="20"/>
              </w:rPr>
              <w:t>
шағынауданы,</w:t>
            </w:r>
            <w:r>
              <w:br/>
            </w:r>
            <w:r>
              <w:rPr>
                <w:rFonts w:ascii="Times New Roman"/>
                <w:b w:val="false"/>
                <w:i w:val="false"/>
                <w:color w:val="000000"/>
                <w:sz w:val="20"/>
              </w:rPr>
              <w:t>
Жұмабаев көшесі, 87 үй</w:t>
            </w:r>
          </w:p>
        </w:tc>
        <w:tc>
          <w:tcPr>
            <w:tcW w:w="5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8(727)2522121</w:t>
            </w:r>
            <w:r>
              <w:br/>
            </w:r>
            <w:r>
              <w:rPr>
                <w:rFonts w:ascii="Times New Roman"/>
                <w:b w:val="false"/>
                <w:i w:val="false"/>
                <w:color w:val="000000"/>
                <w:sz w:val="20"/>
              </w:rPr>
              <w:t>
8(272)2522077</w:t>
            </w:r>
          </w:p>
        </w:tc>
      </w:tr>
      <w:tr>
        <w:trPr>
          <w:trHeight w:val="30" w:hRule="atLeast"/>
        </w:trPr>
        <w:tc>
          <w:tcPr>
            <w:tcW w:w="1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3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Шаруашылық жүргізу құқығындағы «№ 12 қалалық емхана» мемлекеттік коммуналдық кәсіпорны</w:t>
            </w:r>
          </w:p>
        </w:tc>
        <w:tc>
          <w:tcPr>
            <w:tcW w:w="2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 қаласы,</w:t>
            </w:r>
            <w:r>
              <w:br/>
            </w:r>
            <w:r>
              <w:rPr>
                <w:rFonts w:ascii="Times New Roman"/>
                <w:b w:val="false"/>
                <w:i w:val="false"/>
                <w:color w:val="000000"/>
                <w:sz w:val="20"/>
              </w:rPr>
              <w:t>
Попов көшесі, 23 үй</w:t>
            </w:r>
          </w:p>
        </w:tc>
        <w:tc>
          <w:tcPr>
            <w:tcW w:w="5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(727)3871723</w:t>
            </w:r>
            <w:r>
              <w:br/>
            </w:r>
            <w:r>
              <w:rPr>
                <w:rFonts w:ascii="Times New Roman"/>
                <w:b w:val="false"/>
                <w:i w:val="false"/>
                <w:color w:val="000000"/>
                <w:sz w:val="20"/>
              </w:rPr>
              <w:t>
8 (727)3869700</w:t>
            </w:r>
          </w:p>
        </w:tc>
      </w:tr>
      <w:tr>
        <w:trPr>
          <w:trHeight w:val="30" w:hRule="atLeast"/>
        </w:trPr>
        <w:tc>
          <w:tcPr>
            <w:tcW w:w="1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3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Шаруашылық жүргізу құқығындағы «№ 13 қалалық емхана» мемлекеттік коммуналдық кәсіпорны</w:t>
            </w:r>
          </w:p>
        </w:tc>
        <w:tc>
          <w:tcPr>
            <w:tcW w:w="2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 қаласы,</w:t>
            </w:r>
            <w:r>
              <w:br/>
            </w:r>
            <w:r>
              <w:rPr>
                <w:rFonts w:ascii="Times New Roman"/>
                <w:b w:val="false"/>
                <w:i w:val="false"/>
                <w:color w:val="000000"/>
                <w:sz w:val="20"/>
              </w:rPr>
              <w:t>
Сейфуллин көшесі,</w:t>
            </w:r>
            <w:r>
              <w:br/>
            </w:r>
            <w:r>
              <w:rPr>
                <w:rFonts w:ascii="Times New Roman"/>
                <w:b w:val="false"/>
                <w:i w:val="false"/>
                <w:color w:val="000000"/>
                <w:sz w:val="20"/>
              </w:rPr>
              <w:t>
97 үй</w:t>
            </w:r>
          </w:p>
        </w:tc>
        <w:tc>
          <w:tcPr>
            <w:tcW w:w="5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(727)2972704</w:t>
            </w:r>
            <w:r>
              <w:br/>
            </w:r>
            <w:r>
              <w:rPr>
                <w:rFonts w:ascii="Times New Roman"/>
                <w:b w:val="false"/>
                <w:i w:val="false"/>
                <w:color w:val="000000"/>
                <w:sz w:val="20"/>
              </w:rPr>
              <w:t>
8 (727)2356903</w:t>
            </w:r>
          </w:p>
        </w:tc>
      </w:tr>
      <w:tr>
        <w:trPr>
          <w:trHeight w:val="30" w:hRule="atLeast"/>
        </w:trPr>
        <w:tc>
          <w:tcPr>
            <w:tcW w:w="1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3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Шаруашылық жүргізу құқығындағы «№ 14 қалалық емхана» мемлекеттік коммуналдық кәсіпорны</w:t>
            </w:r>
          </w:p>
        </w:tc>
        <w:tc>
          <w:tcPr>
            <w:tcW w:w="2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Әйгерім шағынауданы,</w:t>
            </w:r>
            <w:r>
              <w:br/>
            </w:r>
            <w:r>
              <w:rPr>
                <w:rFonts w:ascii="Times New Roman"/>
                <w:b w:val="false"/>
                <w:i w:val="false"/>
                <w:color w:val="000000"/>
                <w:sz w:val="20"/>
              </w:rPr>
              <w:t>
Ленин көшесі, 24 үй</w:t>
            </w:r>
          </w:p>
        </w:tc>
        <w:tc>
          <w:tcPr>
            <w:tcW w:w="5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(727)2976753</w:t>
            </w:r>
            <w:r>
              <w:br/>
            </w:r>
            <w:r>
              <w:rPr>
                <w:rFonts w:ascii="Times New Roman"/>
                <w:b w:val="false"/>
                <w:i w:val="false"/>
                <w:color w:val="000000"/>
                <w:sz w:val="20"/>
              </w:rPr>
              <w:t>
8 (727)2976090</w:t>
            </w:r>
          </w:p>
        </w:tc>
      </w:tr>
      <w:tr>
        <w:trPr>
          <w:trHeight w:val="30" w:hRule="atLeast"/>
        </w:trPr>
        <w:tc>
          <w:tcPr>
            <w:tcW w:w="1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3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Шаруашылық жүргізу құқығындағы «№ 15 қалалық емхана» мемлекеттік коммуналдық кәсіпорны</w:t>
            </w:r>
          </w:p>
        </w:tc>
        <w:tc>
          <w:tcPr>
            <w:tcW w:w="2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 қаласы,</w:t>
            </w:r>
            <w:r>
              <w:br/>
            </w:r>
            <w:r>
              <w:rPr>
                <w:rFonts w:ascii="Times New Roman"/>
                <w:b w:val="false"/>
                <w:i w:val="false"/>
                <w:color w:val="000000"/>
                <w:sz w:val="20"/>
              </w:rPr>
              <w:t>
Достық шағынауданы,</w:t>
            </w:r>
            <w:r>
              <w:br/>
            </w:r>
            <w:r>
              <w:rPr>
                <w:rFonts w:ascii="Times New Roman"/>
                <w:b w:val="false"/>
                <w:i w:val="false"/>
                <w:color w:val="000000"/>
                <w:sz w:val="20"/>
              </w:rPr>
              <w:t>
Ильич көшесі, 17 үй</w:t>
            </w:r>
          </w:p>
        </w:tc>
        <w:tc>
          <w:tcPr>
            <w:tcW w:w="5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(727)2562367</w:t>
            </w:r>
            <w:r>
              <w:br/>
            </w:r>
            <w:r>
              <w:rPr>
                <w:rFonts w:ascii="Times New Roman"/>
                <w:b w:val="false"/>
                <w:i w:val="false"/>
                <w:color w:val="000000"/>
                <w:sz w:val="20"/>
              </w:rPr>
              <w:t>
8 (727)2563323</w:t>
            </w:r>
          </w:p>
        </w:tc>
      </w:tr>
      <w:tr>
        <w:trPr>
          <w:trHeight w:val="30" w:hRule="atLeast"/>
        </w:trPr>
        <w:tc>
          <w:tcPr>
            <w:tcW w:w="1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c>
          <w:tcPr>
            <w:tcW w:w="3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Шаруашылық жүргізу құқығындағы «№ 16 қалалық емхана» мемлекеттік коммуналдық кәсіпорны</w:t>
            </w:r>
          </w:p>
        </w:tc>
        <w:tc>
          <w:tcPr>
            <w:tcW w:w="2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 қаласы,</w:t>
            </w:r>
            <w:r>
              <w:br/>
            </w:r>
            <w:r>
              <w:rPr>
                <w:rFonts w:ascii="Times New Roman"/>
                <w:b w:val="false"/>
                <w:i w:val="false"/>
                <w:color w:val="000000"/>
                <w:sz w:val="20"/>
              </w:rPr>
              <w:t>
Шаляпин көшесі,</w:t>
            </w:r>
            <w:r>
              <w:br/>
            </w:r>
            <w:r>
              <w:rPr>
                <w:rFonts w:ascii="Times New Roman"/>
                <w:b w:val="false"/>
                <w:i w:val="false"/>
                <w:color w:val="000000"/>
                <w:sz w:val="20"/>
              </w:rPr>
              <w:t>
19-а үй</w:t>
            </w:r>
          </w:p>
        </w:tc>
        <w:tc>
          <w:tcPr>
            <w:tcW w:w="5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(727)3032484</w:t>
            </w:r>
            <w:r>
              <w:br/>
            </w:r>
            <w:r>
              <w:rPr>
                <w:rFonts w:ascii="Times New Roman"/>
                <w:b w:val="false"/>
                <w:i w:val="false"/>
                <w:color w:val="000000"/>
                <w:sz w:val="20"/>
              </w:rPr>
              <w:t>
8 (727)3032494</w:t>
            </w:r>
          </w:p>
        </w:tc>
      </w:tr>
      <w:tr>
        <w:trPr>
          <w:trHeight w:val="30" w:hRule="atLeast"/>
        </w:trPr>
        <w:tc>
          <w:tcPr>
            <w:tcW w:w="1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w:t>
            </w:r>
          </w:p>
        </w:tc>
        <w:tc>
          <w:tcPr>
            <w:tcW w:w="3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Шаруашылық жүргізу құқығындағы «№ 17 қалалық емхана» мемлекеттік коммуналдық кәсіпорны</w:t>
            </w:r>
          </w:p>
        </w:tc>
        <w:tc>
          <w:tcPr>
            <w:tcW w:w="2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 қаласы,</w:t>
            </w:r>
            <w:r>
              <w:br/>
            </w:r>
            <w:r>
              <w:rPr>
                <w:rFonts w:ascii="Times New Roman"/>
                <w:b w:val="false"/>
                <w:i w:val="false"/>
                <w:color w:val="000000"/>
                <w:sz w:val="20"/>
              </w:rPr>
              <w:t>
Бәсенов көшесі, 2 үй</w:t>
            </w:r>
          </w:p>
        </w:tc>
        <w:tc>
          <w:tcPr>
            <w:tcW w:w="5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(727)3378337</w:t>
            </w:r>
            <w:r>
              <w:br/>
            </w:r>
            <w:r>
              <w:rPr>
                <w:rFonts w:ascii="Times New Roman"/>
                <w:b w:val="false"/>
                <w:i w:val="false"/>
                <w:color w:val="000000"/>
                <w:sz w:val="20"/>
              </w:rPr>
              <w:t>
8 (727)3378338</w:t>
            </w:r>
          </w:p>
        </w:tc>
      </w:tr>
      <w:tr>
        <w:trPr>
          <w:trHeight w:val="30" w:hRule="atLeast"/>
        </w:trPr>
        <w:tc>
          <w:tcPr>
            <w:tcW w:w="1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w:t>
            </w:r>
          </w:p>
        </w:tc>
        <w:tc>
          <w:tcPr>
            <w:tcW w:w="3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Шаруашылық жүргізу құқығындағы «№ 18 қалалық емхана» мемлекеттік коммуналдық кәсіпорны</w:t>
            </w:r>
          </w:p>
        </w:tc>
        <w:tc>
          <w:tcPr>
            <w:tcW w:w="2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Таугүл -3 шағынауданы,</w:t>
            </w:r>
            <w:r>
              <w:br/>
            </w:r>
            <w:r>
              <w:rPr>
                <w:rFonts w:ascii="Times New Roman"/>
                <w:b w:val="false"/>
                <w:i w:val="false"/>
                <w:color w:val="000000"/>
                <w:sz w:val="20"/>
              </w:rPr>
              <w:t>
Тоқтаров көшесі, 10 үй</w:t>
            </w:r>
          </w:p>
        </w:tc>
        <w:tc>
          <w:tcPr>
            <w:tcW w:w="5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(727)2392379</w:t>
            </w:r>
            <w:r>
              <w:br/>
            </w:r>
            <w:r>
              <w:rPr>
                <w:rFonts w:ascii="Times New Roman"/>
                <w:b w:val="false"/>
                <w:i w:val="false"/>
                <w:color w:val="000000"/>
                <w:sz w:val="20"/>
              </w:rPr>
              <w:t>
8 (727)2262443</w:t>
            </w:r>
          </w:p>
        </w:tc>
      </w:tr>
      <w:tr>
        <w:trPr>
          <w:trHeight w:val="30" w:hRule="atLeast"/>
        </w:trPr>
        <w:tc>
          <w:tcPr>
            <w:tcW w:w="1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w:t>
            </w:r>
          </w:p>
        </w:tc>
        <w:tc>
          <w:tcPr>
            <w:tcW w:w="3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Шаруашылық жүргізу құқығындағы «№ 19 қалалық емхана» мемлекеттік коммуналдық кәсіпорны</w:t>
            </w:r>
          </w:p>
        </w:tc>
        <w:tc>
          <w:tcPr>
            <w:tcW w:w="2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Әйгерім шағынауданы,</w:t>
            </w:r>
            <w:r>
              <w:br/>
            </w:r>
            <w:r>
              <w:rPr>
                <w:rFonts w:ascii="Times New Roman"/>
                <w:b w:val="false"/>
                <w:i w:val="false"/>
                <w:color w:val="000000"/>
                <w:sz w:val="20"/>
              </w:rPr>
              <w:t>
Папанин көшесі, 220 үй</w:t>
            </w:r>
          </w:p>
        </w:tc>
        <w:tc>
          <w:tcPr>
            <w:tcW w:w="5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(727)2511554</w:t>
            </w:r>
            <w:r>
              <w:br/>
            </w:r>
            <w:r>
              <w:rPr>
                <w:rFonts w:ascii="Times New Roman"/>
                <w:b w:val="false"/>
                <w:i w:val="false"/>
                <w:color w:val="000000"/>
                <w:sz w:val="20"/>
              </w:rPr>
              <w:t>
8(727)2511190</w:t>
            </w:r>
          </w:p>
        </w:tc>
      </w:tr>
      <w:tr>
        <w:trPr>
          <w:trHeight w:val="30" w:hRule="atLeast"/>
        </w:trPr>
        <w:tc>
          <w:tcPr>
            <w:tcW w:w="1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3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Шаруашылық жүргізу құқығындағы «№ 20 қалалық емхана» мемлекеттік коммуналдық кәсіпорны</w:t>
            </w:r>
          </w:p>
        </w:tc>
        <w:tc>
          <w:tcPr>
            <w:tcW w:w="2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 қаласы,</w:t>
            </w:r>
            <w:r>
              <w:br/>
            </w:r>
            <w:r>
              <w:rPr>
                <w:rFonts w:ascii="Times New Roman"/>
                <w:b w:val="false"/>
                <w:i w:val="false"/>
                <w:color w:val="000000"/>
                <w:sz w:val="20"/>
              </w:rPr>
              <w:t>
Жұлдыз – 1</w:t>
            </w:r>
            <w:r>
              <w:br/>
            </w:r>
            <w:r>
              <w:rPr>
                <w:rFonts w:ascii="Times New Roman"/>
                <w:b w:val="false"/>
                <w:i w:val="false"/>
                <w:color w:val="000000"/>
                <w:sz w:val="20"/>
              </w:rPr>
              <w:t>
шағынауданы, 5 –в үй</w:t>
            </w:r>
          </w:p>
        </w:tc>
        <w:tc>
          <w:tcPr>
            <w:tcW w:w="5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(727)2529925</w:t>
            </w:r>
            <w:r>
              <w:br/>
            </w:r>
            <w:r>
              <w:rPr>
                <w:rFonts w:ascii="Times New Roman"/>
                <w:b w:val="false"/>
                <w:i w:val="false"/>
                <w:color w:val="000000"/>
                <w:sz w:val="20"/>
              </w:rPr>
              <w:t xml:space="preserve">
8 (727)2529760 </w:t>
            </w:r>
          </w:p>
        </w:tc>
      </w:tr>
      <w:tr>
        <w:trPr>
          <w:trHeight w:val="30" w:hRule="atLeast"/>
        </w:trPr>
        <w:tc>
          <w:tcPr>
            <w:tcW w:w="1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w:t>
            </w:r>
          </w:p>
        </w:tc>
        <w:tc>
          <w:tcPr>
            <w:tcW w:w="3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Шаруашылық жүргізу құқығындағы «№ 21 қалалық емхана» мемлекеттік коммуналдық кәсіпорны</w:t>
            </w:r>
          </w:p>
        </w:tc>
        <w:tc>
          <w:tcPr>
            <w:tcW w:w="2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 қаласы,</w:t>
            </w:r>
            <w:r>
              <w:br/>
            </w:r>
            <w:r>
              <w:rPr>
                <w:rFonts w:ascii="Times New Roman"/>
                <w:b w:val="false"/>
                <w:i w:val="false"/>
                <w:color w:val="000000"/>
                <w:sz w:val="20"/>
              </w:rPr>
              <w:t>
Көкжиек шағынауданы,</w:t>
            </w:r>
            <w:r>
              <w:br/>
            </w:r>
            <w:r>
              <w:rPr>
                <w:rFonts w:ascii="Times New Roman"/>
                <w:b w:val="false"/>
                <w:i w:val="false"/>
                <w:color w:val="000000"/>
                <w:sz w:val="20"/>
              </w:rPr>
              <w:t>
66 үй</w:t>
            </w:r>
          </w:p>
        </w:tc>
        <w:tc>
          <w:tcPr>
            <w:tcW w:w="5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(727)3863541</w:t>
            </w:r>
            <w:r>
              <w:br/>
            </w:r>
            <w:r>
              <w:rPr>
                <w:rFonts w:ascii="Times New Roman"/>
                <w:b w:val="false"/>
                <w:i w:val="false"/>
                <w:color w:val="000000"/>
                <w:sz w:val="20"/>
              </w:rPr>
              <w:t>
8 (727)3863530</w:t>
            </w:r>
          </w:p>
        </w:tc>
      </w:tr>
      <w:tr>
        <w:trPr>
          <w:trHeight w:val="30" w:hRule="atLeast"/>
        </w:trPr>
        <w:tc>
          <w:tcPr>
            <w:tcW w:w="1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w:t>
            </w:r>
          </w:p>
        </w:tc>
        <w:tc>
          <w:tcPr>
            <w:tcW w:w="3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Шаруашылық жүргізу құқығындағы «№ 22 қалалық емхана» мемлекеттік коммуналдық кәсіпорны</w:t>
            </w:r>
          </w:p>
        </w:tc>
        <w:tc>
          <w:tcPr>
            <w:tcW w:w="2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 қаласы,</w:t>
            </w:r>
            <w:r>
              <w:br/>
            </w:r>
            <w:r>
              <w:rPr>
                <w:rFonts w:ascii="Times New Roman"/>
                <w:b w:val="false"/>
                <w:i w:val="false"/>
                <w:color w:val="000000"/>
                <w:sz w:val="20"/>
              </w:rPr>
              <w:t>
Шаңырақ – 2</w:t>
            </w:r>
            <w:r>
              <w:br/>
            </w:r>
            <w:r>
              <w:rPr>
                <w:rFonts w:ascii="Times New Roman"/>
                <w:b w:val="false"/>
                <w:i w:val="false"/>
                <w:color w:val="000000"/>
                <w:sz w:val="20"/>
              </w:rPr>
              <w:t>
шағынауданы,</w:t>
            </w:r>
            <w:r>
              <w:br/>
            </w:r>
            <w:r>
              <w:rPr>
                <w:rFonts w:ascii="Times New Roman"/>
                <w:b w:val="false"/>
                <w:i w:val="false"/>
                <w:color w:val="000000"/>
                <w:sz w:val="20"/>
              </w:rPr>
              <w:t>
Жанқожа батыр көш.</w:t>
            </w:r>
            <w:r>
              <w:br/>
            </w:r>
            <w:r>
              <w:rPr>
                <w:rFonts w:ascii="Times New Roman"/>
                <w:b w:val="false"/>
                <w:i w:val="false"/>
                <w:color w:val="000000"/>
                <w:sz w:val="20"/>
              </w:rPr>
              <w:t>
193-а үй</w:t>
            </w:r>
          </w:p>
        </w:tc>
        <w:tc>
          <w:tcPr>
            <w:tcW w:w="5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(727)2718878</w:t>
            </w:r>
            <w:r>
              <w:br/>
            </w:r>
            <w:r>
              <w:rPr>
                <w:rFonts w:ascii="Times New Roman"/>
                <w:b w:val="false"/>
                <w:i w:val="false"/>
                <w:color w:val="000000"/>
                <w:sz w:val="20"/>
              </w:rPr>
              <w:t>
8 (727)3808742</w:t>
            </w:r>
          </w:p>
        </w:tc>
      </w:tr>
      <w:tr>
        <w:trPr>
          <w:trHeight w:val="30" w:hRule="atLeast"/>
        </w:trPr>
        <w:tc>
          <w:tcPr>
            <w:tcW w:w="1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w:t>
            </w:r>
          </w:p>
        </w:tc>
        <w:tc>
          <w:tcPr>
            <w:tcW w:w="3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Шаруашылық жүргізу құқығындағы «№ 23 қалалық емхана» мемлекеттік коммуналдық кәсіпорны</w:t>
            </w:r>
          </w:p>
        </w:tc>
        <w:tc>
          <w:tcPr>
            <w:tcW w:w="2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 қаласы,</w:t>
            </w:r>
            <w:r>
              <w:br/>
            </w:r>
            <w:r>
              <w:rPr>
                <w:rFonts w:ascii="Times New Roman"/>
                <w:b w:val="false"/>
                <w:i w:val="false"/>
                <w:color w:val="000000"/>
                <w:sz w:val="20"/>
              </w:rPr>
              <w:t>
Ұлжан-1 шағынауданы,</w:t>
            </w:r>
            <w:r>
              <w:br/>
            </w:r>
            <w:r>
              <w:rPr>
                <w:rFonts w:ascii="Times New Roman"/>
                <w:b w:val="false"/>
                <w:i w:val="false"/>
                <w:color w:val="000000"/>
                <w:sz w:val="20"/>
              </w:rPr>
              <w:t>
Жалайыр-34</w:t>
            </w:r>
          </w:p>
        </w:tc>
        <w:tc>
          <w:tcPr>
            <w:tcW w:w="5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8(727)227-48-50</w:t>
            </w:r>
            <w:r>
              <w:br/>
            </w:r>
            <w:r>
              <w:rPr>
                <w:rFonts w:ascii="Times New Roman"/>
                <w:b w:val="false"/>
                <w:i w:val="false"/>
                <w:color w:val="000000"/>
                <w:sz w:val="20"/>
              </w:rPr>
              <w:t>
8(727)338-68-10</w:t>
            </w:r>
          </w:p>
        </w:tc>
      </w:tr>
      <w:tr>
        <w:trPr>
          <w:trHeight w:val="30" w:hRule="atLeast"/>
        </w:trPr>
        <w:tc>
          <w:tcPr>
            <w:tcW w:w="1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w:t>
            </w:r>
          </w:p>
        </w:tc>
        <w:tc>
          <w:tcPr>
            <w:tcW w:w="3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Шаруашылық жүргізу құқығындағы «№ 24 қалалық емхана» мемлекеттік коммуналдық кәсіпорны</w:t>
            </w:r>
          </w:p>
        </w:tc>
        <w:tc>
          <w:tcPr>
            <w:tcW w:w="2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 қаласы,</w:t>
            </w:r>
            <w:r>
              <w:br/>
            </w:r>
            <w:r>
              <w:rPr>
                <w:rFonts w:ascii="Times New Roman"/>
                <w:b w:val="false"/>
                <w:i w:val="false"/>
                <w:color w:val="000000"/>
                <w:sz w:val="20"/>
              </w:rPr>
              <w:t>
Земнухов көшесі</w:t>
            </w:r>
            <w:r>
              <w:br/>
            </w:r>
            <w:r>
              <w:rPr>
                <w:rFonts w:ascii="Times New Roman"/>
                <w:b w:val="false"/>
                <w:i w:val="false"/>
                <w:color w:val="000000"/>
                <w:sz w:val="20"/>
              </w:rPr>
              <w:t>
3/1 үй</w:t>
            </w:r>
          </w:p>
        </w:tc>
        <w:tc>
          <w:tcPr>
            <w:tcW w:w="5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(727)2905766</w:t>
            </w:r>
            <w:r>
              <w:br/>
            </w:r>
            <w:r>
              <w:rPr>
                <w:rFonts w:ascii="Times New Roman"/>
                <w:b w:val="false"/>
                <w:i w:val="false"/>
                <w:color w:val="000000"/>
                <w:sz w:val="20"/>
              </w:rPr>
              <w:t>
8 (727)3903361</w:t>
            </w:r>
          </w:p>
        </w:tc>
      </w:tr>
      <w:tr>
        <w:trPr>
          <w:trHeight w:val="30" w:hRule="atLeast"/>
        </w:trPr>
        <w:tc>
          <w:tcPr>
            <w:tcW w:w="1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3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Шаруашылық жүргізу құқығындағы «№ 25 қалалық емхана» мемлекеттік коммуналдық кәсіпорны</w:t>
            </w:r>
          </w:p>
        </w:tc>
        <w:tc>
          <w:tcPr>
            <w:tcW w:w="2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 қаласы,</w:t>
            </w:r>
            <w:r>
              <w:br/>
            </w:r>
            <w:r>
              <w:rPr>
                <w:rFonts w:ascii="Times New Roman"/>
                <w:b w:val="false"/>
                <w:i w:val="false"/>
                <w:color w:val="000000"/>
                <w:sz w:val="20"/>
              </w:rPr>
              <w:t>
Дархан шағынауданы, Х. Алтай к-сі 24/1</w:t>
            </w:r>
          </w:p>
        </w:tc>
        <w:tc>
          <w:tcPr>
            <w:tcW w:w="5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8(727)2328874</w:t>
            </w:r>
            <w:r>
              <w:br/>
            </w:r>
            <w:r>
              <w:rPr>
                <w:rFonts w:ascii="Times New Roman"/>
                <w:b w:val="false"/>
                <w:i w:val="false"/>
                <w:color w:val="000000"/>
                <w:sz w:val="20"/>
              </w:rPr>
              <w:t>
8(727)2328740</w:t>
            </w:r>
            <w:r>
              <w:br/>
            </w:r>
            <w:r>
              <w:rPr>
                <w:rFonts w:ascii="Times New Roman"/>
                <w:b w:val="false"/>
                <w:i w:val="false"/>
                <w:color w:val="000000"/>
                <w:sz w:val="20"/>
              </w:rPr>
              <w:t>
8(727)2328741</w:t>
            </w:r>
            <w:r>
              <w:br/>
            </w:r>
            <w:r>
              <w:rPr>
                <w:rFonts w:ascii="Times New Roman"/>
                <w:b w:val="false"/>
                <w:i w:val="false"/>
                <w:color w:val="000000"/>
                <w:sz w:val="20"/>
              </w:rPr>
              <w:t>
8(727)2328906</w:t>
            </w:r>
          </w:p>
        </w:tc>
      </w:tr>
      <w:tr>
        <w:trPr>
          <w:trHeight w:val="30" w:hRule="atLeast"/>
        </w:trPr>
        <w:tc>
          <w:tcPr>
            <w:tcW w:w="1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w:t>
            </w:r>
          </w:p>
        </w:tc>
        <w:tc>
          <w:tcPr>
            <w:tcW w:w="3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Шаруашылық жүргізу құқығындағы «№ 5 қалалық клиникалық аурухана» мемлекеттік коммуналдық кәсіпорны</w:t>
            </w:r>
          </w:p>
        </w:tc>
        <w:tc>
          <w:tcPr>
            <w:tcW w:w="2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 қаласы, Достық даңғылы, 220</w:t>
            </w:r>
          </w:p>
        </w:tc>
        <w:tc>
          <w:tcPr>
            <w:tcW w:w="5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(727)2647040</w:t>
            </w:r>
          </w:p>
        </w:tc>
      </w:tr>
      <w:tr>
        <w:trPr>
          <w:trHeight w:val="30" w:hRule="atLeast"/>
        </w:trPr>
        <w:tc>
          <w:tcPr>
            <w:tcW w:w="1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w:t>
            </w:r>
          </w:p>
        </w:tc>
        <w:tc>
          <w:tcPr>
            <w:tcW w:w="3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Шаруашылық жүргізу құқығындағы «Қалалық студенттер емханасы» мемлекеттік коммуналдық кәсіпорны</w:t>
            </w:r>
          </w:p>
        </w:tc>
        <w:tc>
          <w:tcPr>
            <w:tcW w:w="2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 қаласы,</w:t>
            </w:r>
            <w:r>
              <w:br/>
            </w:r>
            <w:r>
              <w:rPr>
                <w:rFonts w:ascii="Times New Roman"/>
                <w:b w:val="false"/>
                <w:i w:val="false"/>
                <w:color w:val="000000"/>
                <w:sz w:val="20"/>
              </w:rPr>
              <w:t>
Бұхар жырау көшесі,</w:t>
            </w:r>
            <w:r>
              <w:br/>
            </w:r>
            <w:r>
              <w:rPr>
                <w:rFonts w:ascii="Times New Roman"/>
                <w:b w:val="false"/>
                <w:i w:val="false"/>
                <w:color w:val="000000"/>
                <w:sz w:val="20"/>
              </w:rPr>
              <w:t>
14 үй</w:t>
            </w:r>
          </w:p>
        </w:tc>
        <w:tc>
          <w:tcPr>
            <w:tcW w:w="5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(727)3763660</w:t>
            </w:r>
            <w:r>
              <w:br/>
            </w:r>
            <w:r>
              <w:rPr>
                <w:rFonts w:ascii="Times New Roman"/>
                <w:b w:val="false"/>
                <w:i w:val="false"/>
                <w:color w:val="000000"/>
                <w:sz w:val="20"/>
              </w:rPr>
              <w:t>
8 (727)3763399</w:t>
            </w:r>
          </w:p>
        </w:tc>
      </w:tr>
      <w:tr>
        <w:trPr>
          <w:trHeight w:val="30" w:hRule="atLeast"/>
        </w:trPr>
        <w:tc>
          <w:tcPr>
            <w:tcW w:w="1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w:t>
            </w:r>
          </w:p>
        </w:tc>
        <w:tc>
          <w:tcPr>
            <w:tcW w:w="3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Шаруашылық жүргізу құқығындағы «Алатау қалалық ауруханасы» мемлекеттік коммуналдық кәсіпорны</w:t>
            </w:r>
          </w:p>
        </w:tc>
        <w:tc>
          <w:tcPr>
            <w:tcW w:w="2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 қаласы,</w:t>
            </w:r>
            <w:r>
              <w:br/>
            </w:r>
            <w:r>
              <w:rPr>
                <w:rFonts w:ascii="Times New Roman"/>
                <w:b w:val="false"/>
                <w:i w:val="false"/>
                <w:color w:val="000000"/>
                <w:sz w:val="20"/>
              </w:rPr>
              <w:t>
Алатау поселкесі</w:t>
            </w:r>
            <w:r>
              <w:br/>
            </w:r>
            <w:r>
              <w:rPr>
                <w:rFonts w:ascii="Times New Roman"/>
                <w:b w:val="false"/>
                <w:i w:val="false"/>
                <w:color w:val="000000"/>
                <w:sz w:val="20"/>
              </w:rPr>
              <w:t>
Космонавт көшесі, 28 үй</w:t>
            </w:r>
          </w:p>
        </w:tc>
        <w:tc>
          <w:tcPr>
            <w:tcW w:w="5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(727)3865949</w:t>
            </w:r>
            <w:r>
              <w:br/>
            </w:r>
            <w:r>
              <w:rPr>
                <w:rFonts w:ascii="Times New Roman"/>
                <w:b w:val="false"/>
                <w:i w:val="false"/>
                <w:color w:val="000000"/>
                <w:sz w:val="20"/>
              </w:rPr>
              <w:t>
8(727)3865203</w:t>
            </w:r>
          </w:p>
        </w:tc>
      </w:tr>
      <w:tr>
        <w:trPr>
          <w:trHeight w:val="30" w:hRule="atLeast"/>
        </w:trPr>
        <w:tc>
          <w:tcPr>
            <w:tcW w:w="1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w:t>
            </w:r>
          </w:p>
        </w:tc>
        <w:tc>
          <w:tcPr>
            <w:tcW w:w="3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Шаруашылық жүргізу құқығындағы «Құлагер» Бастапқы медициналық-санитарлық көмек орталығы мемлекеттік коммуналдық кәсіпорны</w:t>
            </w:r>
          </w:p>
        </w:tc>
        <w:tc>
          <w:tcPr>
            <w:tcW w:w="2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 қаласы,</w:t>
            </w:r>
            <w:r>
              <w:br/>
            </w:r>
            <w:r>
              <w:rPr>
                <w:rFonts w:ascii="Times New Roman"/>
                <w:b w:val="false"/>
                <w:i w:val="false"/>
                <w:color w:val="000000"/>
                <w:sz w:val="20"/>
              </w:rPr>
              <w:t>
Құлагер шағынауданы,</w:t>
            </w:r>
            <w:r>
              <w:br/>
            </w:r>
            <w:r>
              <w:rPr>
                <w:rFonts w:ascii="Times New Roman"/>
                <w:b w:val="false"/>
                <w:i w:val="false"/>
                <w:color w:val="000000"/>
                <w:sz w:val="20"/>
              </w:rPr>
              <w:t>
Қазыбаев көшесі 34-а үй</w:t>
            </w:r>
          </w:p>
        </w:tc>
        <w:tc>
          <w:tcPr>
            <w:tcW w:w="5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(727)3904013</w:t>
            </w:r>
            <w:r>
              <w:br/>
            </w:r>
            <w:r>
              <w:rPr>
                <w:rFonts w:ascii="Times New Roman"/>
                <w:b w:val="false"/>
                <w:i w:val="false"/>
                <w:color w:val="000000"/>
                <w:sz w:val="20"/>
              </w:rPr>
              <w:t>
8 (727)3847254</w:t>
            </w:r>
          </w:p>
        </w:tc>
      </w:tr>
      <w:tr>
        <w:trPr>
          <w:trHeight w:val="30" w:hRule="atLeast"/>
        </w:trPr>
        <w:tc>
          <w:tcPr>
            <w:tcW w:w="1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p>
        </w:tc>
        <w:tc>
          <w:tcPr>
            <w:tcW w:w="3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Шаруашылық жүргізу құқығындағы «Қалалық Ұлы Отан соғысы ардагерлері емханасы» мемлекеттік коммуналдық кәсіпорны</w:t>
            </w:r>
          </w:p>
        </w:tc>
        <w:tc>
          <w:tcPr>
            <w:tcW w:w="2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 қаласы,</w:t>
            </w:r>
            <w:r>
              <w:br/>
            </w:r>
            <w:r>
              <w:rPr>
                <w:rFonts w:ascii="Times New Roman"/>
                <w:b w:val="false"/>
                <w:i w:val="false"/>
                <w:color w:val="000000"/>
                <w:sz w:val="20"/>
              </w:rPr>
              <w:t>
Амангелді көшесі,</w:t>
            </w:r>
            <w:r>
              <w:br/>
            </w:r>
            <w:r>
              <w:rPr>
                <w:rFonts w:ascii="Times New Roman"/>
                <w:b w:val="false"/>
                <w:i w:val="false"/>
                <w:color w:val="000000"/>
                <w:sz w:val="20"/>
              </w:rPr>
              <w:t>
41 үй</w:t>
            </w:r>
          </w:p>
        </w:tc>
        <w:tc>
          <w:tcPr>
            <w:tcW w:w="5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(727)2925898</w:t>
            </w:r>
            <w:r>
              <w:br/>
            </w:r>
            <w:r>
              <w:rPr>
                <w:rFonts w:ascii="Times New Roman"/>
                <w:b w:val="false"/>
                <w:i w:val="false"/>
                <w:color w:val="000000"/>
                <w:sz w:val="20"/>
              </w:rPr>
              <w:t>
8 (727)2925949</w:t>
            </w:r>
          </w:p>
        </w:tc>
      </w:tr>
      <w:tr>
        <w:trPr>
          <w:trHeight w:val="30" w:hRule="atLeast"/>
        </w:trPr>
        <w:tc>
          <w:tcPr>
            <w:tcW w:w="1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w:t>
            </w:r>
          </w:p>
        </w:tc>
        <w:tc>
          <w:tcPr>
            <w:tcW w:w="3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Шаруашылық жүргізу құқығындағы «№ 1 қалалық балалар емханасы» мемлекеттік коммуналдық кәсіпорны</w:t>
            </w:r>
          </w:p>
        </w:tc>
        <w:tc>
          <w:tcPr>
            <w:tcW w:w="2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 қаласы,</w:t>
            </w:r>
            <w:r>
              <w:br/>
            </w:r>
            <w:r>
              <w:rPr>
                <w:rFonts w:ascii="Times New Roman"/>
                <w:b w:val="false"/>
                <w:i w:val="false"/>
                <w:color w:val="000000"/>
                <w:sz w:val="20"/>
              </w:rPr>
              <w:t>
Жібек жолы көшесі,</w:t>
            </w:r>
            <w:r>
              <w:br/>
            </w:r>
            <w:r>
              <w:rPr>
                <w:rFonts w:ascii="Times New Roman"/>
                <w:b w:val="false"/>
                <w:i w:val="false"/>
                <w:color w:val="000000"/>
                <w:sz w:val="20"/>
              </w:rPr>
              <w:t>
128 үй</w:t>
            </w:r>
          </w:p>
        </w:tc>
        <w:tc>
          <w:tcPr>
            <w:tcW w:w="5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(727)2794711</w:t>
            </w:r>
            <w:r>
              <w:br/>
            </w:r>
            <w:r>
              <w:rPr>
                <w:rFonts w:ascii="Times New Roman"/>
                <w:b w:val="false"/>
                <w:i w:val="false"/>
                <w:color w:val="000000"/>
                <w:sz w:val="20"/>
              </w:rPr>
              <w:t>
8 (727)2794959</w:t>
            </w:r>
          </w:p>
        </w:tc>
      </w:tr>
      <w:tr>
        <w:trPr>
          <w:trHeight w:val="30" w:hRule="atLeast"/>
        </w:trPr>
        <w:tc>
          <w:tcPr>
            <w:tcW w:w="1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w:t>
            </w:r>
          </w:p>
        </w:tc>
        <w:tc>
          <w:tcPr>
            <w:tcW w:w="3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Шаруашылық жүргізу құқығындағы «№ 3 қалалық балалар емханасы» мемлекеттік коммуналдық кәсіпорны</w:t>
            </w:r>
          </w:p>
        </w:tc>
        <w:tc>
          <w:tcPr>
            <w:tcW w:w="2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 қаласы,</w:t>
            </w:r>
            <w:r>
              <w:br/>
            </w:r>
            <w:r>
              <w:rPr>
                <w:rFonts w:ascii="Times New Roman"/>
                <w:b w:val="false"/>
                <w:i w:val="false"/>
                <w:color w:val="000000"/>
                <w:sz w:val="20"/>
              </w:rPr>
              <w:t>
Төле би көшесі 157 үй</w:t>
            </w:r>
          </w:p>
        </w:tc>
        <w:tc>
          <w:tcPr>
            <w:tcW w:w="5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(727)3797555</w:t>
            </w:r>
            <w:r>
              <w:br/>
            </w:r>
            <w:r>
              <w:rPr>
                <w:rFonts w:ascii="Times New Roman"/>
                <w:b w:val="false"/>
                <w:i w:val="false"/>
                <w:color w:val="000000"/>
                <w:sz w:val="20"/>
              </w:rPr>
              <w:t>
8 (727)3796977</w:t>
            </w:r>
          </w:p>
        </w:tc>
      </w:tr>
      <w:tr>
        <w:trPr>
          <w:trHeight w:val="30" w:hRule="atLeast"/>
        </w:trPr>
        <w:tc>
          <w:tcPr>
            <w:tcW w:w="1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w:t>
            </w:r>
          </w:p>
        </w:tc>
        <w:tc>
          <w:tcPr>
            <w:tcW w:w="3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Шаруашылық жүргізу құқығындағы «№ 4 қалалық балалар емханасы» мемлекеттік коммуналдық кәсіпорны</w:t>
            </w:r>
          </w:p>
        </w:tc>
        <w:tc>
          <w:tcPr>
            <w:tcW w:w="2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 қаласы,</w:t>
            </w:r>
            <w:r>
              <w:br/>
            </w:r>
            <w:r>
              <w:rPr>
                <w:rFonts w:ascii="Times New Roman"/>
                <w:b w:val="false"/>
                <w:i w:val="false"/>
                <w:color w:val="000000"/>
                <w:sz w:val="20"/>
              </w:rPr>
              <w:t>
Монтажная көшесі,</w:t>
            </w:r>
            <w:r>
              <w:br/>
            </w:r>
            <w:r>
              <w:rPr>
                <w:rFonts w:ascii="Times New Roman"/>
                <w:b w:val="false"/>
                <w:i w:val="false"/>
                <w:color w:val="000000"/>
                <w:sz w:val="20"/>
              </w:rPr>
              <w:t>
33 үй</w:t>
            </w:r>
          </w:p>
        </w:tc>
        <w:tc>
          <w:tcPr>
            <w:tcW w:w="5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(727)3861751</w:t>
            </w:r>
            <w:r>
              <w:br/>
            </w:r>
            <w:r>
              <w:rPr>
                <w:rFonts w:ascii="Times New Roman"/>
                <w:b w:val="false"/>
                <w:i w:val="false"/>
                <w:color w:val="000000"/>
                <w:sz w:val="20"/>
              </w:rPr>
              <w:t>
8 (727)3861640</w:t>
            </w:r>
          </w:p>
        </w:tc>
      </w:tr>
      <w:tr>
        <w:trPr>
          <w:trHeight w:val="30" w:hRule="atLeast"/>
        </w:trPr>
        <w:tc>
          <w:tcPr>
            <w:tcW w:w="1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w:t>
            </w:r>
          </w:p>
        </w:tc>
        <w:tc>
          <w:tcPr>
            <w:tcW w:w="3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Шаруашылық жүргізу құқығындағы «№ 7 қалалық балалар емханасы» мемлекеттік коммуналдық кәсіпорны</w:t>
            </w:r>
          </w:p>
        </w:tc>
        <w:tc>
          <w:tcPr>
            <w:tcW w:w="2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 қаласы,</w:t>
            </w:r>
            <w:r>
              <w:br/>
            </w:r>
            <w:r>
              <w:rPr>
                <w:rFonts w:ascii="Times New Roman"/>
                <w:b w:val="false"/>
                <w:i w:val="false"/>
                <w:color w:val="000000"/>
                <w:sz w:val="20"/>
              </w:rPr>
              <w:t>
Қалдаяқов көшесі,</w:t>
            </w:r>
            <w:r>
              <w:br/>
            </w:r>
            <w:r>
              <w:rPr>
                <w:rFonts w:ascii="Times New Roman"/>
                <w:b w:val="false"/>
                <w:i w:val="false"/>
                <w:color w:val="000000"/>
                <w:sz w:val="20"/>
              </w:rPr>
              <w:t>
74 үй</w:t>
            </w:r>
          </w:p>
        </w:tc>
        <w:tc>
          <w:tcPr>
            <w:tcW w:w="5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(727)2917506</w:t>
            </w:r>
            <w:r>
              <w:br/>
            </w:r>
            <w:r>
              <w:rPr>
                <w:rFonts w:ascii="Times New Roman"/>
                <w:b w:val="false"/>
                <w:i w:val="false"/>
                <w:color w:val="000000"/>
                <w:sz w:val="20"/>
              </w:rPr>
              <w:t>
8 (727)2917065</w:t>
            </w:r>
          </w:p>
        </w:tc>
      </w:tr>
      <w:tr>
        <w:trPr>
          <w:trHeight w:val="30" w:hRule="atLeast"/>
        </w:trPr>
        <w:tc>
          <w:tcPr>
            <w:tcW w:w="1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w:t>
            </w:r>
          </w:p>
        </w:tc>
        <w:tc>
          <w:tcPr>
            <w:tcW w:w="3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Шаруашылық жүргізу құқығындағы «№ 8 қалалық балалар емханасы» мемлекеттік коммуналдық кәсіпорны</w:t>
            </w:r>
          </w:p>
        </w:tc>
        <w:tc>
          <w:tcPr>
            <w:tcW w:w="2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 қаласы,</w:t>
            </w:r>
            <w:r>
              <w:br/>
            </w:r>
            <w:r>
              <w:rPr>
                <w:rFonts w:ascii="Times New Roman"/>
                <w:b w:val="false"/>
                <w:i w:val="false"/>
                <w:color w:val="000000"/>
                <w:sz w:val="20"/>
              </w:rPr>
              <w:t>
Төле би көшесі, 249 үй</w:t>
            </w:r>
          </w:p>
        </w:tc>
        <w:tc>
          <w:tcPr>
            <w:tcW w:w="5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(727)2408547</w:t>
            </w:r>
            <w:r>
              <w:br/>
            </w:r>
            <w:r>
              <w:rPr>
                <w:rFonts w:ascii="Times New Roman"/>
                <w:b w:val="false"/>
                <w:i w:val="false"/>
                <w:color w:val="000000"/>
                <w:sz w:val="20"/>
              </w:rPr>
              <w:t>
8 (727)2408685</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103" w:id="52"/>
          <w:p>
            <w:pPr>
              <w:spacing w:after="20"/>
              <w:ind w:left="20"/>
              <w:jc w:val="both"/>
            </w:pPr>
            <w:r>
              <w:rPr>
                <w:rFonts w:ascii="Times New Roman"/>
                <w:b w:val="false"/>
                <w:i w:val="false"/>
                <w:color w:val="000000"/>
                <w:sz w:val="20"/>
              </w:rPr>
              <w:t>
«АИТВ-инфекциясының бар-</w:t>
            </w:r>
            <w:r>
              <w:br/>
            </w:r>
            <w:r>
              <w:rPr>
                <w:rFonts w:ascii="Times New Roman"/>
                <w:b w:val="false"/>
                <w:i w:val="false"/>
                <w:color w:val="000000"/>
                <w:sz w:val="20"/>
              </w:rPr>
              <w:t>
жоғына ерікті түрде жасырын</w:t>
            </w:r>
            <w:r>
              <w:br/>
            </w:r>
            <w:r>
              <w:rPr>
                <w:rFonts w:ascii="Times New Roman"/>
                <w:b w:val="false"/>
                <w:i w:val="false"/>
                <w:color w:val="000000"/>
                <w:sz w:val="20"/>
              </w:rPr>
              <w:t>
және міндетті түрде құпия</w:t>
            </w:r>
            <w:r>
              <w:br/>
            </w:r>
            <w:r>
              <w:rPr>
                <w:rFonts w:ascii="Times New Roman"/>
                <w:b w:val="false"/>
                <w:i w:val="false"/>
                <w:color w:val="000000"/>
                <w:sz w:val="20"/>
              </w:rPr>
              <w:t>
медициналық зерттеліп-қаралу»</w:t>
            </w:r>
            <w:r>
              <w:br/>
            </w:r>
            <w:r>
              <w:rPr>
                <w:rFonts w:ascii="Times New Roman"/>
                <w:b w:val="false"/>
                <w:i w:val="false"/>
                <w:color w:val="000000"/>
                <w:sz w:val="20"/>
              </w:rPr>
              <w:t>
мемелекеттік көрсетілетін</w:t>
            </w:r>
            <w:r>
              <w:br/>
            </w:r>
            <w:r>
              <w:rPr>
                <w:rFonts w:ascii="Times New Roman"/>
                <w:b w:val="false"/>
                <w:i w:val="false"/>
                <w:color w:val="000000"/>
                <w:sz w:val="20"/>
              </w:rPr>
              <w:t>
қызмет регламентіне 3 қосымша</w:t>
            </w:r>
          </w:p>
          <w:bookmarkEnd w:id="52"/>
        </w:tc>
      </w:tr>
    </w:tbl>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p>
    <w:p>
      <w:pPr>
        <w:spacing w:after="0"/>
        <w:ind w:left="0"/>
        <w:jc w:val="both"/>
      </w:pPr>
      <w:r>
        <w:rPr>
          <w:rFonts w:ascii="Times New Roman"/>
          <w:b w:val="false"/>
          <w:i w:val="false"/>
          <w:color w:val="ff0000"/>
          <w:sz w:val="28"/>
        </w:rPr>
        <w:t xml:space="preserve">     Ескерту. Регламент 3-қосымшамен толықтырылды - Алматы қаласы әкімдігінің 17.10.2014 № 4/853 </w:t>
      </w:r>
      <w:r>
        <w:rPr>
          <w:rFonts w:ascii="Times New Roman"/>
          <w:b w:val="false"/>
          <w:i w:val="false"/>
          <w:color w:val="000000"/>
          <w:sz w:val="28"/>
        </w:rPr>
        <w:t>қаулысымен</w:t>
      </w:r>
      <w:r>
        <w:rPr>
          <w:rFonts w:ascii="Times New Roman"/>
          <w:b w:val="false"/>
          <w:i w:val="false"/>
          <w:color w:val="ff0000"/>
          <w:sz w:val="28"/>
        </w:rPr>
        <w:t xml:space="preserve"> (алғаш ресми жарияланғаннан кейін күнтізбелік он күн өткен соң қолданысқа енгізіледі).</w:t>
      </w:r>
      <w:r>
        <w:br/>
      </w:r>
      <w:r>
        <w:rPr>
          <w:rFonts w:ascii="Times New Roman"/>
          <w:b w:val="false"/>
          <w:i w:val="false"/>
          <w:color w:val="000000"/>
          <w:sz w:val="28"/>
        </w:rPr>
        <w:t>
</w:t>
      </w:r>
      <w:r>
        <w:drawing>
          <wp:inline distT="0" distB="0" distL="0" distR="0">
            <wp:extent cx="7810500" cy="666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6667500"/>
                    </a:xfrm>
                    <a:prstGeom prst="rect">
                      <a:avLst/>
                    </a:prstGeom>
                  </pic:spPr>
                </pic:pic>
              </a:graphicData>
            </a:graphic>
          </wp:inline>
        </w:drawing>
      </w:r>
      <w:r>
        <w:br/>
      </w:r>
      <w:r>
        <w:rPr>
          <w:rFonts w:ascii="Times New Roman"/>
          <w:b w:val="false"/>
          <w:i w:val="false"/>
          <w:color w:val="000000"/>
          <w:sz w:val="28"/>
        </w:rPr>
        <w:t>
 </w:t>
      </w:r>
      <w:r>
        <w:br/>
      </w:r>
      <w:r>
        <w:rPr>
          <w:rFonts w:ascii="Times New Roman"/>
          <w:b w:val="false"/>
          <w:i w:val="false"/>
          <w:color w:val="000000"/>
          <w:sz w:val="28"/>
        </w:rPr>
        <w:t>
</w:t>
      </w:r>
      <w:r>
        <w:drawing>
          <wp:inline distT="0" distB="0" distL="0" distR="0">
            <wp:extent cx="7810500" cy="215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2159000"/>
                    </a:xfrm>
                    <a:prstGeom prst="rect">
                      <a:avLst/>
                    </a:prstGeom>
                  </pic:spPr>
                </pic:pic>
              </a:graphicData>
            </a:graphic>
          </wp:inline>
        </w:drawing>
      </w: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67" w:id="53"/>
          <w:p>
            <w:pPr>
              <w:spacing w:after="20"/>
              <w:ind w:left="20"/>
              <w:jc w:val="both"/>
            </w:pPr>
            <w:r>
              <w:rPr>
                <w:rFonts w:ascii="Times New Roman"/>
                <w:b w:val="false"/>
                <w:i w:val="false"/>
                <w:color w:val="000000"/>
                <w:sz w:val="20"/>
              </w:rPr>
              <w:t>
Алматы қаласы әкiмдiгiнiң</w:t>
            </w:r>
            <w:r>
              <w:br/>
            </w:r>
            <w:r>
              <w:rPr>
                <w:rFonts w:ascii="Times New Roman"/>
                <w:b w:val="false"/>
                <w:i w:val="false"/>
                <w:color w:val="000000"/>
                <w:sz w:val="20"/>
              </w:rPr>
              <w:t>
2014 жылғы 11 мамырдағы N 2/337</w:t>
            </w:r>
            <w:r>
              <w:br/>
            </w:r>
            <w:r>
              <w:rPr>
                <w:rFonts w:ascii="Times New Roman"/>
                <w:b w:val="false"/>
                <w:i w:val="false"/>
                <w:color w:val="000000"/>
                <w:sz w:val="20"/>
              </w:rPr>
              <w:t>
қаулысымен бекітілген</w:t>
            </w:r>
          </w:p>
          <w:bookmarkEnd w:id="53"/>
        </w:tc>
      </w:tr>
    </w:tbl>
    <w:bookmarkStart w:name="z68" w:id="54"/>
    <w:p>
      <w:pPr>
        <w:spacing w:after="0"/>
        <w:ind w:left="0"/>
        <w:jc w:val="left"/>
      </w:pPr>
      <w:r>
        <w:rPr>
          <w:rFonts w:ascii="Times New Roman"/>
          <w:b/>
          <w:i w:val="false"/>
          <w:color w:val="000000"/>
        </w:rPr>
        <w:t xml:space="preserve"> 
«Туберкулез диспансерінен анықтама беру» мемлекеттік көрсетілетін қызмет регламентi</w:t>
      </w:r>
      <w:r>
        <w:br/>
      </w:r>
      <w:r>
        <w:rPr>
          <w:rFonts w:ascii="Times New Roman"/>
          <w:b/>
          <w:i w:val="false"/>
          <w:color w:val="000000"/>
        </w:rPr>
        <w:t>
</w:t>
      </w:r>
      <w:r>
        <w:rPr>
          <w:rFonts w:ascii="Times New Roman"/>
          <w:b/>
          <w:i w:val="false"/>
          <w:color w:val="000000"/>
        </w:rPr>
        <w:t>
1. Жалпы ережелер</w:t>
      </w:r>
    </w:p>
    <w:bookmarkEnd w:id="54"/>
    <w:bookmarkStart w:name="z70" w:id="55"/>
    <w:p>
      <w:pPr>
        <w:spacing w:after="0"/>
        <w:ind w:left="0"/>
        <w:jc w:val="both"/>
      </w:pPr>
      <w:r>
        <w:rPr>
          <w:rFonts w:ascii="Times New Roman"/>
          <w:b w:val="false"/>
          <w:i w:val="false"/>
          <w:color w:val="000000"/>
          <w:sz w:val="28"/>
        </w:rPr>
        <w:t>      1. 
Осы «Туберкулез диспансерінен анықтама беру» мемлекеттік көрсетілетін қызмет Регламенті Қазақстан Республикасы Үкiметiнiң 2014 жылғы 20 наурыздағы № 253 «Денсаулық сақтау саласында мемлекеттік көрсетілетін қызмет стандарттарын бекіту туралы» </w:t>
      </w:r>
      <w:r>
        <w:rPr>
          <w:rFonts w:ascii="Times New Roman"/>
          <w:b w:val="false"/>
          <w:i w:val="false"/>
          <w:color w:val="000000"/>
          <w:sz w:val="28"/>
        </w:rPr>
        <w:t>қаулысымен</w:t>
      </w:r>
      <w:r>
        <w:rPr>
          <w:rFonts w:ascii="Times New Roman"/>
          <w:b w:val="false"/>
          <w:i w:val="false"/>
          <w:color w:val="000000"/>
          <w:sz w:val="28"/>
        </w:rPr>
        <w:t xml:space="preserve"> бекiтiлген «Туберкулез диспансерінен анықтама беру» мемлекеттiк көрсетілетін қызмет Стандартының негiзiнде әзірлендi (бұдан әрi - Стандарт).</w:t>
      </w:r>
      <w:r>
        <w:br/>
      </w:r>
      <w:r>
        <w:rPr>
          <w:rFonts w:ascii="Times New Roman"/>
          <w:b w:val="false"/>
          <w:i w:val="false"/>
          <w:color w:val="000000"/>
          <w:sz w:val="28"/>
        </w:rPr>
        <w:t>
      «Туберкулез диспансерінен анықтама беру» мемлекеттік көрсетілетін қызметін (бұдан әрі – мемлекеттік көрсетілетін қызмет) туберкулез диспансерлері (көрсетілетін қызметті беруші) жүзеге асырады.</w:t>
      </w:r>
      <w:r>
        <w:br/>
      </w:r>
      <w:r>
        <w:rPr>
          <w:rFonts w:ascii="Times New Roman"/>
          <w:b w:val="false"/>
          <w:i w:val="false"/>
          <w:color w:val="000000"/>
          <w:sz w:val="28"/>
        </w:rPr>
        <w:t>
      Қабылдау және мемлекеттік қызметті көрсету нәтижесін беру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көрсетілген мекенжайлар бойынша жүзеге асырылады.</w:t>
      </w:r>
      <w:r>
        <w:br/>
      </w:r>
      <w:r>
        <w:rPr>
          <w:rFonts w:ascii="Times New Roman"/>
          <w:b w:val="false"/>
          <w:i w:val="false"/>
          <w:color w:val="000000"/>
          <w:sz w:val="28"/>
        </w:rPr>
        <w:t>
      Мемлекеттiк қызметті көрсету мемлекеттік немесе орыс тілдерінде, өтінім ресімделген тілге байланысты іске асырылады.</w:t>
      </w:r>
      <w:r>
        <w:br/>
      </w:r>
      <w:r>
        <w:rPr>
          <w:rFonts w:ascii="Times New Roman"/>
          <w:b w:val="false"/>
          <w:i w:val="false"/>
          <w:color w:val="000000"/>
          <w:sz w:val="28"/>
        </w:rPr>
        <w:t>
      2. Көрсетілетін мемлекеттік қызметтің нысаны: қағаз түрінде.</w:t>
      </w:r>
      <w:r>
        <w:br/>
      </w:r>
      <w:r>
        <w:rPr>
          <w:rFonts w:ascii="Times New Roman"/>
          <w:b w:val="false"/>
          <w:i w:val="false"/>
          <w:color w:val="000000"/>
          <w:sz w:val="28"/>
        </w:rPr>
        <w:t>
      Мемлекеттік қызмет жеке тұлғаларға ақылы негізде көрсетіледі. «Халық денсаулығы және денсаулық сақтау жүйесі туралы» Қазақстан Республикасы Кодексінің </w:t>
      </w:r>
      <w:r>
        <w:rPr>
          <w:rFonts w:ascii="Times New Roman"/>
          <w:b w:val="false"/>
          <w:i w:val="false"/>
          <w:color w:val="000000"/>
          <w:sz w:val="28"/>
        </w:rPr>
        <w:t>35-бабына</w:t>
      </w:r>
      <w:r>
        <w:rPr>
          <w:rFonts w:ascii="Times New Roman"/>
          <w:b w:val="false"/>
          <w:i w:val="false"/>
          <w:color w:val="000000"/>
          <w:sz w:val="28"/>
        </w:rPr>
        <w:t xml:space="preserve"> сәйкес мемлекеттік қызметті көрсету құнын көрсетілетін қызметті беруші айқындайды және көрсетілетін қызметті берушінің интернет-ресурсына немесе көрсетілетін қызметті берушінің үй-жайларында орналастырылады. Ақы төлеу көрсетілген қызметті берушінің кассасына қолма-қол есеп айырысу арқылы жүргізіледі.</w:t>
      </w:r>
      <w:r>
        <w:br/>
      </w:r>
      <w:r>
        <w:rPr>
          <w:rFonts w:ascii="Times New Roman"/>
          <w:b w:val="false"/>
          <w:i w:val="false"/>
          <w:color w:val="000000"/>
          <w:sz w:val="28"/>
        </w:rPr>
        <w:t>
      3. Мемлекеттік қызметті көрсету нәтижесі –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көрсетілетін қызметті берушінің тіркеу журналына жазылу; фтизиатр дәрігер қол қойған, жеке дәрігерлік мөрмен және көрсетілген қызметті берушінің мөрімен расталған осы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қағаз түріндегі туберкулез диспансерінен анықтама.</w:t>
      </w:r>
      <w:r>
        <w:br/>
      </w:r>
      <w:r>
        <w:rPr>
          <w:rFonts w:ascii="Times New Roman"/>
          <w:b w:val="false"/>
          <w:i w:val="false"/>
          <w:color w:val="000000"/>
          <w:sz w:val="28"/>
        </w:rPr>
        <w:t>
 </w:t>
      </w:r>
    </w:p>
    <w:bookmarkEnd w:id="55"/>
    <w:bookmarkStart w:name="z71" w:id="56"/>
    <w:p>
      <w:pPr>
        <w:spacing w:after="0"/>
        <w:ind w:left="0"/>
        <w:jc w:val="left"/>
      </w:pPr>
      <w:r>
        <w:rPr>
          <w:rFonts w:ascii="Times New Roman"/>
          <w:b/>
          <w:i w:val="false"/>
          <w:color w:val="000000"/>
        </w:rPr>
        <w:t xml:space="preserve"> 
2. Мемлекеттік қызметті көрсету тәртібі</w:t>
      </w:r>
    </w:p>
    <w:bookmarkEnd w:id="56"/>
    <w:bookmarkStart w:name="z72" w:id="57"/>
    <w:p>
      <w:pPr>
        <w:spacing w:after="0"/>
        <w:ind w:left="0"/>
        <w:jc w:val="both"/>
      </w:pPr>
      <w:r>
        <w:rPr>
          <w:rFonts w:ascii="Times New Roman"/>
          <w:b w:val="false"/>
          <w:i w:val="false"/>
          <w:color w:val="000000"/>
          <w:sz w:val="28"/>
        </w:rPr>
        <w:t>      4. 
Мемлекеттік қызметті көрсету бойынша шараның (іс-әрекет) басталу негізділігі Стандарттың </w:t>
      </w:r>
      <w:r>
        <w:rPr>
          <w:rFonts w:ascii="Times New Roman"/>
          <w:b w:val="false"/>
          <w:i w:val="false"/>
          <w:color w:val="000000"/>
          <w:sz w:val="28"/>
        </w:rPr>
        <w:t>9 тармағында</w:t>
      </w:r>
      <w:r>
        <w:rPr>
          <w:rFonts w:ascii="Times New Roman"/>
          <w:b w:val="false"/>
          <w:i w:val="false"/>
          <w:color w:val="000000"/>
          <w:sz w:val="28"/>
        </w:rPr>
        <w:t xml:space="preserve"> қарастырылған құжаттармен көрсетілетін қызметті берушіге тікелей жүгінуі болып табылады.</w:t>
      </w:r>
      <w:r>
        <w:br/>
      </w:r>
      <w:r>
        <w:rPr>
          <w:rFonts w:ascii="Times New Roman"/>
          <w:b w:val="false"/>
          <w:i w:val="false"/>
          <w:color w:val="000000"/>
          <w:sz w:val="28"/>
        </w:rPr>
        <w:t>
      5. Мемлекеттік қызметті көрсету мерзімі:</w:t>
      </w:r>
      <w:r>
        <w:br/>
      </w:r>
      <w:r>
        <w:rPr>
          <w:rFonts w:ascii="Times New Roman"/>
          <w:b w:val="false"/>
          <w:i w:val="false"/>
          <w:color w:val="000000"/>
          <w:sz w:val="28"/>
        </w:rPr>
        <w:t>
      1) көрсетілетін қызметті алушының көрсетілетін қызметті берушіге құжаттар топтамасын тапсырған кезінен бастап – 60 (алпыс) минуттан аспайды;</w:t>
      </w:r>
      <w:r>
        <w:br/>
      </w:r>
      <w:r>
        <w:rPr>
          <w:rFonts w:ascii="Times New Roman"/>
          <w:b w:val="false"/>
          <w:i w:val="false"/>
          <w:color w:val="000000"/>
          <w:sz w:val="28"/>
        </w:rPr>
        <w:t>
      2) құжаттар топтамасын өткізу үшін күтілудің рұқсат етілген ең ұзақ уақыты – 30 (отыз) минуттан аспайды.</w:t>
      </w:r>
      <w:r>
        <w:br/>
      </w:r>
      <w:r>
        <w:rPr>
          <w:rFonts w:ascii="Times New Roman"/>
          <w:b w:val="false"/>
          <w:i w:val="false"/>
          <w:color w:val="000000"/>
          <w:sz w:val="28"/>
        </w:rPr>
        <w:t>
      3) көрсетілетін қызметті алушыға қызмет көрсетудің рұқсат етілген ең ұзақ уақыты – 30 (отыз) минуттан аспайды.</w:t>
      </w:r>
      <w:r>
        <w:br/>
      </w:r>
      <w:r>
        <w:rPr>
          <w:rFonts w:ascii="Times New Roman"/>
          <w:b w:val="false"/>
          <w:i w:val="false"/>
          <w:color w:val="000000"/>
          <w:sz w:val="28"/>
        </w:rPr>
        <w:t>
 </w:t>
      </w:r>
    </w:p>
    <w:bookmarkEnd w:id="57"/>
    <w:bookmarkStart w:name="z73" w:id="58"/>
    <w:p>
      <w:pPr>
        <w:spacing w:after="0"/>
        <w:ind w:left="0"/>
        <w:jc w:val="left"/>
      </w:pPr>
      <w:r>
        <w:rPr>
          <w:rFonts w:ascii="Times New Roman"/>
          <w:b/>
          <w:i w:val="false"/>
          <w:color w:val="000000"/>
        </w:rPr>
        <w:t xml:space="preserve"> 
3. Мемлекеттік қызметті көрсету үдерісінде көрсетілетін қызметті беруші құрылымдық бөлімшелері (жұмыскерлер) өзара іс-қимыл тәртібінің сипаттамасы</w:t>
      </w:r>
    </w:p>
    <w:bookmarkEnd w:id="58"/>
    <w:bookmarkStart w:name="z74" w:id="59"/>
    <w:p>
      <w:pPr>
        <w:spacing w:after="0"/>
        <w:ind w:left="0"/>
        <w:jc w:val="both"/>
      </w:pPr>
      <w:r>
        <w:rPr>
          <w:rFonts w:ascii="Times New Roman"/>
          <w:b w:val="false"/>
          <w:i w:val="false"/>
          <w:color w:val="000000"/>
          <w:sz w:val="28"/>
        </w:rPr>
        <w:t>      6. 
Көрсетілетін мемлекеттік қызметтің нысаны: қағаз түрінде.</w:t>
      </w:r>
      <w:r>
        <w:br/>
      </w:r>
      <w:r>
        <w:rPr>
          <w:rFonts w:ascii="Times New Roman"/>
          <w:b w:val="false"/>
          <w:i w:val="false"/>
          <w:color w:val="000000"/>
          <w:sz w:val="28"/>
        </w:rPr>
        <w:t>
      7. Мемлекеттік қызметті көрсету нәтижесі –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көрсетілетін қызметті берушінің тіркеу журналына жазылу; фтизиатр дәрігер қол қойған, жеке дәрігерлік мөрмен және көрсетілген қызметті берушінің мөрімен расталған осы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қағаз түріндегі туберкулез диспансерінен анықтама.</w:t>
      </w:r>
      <w:r>
        <w:br/>
      </w:r>
      <w:r>
        <w:rPr>
          <w:rFonts w:ascii="Times New Roman"/>
          <w:b w:val="false"/>
          <w:i w:val="false"/>
          <w:color w:val="000000"/>
          <w:sz w:val="28"/>
        </w:rPr>
        <w:t>
      8. Туберкулез диспансерінен анықтама «Туберкулезбен ауыратын науқастардың ұлттық тіркелімі» деректер базасында тексерілгеннен кейін беріледі.</w:t>
      </w:r>
      <w:r>
        <w:br/>
      </w:r>
      <w:r>
        <w:rPr>
          <w:rFonts w:ascii="Times New Roman"/>
          <w:b w:val="false"/>
          <w:i w:val="false"/>
          <w:color w:val="000000"/>
          <w:sz w:val="28"/>
        </w:rPr>
        <w:t>
      9. Анықтаманың әрекет ету мерзімі – 10 күн.</w:t>
      </w:r>
      <w:r>
        <w:br/>
      </w:r>
      <w:r>
        <w:rPr>
          <w:rFonts w:ascii="Times New Roman"/>
          <w:b w:val="false"/>
          <w:i w:val="false"/>
          <w:color w:val="000000"/>
          <w:sz w:val="28"/>
        </w:rPr>
        <w:t>
      10. Мемлекеттік қызмет жеке тұлғаларға ақылы негізде көрсетіледі. «Халық денсаулығы және денсаулық сақтау жүйесі туралы» Қазақстан Республикасы Кодексінің </w:t>
      </w:r>
      <w:r>
        <w:rPr>
          <w:rFonts w:ascii="Times New Roman"/>
          <w:b w:val="false"/>
          <w:i w:val="false"/>
          <w:color w:val="000000"/>
          <w:sz w:val="28"/>
        </w:rPr>
        <w:t>35-бабына</w:t>
      </w:r>
      <w:r>
        <w:rPr>
          <w:rFonts w:ascii="Times New Roman"/>
          <w:b w:val="false"/>
          <w:i w:val="false"/>
          <w:color w:val="000000"/>
          <w:sz w:val="28"/>
        </w:rPr>
        <w:t xml:space="preserve"> сәйкес мемлекеттік қызметті көрсету құнын көрсетілетін қызметті беруші айқындайды және көрсетілетін қызметті берушінің интернет-ресурсына немесе мемлекеттiк көрсетілетін қызмет Стандартының </w:t>
      </w:r>
      <w:r>
        <w:rPr>
          <w:rFonts w:ascii="Times New Roman"/>
          <w:b w:val="false"/>
          <w:i w:val="false"/>
          <w:color w:val="000000"/>
          <w:sz w:val="28"/>
        </w:rPr>
        <w:t>12 тармағында</w:t>
      </w:r>
      <w:r>
        <w:rPr>
          <w:rFonts w:ascii="Times New Roman"/>
          <w:b w:val="false"/>
          <w:i w:val="false"/>
          <w:color w:val="000000"/>
          <w:sz w:val="28"/>
        </w:rPr>
        <w:t xml:space="preserve"> көрсетілген көрсетілетін қызметті берушінің үй-жайларында орналастырылады. Ақы төлеу көрсетілген қызметті берушінің кассасына қолма-қол есеп айырысу арқылы жүргізіледі.</w:t>
      </w:r>
      <w:r>
        <w:br/>
      </w:r>
      <w:r>
        <w:rPr>
          <w:rFonts w:ascii="Times New Roman"/>
          <w:b w:val="false"/>
          <w:i w:val="false"/>
          <w:color w:val="000000"/>
          <w:sz w:val="28"/>
        </w:rPr>
        <w:t>
      11. Көрсетілетін қызметті берушінің жұмыс кестесі - дүйсенбі – жұма аралығында сағат 8.00-ден бастап 18.00-ге дейін үзіліссіз, демалыс және мереке күндерінен басқа Қазақстан Республикасының еңбек заңнамасына сәйкес.</w:t>
      </w:r>
      <w:r>
        <w:br/>
      </w:r>
      <w:r>
        <w:rPr>
          <w:rFonts w:ascii="Times New Roman"/>
          <w:b w:val="false"/>
          <w:i w:val="false"/>
          <w:color w:val="000000"/>
          <w:sz w:val="28"/>
        </w:rPr>
        <w:t>
      12. Көрсетілетін қызметті алушыны қабылдау кезек тәртібімен көрсетіледі. Алдын ала жазылу мен жеделдетіп қызмет көрсету көзделмеген.</w:t>
      </w:r>
      <w:r>
        <w:br/>
      </w:r>
      <w:r>
        <w:rPr>
          <w:rFonts w:ascii="Times New Roman"/>
          <w:b w:val="false"/>
          <w:i w:val="false"/>
          <w:color w:val="000000"/>
          <w:sz w:val="28"/>
        </w:rPr>
        <w:t>
      13. Мемлекеттік көрсетілетін қызметті алуға соңғы сұраныс көрсетілетін қызметті берушінің жұмысы аяқталғанға дейін 30 (отыз) минут бұрын қабылданады (жұмыс күндері 17.30-ға дейін).</w:t>
      </w:r>
      <w:r>
        <w:br/>
      </w:r>
      <w:r>
        <w:rPr>
          <w:rFonts w:ascii="Times New Roman"/>
          <w:b w:val="false"/>
          <w:i w:val="false"/>
          <w:color w:val="000000"/>
          <w:sz w:val="28"/>
        </w:rPr>
        <w:t>
      14. Көрсетілетін қызметті алушы жүгінген кезде мемлекеттік қызметті көрсету үшін қажет құжаттар тізімі:</w:t>
      </w:r>
      <w:r>
        <w:br/>
      </w:r>
      <w:r>
        <w:rPr>
          <w:rFonts w:ascii="Times New Roman"/>
          <w:b w:val="false"/>
          <w:i w:val="false"/>
          <w:color w:val="000000"/>
          <w:sz w:val="28"/>
        </w:rPr>
        <w:t>
      1) жеке басын куәландыратын құжат (он алты жасқа толмаған адамдар үшін – туу туралы куәлігі);</w:t>
      </w:r>
      <w:r>
        <w:br/>
      </w:r>
      <w:r>
        <w:rPr>
          <w:rFonts w:ascii="Times New Roman"/>
          <w:b w:val="false"/>
          <w:i w:val="false"/>
          <w:color w:val="000000"/>
          <w:sz w:val="28"/>
        </w:rPr>
        <w:t>
      2) соңғы 12 айда жасалған рентгенолог дәрігердің қорытындысымен рентген немесе флюрографиялық түсірімдері, медициналық ұйымдарға, балалар мектепке дейінгі және мектеп ұйымдарына жұмысқа орналасатын тұлғалар үшін – 1 айдан кешіктірмей.</w:t>
      </w:r>
      <w:r>
        <w:br/>
      </w:r>
      <w:r>
        <w:rPr>
          <w:rFonts w:ascii="Times New Roman"/>
          <w:b w:val="false"/>
          <w:i w:val="false"/>
          <w:color w:val="000000"/>
          <w:sz w:val="28"/>
        </w:rPr>
        <w:t>
      15. Құжаттарды қабылдау және мемлекеттік қызметті көрсету нәтижесін беруді көрсетілетін қызметті беруші демалыс және мереке күндерінен басқа, көрсетілетін қызметті берушінің ішкі тәртіп ережелеріне сәйкес дүйсенбі – жұма аралығында түскі асқа үзіліссіз сағат 8.00-ден бастап 18.00-ге дейін жүзеге асырады.</w:t>
      </w:r>
      <w:r>
        <w:br/>
      </w:r>
      <w:r>
        <w:rPr>
          <w:rFonts w:ascii="Times New Roman"/>
          <w:b w:val="false"/>
          <w:i w:val="false"/>
          <w:color w:val="000000"/>
          <w:sz w:val="28"/>
        </w:rPr>
        <w:t>
      Мемлекеттік көрсетілетін қызмет кезек тәртібімен көрсетіледі, алдын ала жазылу мен жеделдетіп қызмет көрсету көзделмеген.</w:t>
      </w:r>
      <w:r>
        <w:br/>
      </w:r>
      <w:r>
        <w:rPr>
          <w:rFonts w:ascii="Times New Roman"/>
          <w:b w:val="false"/>
          <w:i w:val="false"/>
          <w:color w:val="000000"/>
          <w:sz w:val="28"/>
        </w:rPr>
        <w:t>
      16. Көрсетілетін қызметті берушінің мамандары арасында шараның кезеңділік сипаттамасы осы Регламенттің </w:t>
      </w:r>
      <w:r>
        <w:rPr>
          <w:rFonts w:ascii="Times New Roman"/>
          <w:b w:val="false"/>
          <w:i w:val="false"/>
          <w:color w:val="000000"/>
          <w:sz w:val="28"/>
        </w:rPr>
        <w:t>1 қосымшасына</w:t>
      </w:r>
      <w:r>
        <w:rPr>
          <w:rFonts w:ascii="Times New Roman"/>
          <w:b w:val="false"/>
          <w:i w:val="false"/>
          <w:color w:val="000000"/>
          <w:sz w:val="28"/>
        </w:rPr>
        <w:t xml:space="preserve"> сәйкес кестеде көрсетілген.</w:t>
      </w:r>
      <w:r>
        <w:br/>
      </w:r>
      <w:r>
        <w:rPr>
          <w:rFonts w:ascii="Times New Roman"/>
          <w:b w:val="false"/>
          <w:i w:val="false"/>
          <w:color w:val="000000"/>
          <w:sz w:val="28"/>
        </w:rPr>
        <w:t>
      17. 
</w:t>
      </w:r>
      <w:r>
        <w:rPr>
          <w:rFonts w:ascii="Times New Roman"/>
          <w:b w:val="false"/>
          <w:i w:val="false"/>
          <w:color w:val="000000"/>
          <w:sz w:val="28"/>
        </w:rPr>
        <w:t>
Мемлекеттік қызмет көрсету процесінде шаралардың (іс-әрекеттердің) кезеңділігін, көрсетілетін қызметті берушінің құрылымдық бөлімшелерінің (қызметкерлерінің) өзара іс-қимылдарының және мемлекеттік қызмет көрсету процесінде ақпараттық жүйелерді қолдану тәртібінің толық сипаттамасы осы регламенттің </w:t>
      </w:r>
      <w:r>
        <w:rPr>
          <w:rFonts w:ascii="Times New Roman"/>
          <w:b w:val="false"/>
          <w:i w:val="false"/>
          <w:color w:val="000000"/>
          <w:sz w:val="28"/>
        </w:rPr>
        <w:t>3 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w:t>
      </w:r>
      <w:r>
        <w:br/>
      </w:r>
      <w:r>
        <w:rPr>
          <w:rFonts w:ascii="Times New Roman"/>
          <w:b w:val="false"/>
          <w:i w:val="false"/>
          <w:color w:val="000000"/>
          <w:sz w:val="28"/>
        </w:rPr>
        <w:t>
</w:t>
      </w:r>
      <w:r>
        <w:rPr>
          <w:rFonts w:ascii="Times New Roman"/>
          <w:b w:val="false"/>
          <w:i w:val="false"/>
          <w:color w:val="ff0000"/>
          <w:sz w:val="28"/>
        </w:rPr>
        <w:t xml:space="preserve">     Ескерту. Регламент 17-тармақпен толықтырылды - Алматы қаласы әкімдігінің 17.10.2014 № 4/853 </w:t>
      </w:r>
      <w:r>
        <w:rPr>
          <w:rFonts w:ascii="Times New Roman"/>
          <w:b w:val="false"/>
          <w:i w:val="false"/>
          <w:color w:val="000000"/>
          <w:sz w:val="28"/>
        </w:rPr>
        <w:t>қаулысымен</w:t>
      </w:r>
      <w:r>
        <w:rPr>
          <w:rFonts w:ascii="Times New Roman"/>
          <w:b w:val="false"/>
          <w:i w:val="false"/>
          <w:color w:val="ff0000"/>
          <w:sz w:val="28"/>
        </w:rPr>
        <w:t xml:space="preserve"> (алғаш ресми жарияланғаннан кейін күнтізбелік он күн өткен соң қолданысқа енгізіледі).</w:t>
      </w:r>
      <w:r>
        <w:br/>
      </w:r>
      <w:r>
        <w:rPr>
          <w:rFonts w:ascii="Times New Roman"/>
          <w:b w:val="false"/>
          <w:i w:val="false"/>
          <w:color w:val="000000"/>
          <w:sz w:val="28"/>
        </w:rPr>
        <w:t>
 </w:t>
      </w:r>
    </w:p>
    <w:bookmarkEnd w:id="5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75" w:id="60"/>
          <w:p>
            <w:pPr>
              <w:spacing w:after="20"/>
              <w:ind w:left="20"/>
              <w:jc w:val="both"/>
            </w:pPr>
            <w:r>
              <w:rPr>
                <w:rFonts w:ascii="Times New Roman"/>
                <w:b w:val="false"/>
                <w:i w:val="false"/>
                <w:color w:val="000000"/>
                <w:sz w:val="20"/>
              </w:rPr>
              <w:t>
«Туберкулез диспансерінен</w:t>
            </w:r>
            <w:r>
              <w:br/>
            </w:r>
            <w:r>
              <w:rPr>
                <w:rFonts w:ascii="Times New Roman"/>
                <w:b w:val="false"/>
                <w:i w:val="false"/>
                <w:color w:val="000000"/>
                <w:sz w:val="20"/>
              </w:rPr>
              <w:t>
анықтама беру» мемлекеттiк</w:t>
            </w:r>
            <w:r>
              <w:br/>
            </w:r>
            <w:r>
              <w:rPr>
                <w:rFonts w:ascii="Times New Roman"/>
                <w:b w:val="false"/>
                <w:i w:val="false"/>
                <w:color w:val="000000"/>
                <w:sz w:val="20"/>
              </w:rPr>
              <w:t>
көрсетілетін қызмет регламентiне</w:t>
            </w:r>
            <w:r>
              <w:br/>
            </w:r>
            <w:r>
              <w:rPr>
                <w:rFonts w:ascii="Times New Roman"/>
                <w:b w:val="false"/>
                <w:i w:val="false"/>
                <w:color w:val="000000"/>
                <w:sz w:val="20"/>
              </w:rPr>
              <w:t>
1 қосымша</w:t>
            </w:r>
          </w:p>
          <w:bookmarkEnd w:id="60"/>
        </w:tc>
      </w:tr>
    </w:tbl>
    <w:bookmarkStart w:name="z76" w:id="61"/>
    <w:p>
      <w:pPr>
        <w:spacing w:after="0"/>
        <w:ind w:left="0"/>
        <w:jc w:val="left"/>
      </w:pPr>
      <w:r>
        <w:rPr>
          <w:rFonts w:ascii="Times New Roman"/>
          <w:b/>
          <w:i w:val="false"/>
          <w:color w:val="000000"/>
        </w:rPr>
        <w:t xml:space="preserve"> 
Көрсетілетін қызметті берушінің құрылымдық бөлімшелері (жұмыскерлері) арасында шараның (іс-әрекеттер) кезеңділік сипаттамасы</w:t>
      </w:r>
      <w:r>
        <w:br/>
      </w:r>
      <w:r>
        <w:rPr>
          <w:rFonts w:ascii="Times New Roman"/>
          <w:b/>
          <w:i w:val="false"/>
          <w:color w:val="000000"/>
        </w:rPr>
        <w:t>
 </w:t>
      </w:r>
    </w:p>
    <w:bookmarkEnd w:id="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96"/>
        <w:gridCol w:w="1984"/>
        <w:gridCol w:w="5339"/>
        <w:gridCol w:w="1340"/>
        <w:gridCol w:w="1083"/>
        <w:gridCol w:w="1858"/>
      </w:tblGrid>
      <w:tr>
        <w:trPr>
          <w:trHeight w:val="30" w:hRule="atLeast"/>
        </w:trPr>
        <w:tc>
          <w:tcPr>
            <w:tcW w:w="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1
</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Іс-әрекет № (барысы, жұмыс ағымы)
</w:t>
            </w:r>
          </w:p>
        </w:tc>
        <w:tc>
          <w:tcPr>
            <w:tcW w:w="5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2
</w:t>
            </w:r>
          </w:p>
        </w:tc>
        <w:tc>
          <w:tcPr>
            <w:tcW w:w="1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3
</w:t>
            </w:r>
          </w:p>
        </w:tc>
        <w:tc>
          <w:tcPr>
            <w:tcW w:w="1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4
</w:t>
            </w:r>
          </w:p>
        </w:tc>
        <w:tc>
          <w:tcPr>
            <w:tcW w:w="1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5
</w:t>
            </w:r>
          </w:p>
        </w:tc>
      </w:tr>
      <w:tr>
        <w:trPr>
          <w:trHeight w:val="30" w:hRule="atLeast"/>
        </w:trPr>
        <w:tc>
          <w:tcPr>
            <w:tcW w:w="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қызметті берушінің құрылымдық бөлімшелерінің (жұмыскерлер) тізімі</w:t>
            </w:r>
          </w:p>
        </w:tc>
        <w:tc>
          <w:tcPr>
            <w:tcW w:w="5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 берушінің тіркеу бөлімі</w:t>
            </w:r>
          </w:p>
        </w:tc>
        <w:tc>
          <w:tcPr>
            <w:tcW w:w="1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Рентгенолог дәрігер</w:t>
            </w:r>
          </w:p>
        </w:tc>
        <w:tc>
          <w:tcPr>
            <w:tcW w:w="1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 берушінің кассасы</w:t>
            </w:r>
          </w:p>
        </w:tc>
        <w:tc>
          <w:tcPr>
            <w:tcW w:w="1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Фтизиатр дәрігер</w:t>
            </w:r>
          </w:p>
        </w:tc>
      </w:tr>
      <w:tr>
        <w:trPr>
          <w:trHeight w:val="30" w:hRule="atLeast"/>
        </w:trPr>
        <w:tc>
          <w:tcPr>
            <w:tcW w:w="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Шараның (іс-әрекеттің) кезеңділік сипаттамасы</w:t>
            </w:r>
          </w:p>
        </w:tc>
        <w:tc>
          <w:tcPr>
            <w:tcW w:w="5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қабылдау, тіркеу, мәліметтерді «Бекітілген халық тіркелімі» порталымен және «Туберкулезбен ауыратын науқастардың ұлттық тіркелімі» деректер базасымен салыстыру</w:t>
            </w:r>
          </w:p>
        </w:tc>
        <w:tc>
          <w:tcPr>
            <w:tcW w:w="1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Рентген-түсірімдерін оқу, қорытынды беру</w:t>
            </w:r>
          </w:p>
        </w:tc>
        <w:tc>
          <w:tcPr>
            <w:tcW w:w="1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қызметті көрсетуге ақы төлеу</w:t>
            </w:r>
          </w:p>
        </w:tc>
        <w:tc>
          <w:tcPr>
            <w:tcW w:w="1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Тексеру, диспансерлік есепке алу туралы анықтама жазып беру</w:t>
            </w:r>
          </w:p>
        </w:tc>
      </w:tr>
      <w:tr>
        <w:trPr>
          <w:trHeight w:val="30" w:hRule="atLeast"/>
        </w:trPr>
        <w:tc>
          <w:tcPr>
            <w:tcW w:w="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түрі</w:t>
            </w:r>
          </w:p>
        </w:tc>
        <w:tc>
          <w:tcPr>
            <w:tcW w:w="5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Журналда тіркеу, медициналық картаны ресімдеу</w:t>
            </w:r>
          </w:p>
        </w:tc>
        <w:tc>
          <w:tcPr>
            <w:tcW w:w="1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Нәтиже медициналық картада белгіленеді</w:t>
            </w:r>
          </w:p>
        </w:tc>
        <w:tc>
          <w:tcPr>
            <w:tcW w:w="1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Төлем жүргізгені туралы чек беру</w:t>
            </w:r>
          </w:p>
        </w:tc>
        <w:tc>
          <w:tcPr>
            <w:tcW w:w="1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қызметті алушының дайын құжатты алуы</w:t>
            </w:r>
          </w:p>
        </w:tc>
      </w:tr>
      <w:tr>
        <w:trPr>
          <w:trHeight w:val="30" w:hRule="atLeast"/>
        </w:trPr>
        <w:tc>
          <w:tcPr>
            <w:tcW w:w="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 шараның ұзақтығы</w:t>
            </w:r>
          </w:p>
        </w:tc>
        <w:tc>
          <w:tcPr>
            <w:tcW w:w="5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минут</w:t>
            </w:r>
          </w:p>
        </w:tc>
        <w:tc>
          <w:tcPr>
            <w:tcW w:w="1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1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минут</w:t>
            </w:r>
          </w:p>
        </w:tc>
        <w:tc>
          <w:tcPr>
            <w:tcW w:w="1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минут</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77" w:id="62"/>
          <w:p>
            <w:pPr>
              <w:spacing w:after="20"/>
              <w:ind w:left="20"/>
              <w:jc w:val="both"/>
            </w:pPr>
            <w:r>
              <w:rPr>
                <w:rFonts w:ascii="Times New Roman"/>
                <w:b w:val="false"/>
                <w:i w:val="false"/>
                <w:color w:val="000000"/>
                <w:sz w:val="20"/>
              </w:rPr>
              <w:t>
«Туберкулез диспансерінен</w:t>
            </w:r>
            <w:r>
              <w:br/>
            </w:r>
            <w:r>
              <w:rPr>
                <w:rFonts w:ascii="Times New Roman"/>
                <w:b w:val="false"/>
                <w:i w:val="false"/>
                <w:color w:val="000000"/>
                <w:sz w:val="20"/>
              </w:rPr>
              <w:t>
анықтама беру» мемлекеттiк</w:t>
            </w:r>
            <w:r>
              <w:br/>
            </w:r>
            <w:r>
              <w:rPr>
                <w:rFonts w:ascii="Times New Roman"/>
                <w:b w:val="false"/>
                <w:i w:val="false"/>
                <w:color w:val="000000"/>
                <w:sz w:val="20"/>
              </w:rPr>
              <w:t>
көрсетілетін қызмет регламентiне</w:t>
            </w:r>
            <w:r>
              <w:br/>
            </w:r>
            <w:r>
              <w:rPr>
                <w:rFonts w:ascii="Times New Roman"/>
                <w:b w:val="false"/>
                <w:i w:val="false"/>
                <w:color w:val="000000"/>
                <w:sz w:val="20"/>
              </w:rPr>
              <w:t>
2 қосымша</w:t>
            </w:r>
          </w:p>
          <w:bookmarkEnd w:id="62"/>
        </w:tc>
      </w:tr>
    </w:tbl>
    <w:bookmarkStart w:name="z78" w:id="63"/>
    <w:p>
      <w:pPr>
        <w:spacing w:after="0"/>
        <w:ind w:left="0"/>
        <w:jc w:val="left"/>
      </w:pPr>
      <w:r>
        <w:rPr>
          <w:rFonts w:ascii="Times New Roman"/>
          <w:b/>
          <w:i w:val="false"/>
          <w:color w:val="000000"/>
        </w:rPr>
        <w:t xml:space="preserve"> 
«Туберкулез диспансерінен анықтама беру» мемлекеттік қызметті көрсететін медициналық ұйымдардың тізімі</w:t>
      </w:r>
      <w:r>
        <w:br/>
      </w:r>
      <w:r>
        <w:rPr>
          <w:rFonts w:ascii="Times New Roman"/>
          <w:b/>
          <w:i w:val="false"/>
          <w:color w:val="000000"/>
        </w:rPr>
        <w:t>
 </w:t>
      </w:r>
    </w:p>
    <w:bookmarkEnd w:id="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36"/>
        <w:gridCol w:w="2189"/>
        <w:gridCol w:w="3367"/>
        <w:gridCol w:w="5247"/>
        <w:gridCol w:w="461"/>
      </w:tblGrid>
      <w:tr>
        <w:trPr>
          <w:trHeight w:val="30" w:hRule="atLeast"/>
        </w:trPr>
        <w:tc>
          <w:tcPr>
            <w:tcW w:w="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р/с
</w:t>
            </w:r>
          </w:p>
        </w:tc>
        <w:tc>
          <w:tcPr>
            <w:tcW w:w="2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Медициналық ұйым атауы
</w:t>
            </w:r>
          </w:p>
        </w:tc>
        <w:tc>
          <w:tcPr>
            <w:tcW w:w="3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мекенжайы
</w:t>
            </w:r>
          </w:p>
        </w:tc>
        <w:tc>
          <w:tcPr>
            <w:tcW w:w="5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Телефон
</w:t>
            </w:r>
          </w:p>
        </w:tc>
        <w:tc>
          <w:tcPr>
            <w:tcW w:w="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Көрсетілетін</w:t>
            </w:r>
            <w:r>
              <w:br/>
            </w:r>
            <w:r>
              <w:rPr>
                <w:rFonts w:ascii="Times New Roman"/>
                <w:b/>
                <w:i w:val="false"/>
                <w:color w:val="000000"/>
                <w:sz w:val="20"/>
              </w:rPr>
              <w:t>
қызметті</w:t>
            </w:r>
            <w:r>
              <w:br/>
            </w:r>
            <w:r>
              <w:rPr>
                <w:rFonts w:ascii="Times New Roman"/>
                <w:b/>
                <w:i w:val="false"/>
                <w:color w:val="000000"/>
                <w:sz w:val="20"/>
              </w:rPr>
              <w:t>
алушының</w:t>
            </w:r>
            <w:r>
              <w:br/>
            </w:r>
            <w:r>
              <w:rPr>
                <w:rFonts w:ascii="Times New Roman"/>
                <w:b/>
                <w:i w:val="false"/>
                <w:color w:val="000000"/>
                <w:sz w:val="20"/>
              </w:rPr>
              <w:t>
тұратын</w:t>
            </w:r>
            <w:r>
              <w:br/>
            </w:r>
            <w:r>
              <w:rPr>
                <w:rFonts w:ascii="Times New Roman"/>
                <w:b/>
                <w:i w:val="false"/>
                <w:color w:val="000000"/>
                <w:sz w:val="20"/>
              </w:rPr>
              <w:t>
ауданы
</w:t>
            </w:r>
          </w:p>
        </w:tc>
      </w:tr>
      <w:tr>
        <w:trPr>
          <w:trHeight w:val="30" w:hRule="atLeast"/>
        </w:trPr>
        <w:tc>
          <w:tcPr>
            <w:tcW w:w="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Ауданаралық туберкулезге қарсы күрес диспансері</w:t>
            </w:r>
          </w:p>
        </w:tc>
        <w:tc>
          <w:tcPr>
            <w:tcW w:w="3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 қаласы,</w:t>
            </w:r>
            <w:r>
              <w:br/>
            </w:r>
            <w:r>
              <w:rPr>
                <w:rFonts w:ascii="Times New Roman"/>
                <w:b w:val="false"/>
                <w:i w:val="false"/>
                <w:color w:val="000000"/>
                <w:sz w:val="20"/>
              </w:rPr>
              <w:t>
2-Гончарная көшесі,</w:t>
            </w:r>
            <w:r>
              <w:br/>
            </w:r>
            <w:r>
              <w:rPr>
                <w:rFonts w:ascii="Times New Roman"/>
                <w:b w:val="false"/>
                <w:i w:val="false"/>
                <w:color w:val="000000"/>
                <w:sz w:val="20"/>
              </w:rPr>
              <w:t>
21а үй</w:t>
            </w:r>
          </w:p>
        </w:tc>
        <w:tc>
          <w:tcPr>
            <w:tcW w:w="5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297-43-38</w:t>
            </w:r>
          </w:p>
        </w:tc>
        <w:tc>
          <w:tcPr>
            <w:tcW w:w="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Алатау</w:t>
            </w:r>
            <w:r>
              <w:br/>
            </w:r>
            <w:r>
              <w:rPr>
                <w:rFonts w:ascii="Times New Roman"/>
                <w:b w:val="false"/>
                <w:i w:val="false"/>
                <w:color w:val="000000"/>
                <w:sz w:val="20"/>
              </w:rPr>
              <w:t>
Жетісу</w:t>
            </w:r>
          </w:p>
        </w:tc>
      </w:tr>
      <w:tr>
        <w:trPr>
          <w:trHeight w:val="30" w:hRule="atLeast"/>
        </w:trPr>
        <w:tc>
          <w:tcPr>
            <w:tcW w:w="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Медеу аудандық қалалық туберкулезге қарсы күрес диспансері</w:t>
            </w:r>
          </w:p>
        </w:tc>
        <w:tc>
          <w:tcPr>
            <w:tcW w:w="3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 қаласы,</w:t>
            </w:r>
            <w:r>
              <w:br/>
            </w:r>
            <w:r>
              <w:rPr>
                <w:rFonts w:ascii="Times New Roman"/>
                <w:b w:val="false"/>
                <w:i w:val="false"/>
                <w:color w:val="000000"/>
                <w:sz w:val="20"/>
              </w:rPr>
              <w:t>
Бекхожин көшесі,</w:t>
            </w:r>
            <w:r>
              <w:br/>
            </w:r>
            <w:r>
              <w:rPr>
                <w:rFonts w:ascii="Times New Roman"/>
                <w:b w:val="false"/>
                <w:i w:val="false"/>
                <w:color w:val="000000"/>
                <w:sz w:val="20"/>
              </w:rPr>
              <w:t>
9 үй</w:t>
            </w:r>
          </w:p>
        </w:tc>
        <w:tc>
          <w:tcPr>
            <w:tcW w:w="5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291-40-49</w:t>
            </w:r>
          </w:p>
        </w:tc>
        <w:tc>
          <w:tcPr>
            <w:tcW w:w="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Медеу</w:t>
            </w:r>
            <w:r>
              <w:br/>
            </w:r>
            <w:r>
              <w:rPr>
                <w:rFonts w:ascii="Times New Roman"/>
                <w:b w:val="false"/>
                <w:i w:val="false"/>
                <w:color w:val="000000"/>
                <w:sz w:val="20"/>
              </w:rPr>
              <w:t>
Алмалы</w:t>
            </w:r>
          </w:p>
        </w:tc>
      </w:tr>
      <w:tr>
        <w:trPr>
          <w:trHeight w:val="30" w:hRule="atLeast"/>
        </w:trPr>
        <w:tc>
          <w:tcPr>
            <w:tcW w:w="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Түрксіб аудандық қалалық туберкулезге қарсы күрес диспансері</w:t>
            </w:r>
          </w:p>
        </w:tc>
        <w:tc>
          <w:tcPr>
            <w:tcW w:w="3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 қаласы,</w:t>
            </w:r>
            <w:r>
              <w:br/>
            </w:r>
            <w:r>
              <w:rPr>
                <w:rFonts w:ascii="Times New Roman"/>
                <w:b w:val="false"/>
                <w:i w:val="false"/>
                <w:color w:val="000000"/>
                <w:sz w:val="20"/>
              </w:rPr>
              <w:t>
Р.Зорге көшесі,</w:t>
            </w:r>
            <w:r>
              <w:br/>
            </w:r>
            <w:r>
              <w:rPr>
                <w:rFonts w:ascii="Times New Roman"/>
                <w:b w:val="false"/>
                <w:i w:val="false"/>
                <w:color w:val="000000"/>
                <w:sz w:val="20"/>
              </w:rPr>
              <w:t>
2 үй</w:t>
            </w:r>
          </w:p>
        </w:tc>
        <w:tc>
          <w:tcPr>
            <w:tcW w:w="5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236-64-97</w:t>
            </w:r>
          </w:p>
        </w:tc>
        <w:tc>
          <w:tcPr>
            <w:tcW w:w="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Түрксіб</w:t>
            </w:r>
          </w:p>
        </w:tc>
      </w:tr>
      <w:tr>
        <w:trPr>
          <w:trHeight w:val="30" w:hRule="atLeast"/>
        </w:trPr>
        <w:tc>
          <w:tcPr>
            <w:tcW w:w="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Әуезов аудандық қалалық туберкулезге қарсы күрес диспансері</w:t>
            </w:r>
          </w:p>
        </w:tc>
        <w:tc>
          <w:tcPr>
            <w:tcW w:w="3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 қаласы,</w:t>
            </w:r>
            <w:r>
              <w:br/>
            </w:r>
            <w:r>
              <w:rPr>
                <w:rFonts w:ascii="Times New Roman"/>
                <w:b w:val="false"/>
                <w:i w:val="false"/>
                <w:color w:val="000000"/>
                <w:sz w:val="20"/>
              </w:rPr>
              <w:t>
Навои көшесі,</w:t>
            </w:r>
            <w:r>
              <w:br/>
            </w:r>
            <w:r>
              <w:rPr>
                <w:rFonts w:ascii="Times New Roman"/>
                <w:b w:val="false"/>
                <w:i w:val="false"/>
                <w:color w:val="000000"/>
                <w:sz w:val="20"/>
              </w:rPr>
              <w:t>
Тоқтабаев көшесінің</w:t>
            </w:r>
            <w:r>
              <w:br/>
            </w:r>
            <w:r>
              <w:rPr>
                <w:rFonts w:ascii="Times New Roman"/>
                <w:b w:val="false"/>
                <w:i w:val="false"/>
                <w:color w:val="000000"/>
                <w:sz w:val="20"/>
              </w:rPr>
              <w:t>
қиыл, 95/2 үй</w:t>
            </w:r>
          </w:p>
        </w:tc>
        <w:tc>
          <w:tcPr>
            <w:tcW w:w="5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302-62-03</w:t>
            </w:r>
          </w:p>
        </w:tc>
        <w:tc>
          <w:tcPr>
            <w:tcW w:w="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Әуезов</w:t>
            </w:r>
            <w:r>
              <w:br/>
            </w:r>
            <w:r>
              <w:rPr>
                <w:rFonts w:ascii="Times New Roman"/>
                <w:b w:val="false"/>
                <w:i w:val="false"/>
                <w:color w:val="000000"/>
                <w:sz w:val="20"/>
              </w:rPr>
              <w:t>
Бостандық</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105" w:id="64"/>
          <w:p>
            <w:pPr>
              <w:spacing w:after="20"/>
              <w:ind w:left="20"/>
              <w:jc w:val="both"/>
            </w:pPr>
            <w:r>
              <w:rPr>
                <w:rFonts w:ascii="Times New Roman"/>
                <w:b w:val="false"/>
                <w:i w:val="false"/>
                <w:color w:val="000000"/>
                <w:sz w:val="20"/>
              </w:rPr>
              <w:t>
«Туберкулез диспансерінен</w:t>
            </w:r>
            <w:r>
              <w:br/>
            </w:r>
            <w:r>
              <w:rPr>
                <w:rFonts w:ascii="Times New Roman"/>
                <w:b w:val="false"/>
                <w:i w:val="false"/>
                <w:color w:val="000000"/>
                <w:sz w:val="20"/>
              </w:rPr>
              <w:t>
анықтама беру» мемлекеттік</w:t>
            </w:r>
            <w:r>
              <w:br/>
            </w:r>
            <w:r>
              <w:rPr>
                <w:rFonts w:ascii="Times New Roman"/>
                <w:b w:val="false"/>
                <w:i w:val="false"/>
                <w:color w:val="000000"/>
                <w:sz w:val="20"/>
              </w:rPr>
              <w:t>
көрсетілетін қызмет</w:t>
            </w:r>
            <w:r>
              <w:br/>
            </w:r>
            <w:r>
              <w:rPr>
                <w:rFonts w:ascii="Times New Roman"/>
                <w:b w:val="false"/>
                <w:i w:val="false"/>
                <w:color w:val="000000"/>
                <w:sz w:val="20"/>
              </w:rPr>
              <w:t>
регламентіне 3 қосымша</w:t>
            </w:r>
          </w:p>
          <w:bookmarkEnd w:id="64"/>
        </w:tc>
      </w:tr>
    </w:tbl>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p>
    <w:p>
      <w:pPr>
        <w:spacing w:after="0"/>
        <w:ind w:left="0"/>
        <w:jc w:val="both"/>
      </w:pPr>
      <w:r>
        <w:rPr>
          <w:rFonts w:ascii="Times New Roman"/>
          <w:b w:val="false"/>
          <w:i w:val="false"/>
          <w:color w:val="ff0000"/>
          <w:sz w:val="28"/>
        </w:rPr>
        <w:t xml:space="preserve">     Ескерту. Регламент 3-қосымшамен толықтырылды - Алматы қаласы әкімдігінің 17.10.2014 № 4/853 </w:t>
      </w:r>
      <w:r>
        <w:rPr>
          <w:rFonts w:ascii="Times New Roman"/>
          <w:b w:val="false"/>
          <w:i w:val="false"/>
          <w:color w:val="000000"/>
          <w:sz w:val="28"/>
        </w:rPr>
        <w:t>қаулысымен</w:t>
      </w:r>
      <w:r>
        <w:rPr>
          <w:rFonts w:ascii="Times New Roman"/>
          <w:b w:val="false"/>
          <w:i w:val="false"/>
          <w:color w:val="ff0000"/>
          <w:sz w:val="28"/>
        </w:rPr>
        <w:t xml:space="preserve"> (алғаш ресми жарияланғаннан кейін күнтізбелік он күн өткен соң қолданысқа енгізіледі).</w:t>
      </w:r>
      <w:r>
        <w:br/>
      </w:r>
      <w:r>
        <w:rPr>
          <w:rFonts w:ascii="Times New Roman"/>
          <w:b w:val="false"/>
          <w:i w:val="false"/>
          <w:color w:val="000000"/>
          <w:sz w:val="28"/>
        </w:rPr>
        <w:t>
</w:t>
      </w:r>
      <w:r>
        <w:drawing>
          <wp:inline distT="0" distB="0" distL="0" distR="0">
            <wp:extent cx="7810500" cy="626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6261100"/>
                    </a:xfrm>
                    <a:prstGeom prst="rect">
                      <a:avLst/>
                    </a:prstGeom>
                  </pic:spPr>
                </pic:pic>
              </a:graphicData>
            </a:graphic>
          </wp:inline>
        </w:drawing>
      </w:r>
      <w:r>
        <w:br/>
      </w:r>
      <w:r>
        <w:rPr>
          <w:rFonts w:ascii="Times New Roman"/>
          <w:b w:val="false"/>
          <w:i w:val="false"/>
          <w:color w:val="000000"/>
          <w:sz w:val="28"/>
        </w:rPr>
        <w:t>
 </w:t>
      </w:r>
      <w:r>
        <w:br/>
      </w:r>
      <w:r>
        <w:rPr>
          <w:rFonts w:ascii="Times New Roman"/>
          <w:b w:val="false"/>
          <w:i w:val="false"/>
          <w:color w:val="000000"/>
          <w:sz w:val="28"/>
        </w:rPr>
        <w:t>
</w:t>
      </w:r>
      <w:r>
        <w:drawing>
          <wp:inline distT="0" distB="0" distL="0" distR="0">
            <wp:extent cx="7810500" cy="215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2159000"/>
                    </a:xfrm>
                    <a:prstGeom prst="rect">
                      <a:avLst/>
                    </a:prstGeom>
                  </pic:spPr>
                </pic:pic>
              </a:graphicData>
            </a:graphic>
          </wp:inline>
        </w:drawing>
      </w: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79" w:id="65"/>
          <w:p>
            <w:pPr>
              <w:spacing w:after="20"/>
              <w:ind w:left="20"/>
              <w:jc w:val="both"/>
            </w:pPr>
            <w:r>
              <w:rPr>
                <w:rFonts w:ascii="Times New Roman"/>
                <w:b w:val="false"/>
                <w:i w:val="false"/>
                <w:color w:val="000000"/>
                <w:sz w:val="20"/>
              </w:rPr>
              <w:t>
Алматы қаласы әкiмдiгiнiң</w:t>
            </w:r>
            <w:r>
              <w:br/>
            </w:r>
            <w:r>
              <w:rPr>
                <w:rFonts w:ascii="Times New Roman"/>
                <w:b w:val="false"/>
                <w:i w:val="false"/>
                <w:color w:val="000000"/>
                <w:sz w:val="20"/>
              </w:rPr>
              <w:t>
2014 жылғы 11 мамырдағы N 2/337</w:t>
            </w:r>
            <w:r>
              <w:br/>
            </w:r>
            <w:r>
              <w:rPr>
                <w:rFonts w:ascii="Times New Roman"/>
                <w:b w:val="false"/>
                <w:i w:val="false"/>
                <w:color w:val="000000"/>
                <w:sz w:val="20"/>
              </w:rPr>
              <w:t>
қаулысымен бекітілген</w:t>
            </w:r>
          </w:p>
          <w:bookmarkEnd w:id="65"/>
        </w:tc>
      </w:tr>
    </w:tbl>
    <w:bookmarkStart w:name="z80" w:id="66"/>
    <w:p>
      <w:pPr>
        <w:spacing w:after="0"/>
        <w:ind w:left="0"/>
        <w:jc w:val="left"/>
      </w:pPr>
      <w:r>
        <w:rPr>
          <w:rFonts w:ascii="Times New Roman"/>
          <w:b/>
          <w:i w:val="false"/>
          <w:color w:val="000000"/>
        </w:rPr>
        <w:t xml:space="preserve"> 
«Психоневрологиялық диспансерден анықтама беру» мемлекеттік көрсетілетін қызмет регламенті</w:t>
      </w:r>
      <w:r>
        <w:br/>
      </w:r>
      <w:r>
        <w:rPr>
          <w:rFonts w:ascii="Times New Roman"/>
          <w:b/>
          <w:i w:val="false"/>
          <w:color w:val="000000"/>
        </w:rPr>
        <w:t>
</w:t>
      </w:r>
      <w:r>
        <w:rPr>
          <w:rFonts w:ascii="Times New Roman"/>
          <w:b/>
          <w:i w:val="false"/>
          <w:color w:val="000000"/>
        </w:rPr>
        <w:t>
1.Жалпы ережелер</w:t>
      </w:r>
    </w:p>
    <w:bookmarkEnd w:id="66"/>
    <w:bookmarkStart w:name="z82" w:id="67"/>
    <w:p>
      <w:pPr>
        <w:spacing w:after="0"/>
        <w:ind w:left="0"/>
        <w:jc w:val="both"/>
      </w:pPr>
      <w:r>
        <w:rPr>
          <w:rFonts w:ascii="Times New Roman"/>
          <w:b w:val="false"/>
          <w:i w:val="false"/>
          <w:color w:val="000000"/>
          <w:sz w:val="28"/>
        </w:rPr>
        <w:t>      1. 
«Психоневрологиялық диспансерден анықтама беру» мемлекеттік көрсетілетін қызметтің осы регламенті Қазақстан Республикасы Үкiметiнiң 2014 жылғы 20 наурыздағы № 253 «Денсаулық сақтаудағы мемлекеттік көрсетілетін қызметтің стандартын бекіту туралы» </w:t>
      </w:r>
      <w:r>
        <w:rPr>
          <w:rFonts w:ascii="Times New Roman"/>
          <w:b w:val="false"/>
          <w:i w:val="false"/>
          <w:color w:val="000000"/>
          <w:sz w:val="28"/>
        </w:rPr>
        <w:t>қаулысымен</w:t>
      </w:r>
      <w:r>
        <w:rPr>
          <w:rFonts w:ascii="Times New Roman"/>
          <w:b w:val="false"/>
          <w:i w:val="false"/>
          <w:color w:val="000000"/>
          <w:sz w:val="28"/>
        </w:rPr>
        <w:t xml:space="preserve"> бекiтiлген «Психоневрологиялық диспансерден анықтама беру» мемлекеттiк көрсетілетін қызмет Стандартының негiзiнде әзірлендi (бұдан әрi - Стандарт).</w:t>
      </w:r>
      <w:r>
        <w:br/>
      </w:r>
      <w:r>
        <w:rPr>
          <w:rFonts w:ascii="Times New Roman"/>
          <w:b w:val="false"/>
          <w:i w:val="false"/>
          <w:color w:val="000000"/>
          <w:sz w:val="28"/>
        </w:rPr>
        <w:t>
      «Психоневрологиялық диспансерден анықтама беру» мемлекеттік көрсетілетін қызметті Алматы қаласы, Каблуков көшесі 117 мекенжайы бойынша Алматы қаласы денсаулық сақтау басқармасының шаруашылық жүргізу құқығындағы «Психикалық сауықтыру орталығы» мемлекеттік коммуналдық кәсіпорны (бұдан әрі – көрсетілетін қызметті беруші) көрсетілетін қызметті берушінің ғимаратына жеке тұлға тікелей жүгінген кезде көрсетеді.</w:t>
      </w:r>
      <w:r>
        <w:br/>
      </w:r>
      <w:r>
        <w:rPr>
          <w:rFonts w:ascii="Times New Roman"/>
          <w:b w:val="false"/>
          <w:i w:val="false"/>
          <w:color w:val="000000"/>
          <w:sz w:val="28"/>
        </w:rPr>
        <w:t>
      Мемлекеттiк қызметті көрсету мемлекеттік және орыс тілдерінде, өтінім ресімделген тілге байланысты іске асырылады.</w:t>
      </w:r>
      <w:r>
        <w:br/>
      </w:r>
      <w:r>
        <w:rPr>
          <w:rFonts w:ascii="Times New Roman"/>
          <w:b w:val="false"/>
          <w:i w:val="false"/>
          <w:color w:val="000000"/>
          <w:sz w:val="28"/>
        </w:rPr>
        <w:t>
      2. Мемлекеттік қызметті көрсету нысаны – қағаз түрінде.</w:t>
      </w:r>
      <w:r>
        <w:br/>
      </w:r>
      <w:r>
        <w:rPr>
          <w:rFonts w:ascii="Times New Roman"/>
          <w:b w:val="false"/>
          <w:i w:val="false"/>
          <w:color w:val="000000"/>
          <w:sz w:val="28"/>
        </w:rPr>
        <w:t>
      Мемлекеттік көрсетілетін қызмет жеке тұлғаларға ақылы түрде көрсетіледі (бұдан әрі - көрсетілетін қызметті алушы). «Халық денсаулығы және денсаулық сақтау жүйесі туралы» Қазақстан Республикасы Кодексінің </w:t>
      </w:r>
      <w:r>
        <w:rPr>
          <w:rFonts w:ascii="Times New Roman"/>
          <w:b w:val="false"/>
          <w:i w:val="false"/>
          <w:color w:val="000000"/>
          <w:sz w:val="28"/>
        </w:rPr>
        <w:t>35-бабына</w:t>
      </w:r>
      <w:r>
        <w:rPr>
          <w:rFonts w:ascii="Times New Roman"/>
          <w:b w:val="false"/>
          <w:i w:val="false"/>
          <w:color w:val="000000"/>
          <w:sz w:val="28"/>
        </w:rPr>
        <w:t xml:space="preserve"> сәйкес мемлекеттік қызметті көрсету құнын көрсетілетін қызмет беруші айқындайды, көрсетілетін қызметті берушінің интернет-ресурсында немесе көрсетілетін қызметті берушінің үй-жайларында орналастырылады.</w:t>
      </w:r>
      <w:r>
        <w:br/>
      </w:r>
      <w:r>
        <w:rPr>
          <w:rFonts w:ascii="Times New Roman"/>
          <w:b w:val="false"/>
          <w:i w:val="false"/>
          <w:color w:val="000000"/>
          <w:sz w:val="28"/>
        </w:rPr>
        <w:t>
      3. Мемлекеттік қызметті көрсету нәтижесі –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көрсетілетін қызметті берушінің «Психоневрологиялық диспансерден анықтама беру» мемлекеттік көрсетілетін қызметті ұсынуды тіркеу журналына жазылу; стандарттың </w:t>
      </w:r>
      <w:r>
        <w:rPr>
          <w:rFonts w:ascii="Times New Roman"/>
          <w:b w:val="false"/>
          <w:i w:val="false"/>
          <w:color w:val="000000"/>
          <w:sz w:val="28"/>
        </w:rPr>
        <w:t>1-қосымшасындағы</w:t>
      </w:r>
      <w:r>
        <w:rPr>
          <w:rFonts w:ascii="Times New Roman"/>
          <w:b w:val="false"/>
          <w:i w:val="false"/>
          <w:color w:val="000000"/>
          <w:sz w:val="28"/>
        </w:rPr>
        <w:t xml:space="preserve"> нысанда анықтама беруші дәрігердің қолы қойылып, жеке мөрі басылған, көрсетілетін қызметті берушінің «Анықтама үшін» деген мөрі басылған психоневрологиялық диспансерден анықтама беру.</w:t>
      </w:r>
      <w:r>
        <w:br/>
      </w:r>
      <w:r>
        <w:rPr>
          <w:rFonts w:ascii="Times New Roman"/>
          <w:b w:val="false"/>
          <w:i w:val="false"/>
          <w:color w:val="000000"/>
          <w:sz w:val="28"/>
        </w:rPr>
        <w:t>
 </w:t>
      </w:r>
    </w:p>
    <w:bookmarkEnd w:id="67"/>
    <w:bookmarkStart w:name="z83" w:id="68"/>
    <w:p>
      <w:pPr>
        <w:spacing w:after="0"/>
        <w:ind w:left="0"/>
        <w:jc w:val="left"/>
      </w:pPr>
      <w:r>
        <w:rPr>
          <w:rFonts w:ascii="Times New Roman"/>
          <w:b/>
          <w:i w:val="false"/>
          <w:color w:val="000000"/>
        </w:rPr>
        <w:t xml:space="preserve"> 
2. Мемлекеттік қызметті көрсету үдерісінде көрсетілетін қызметті беруші құрылымдық бөлімшелері (жұмыскерлер) іс-әрекеті тәртібінің сипаттамасы</w:t>
      </w:r>
    </w:p>
    <w:bookmarkEnd w:id="68"/>
    <w:bookmarkStart w:name="z84" w:id="69"/>
    <w:p>
      <w:pPr>
        <w:spacing w:after="0"/>
        <w:ind w:left="0"/>
        <w:jc w:val="both"/>
      </w:pPr>
      <w:r>
        <w:rPr>
          <w:rFonts w:ascii="Times New Roman"/>
          <w:b w:val="false"/>
          <w:i w:val="false"/>
          <w:color w:val="000000"/>
          <w:sz w:val="28"/>
        </w:rPr>
        <w:t>      4. 
Мемлекеттік қызметті көрсету бойынша шараның (іс-әрекет) басталу негізділігі көрсетілетін қызметті берушіге тікелей жүгіну және Стандарттың </w:t>
      </w:r>
      <w:r>
        <w:rPr>
          <w:rFonts w:ascii="Times New Roman"/>
          <w:b w:val="false"/>
          <w:i w:val="false"/>
          <w:color w:val="000000"/>
          <w:sz w:val="28"/>
        </w:rPr>
        <w:t>9 тармағында</w:t>
      </w:r>
      <w:r>
        <w:rPr>
          <w:rFonts w:ascii="Times New Roman"/>
          <w:b w:val="false"/>
          <w:i w:val="false"/>
          <w:color w:val="000000"/>
          <w:sz w:val="28"/>
        </w:rPr>
        <w:t xml:space="preserve"> қарастырылған мемлекеттік немесе орыс тілдерінде қажетті құжаттарды алу болып табылады.</w:t>
      </w:r>
      <w:r>
        <w:br/>
      </w:r>
      <w:r>
        <w:rPr>
          <w:rFonts w:ascii="Times New Roman"/>
          <w:b w:val="false"/>
          <w:i w:val="false"/>
          <w:color w:val="000000"/>
          <w:sz w:val="28"/>
        </w:rPr>
        <w:t>
      5. Мемлекеттік қызметті көрсету үдерісінің құрамына кіретін шаралар (іс-әрекеттер):</w:t>
      </w:r>
      <w:r>
        <w:br/>
      </w:r>
      <w:r>
        <w:rPr>
          <w:rFonts w:ascii="Times New Roman"/>
          <w:b w:val="false"/>
          <w:i w:val="false"/>
          <w:color w:val="000000"/>
          <w:sz w:val="28"/>
        </w:rPr>
        <w:t>
      1) көрсетілетін қызметті беруші маманының құжаттарды қабылдауы, жүгінулерді тіркеу;</w:t>
      </w:r>
      <w:r>
        <w:br/>
      </w:r>
      <w:r>
        <w:rPr>
          <w:rFonts w:ascii="Times New Roman"/>
          <w:b w:val="false"/>
          <w:i w:val="false"/>
          <w:color w:val="000000"/>
          <w:sz w:val="28"/>
        </w:rPr>
        <w:t>
      2) көрсетілетін қызметті беруші маманының ұсынылған құжаттарды қарауы және деректер базасымен салыстыру;</w:t>
      </w:r>
      <w:r>
        <w:br/>
      </w:r>
      <w:r>
        <w:rPr>
          <w:rFonts w:ascii="Times New Roman"/>
          <w:b w:val="false"/>
          <w:i w:val="false"/>
          <w:color w:val="000000"/>
          <w:sz w:val="28"/>
        </w:rPr>
        <w:t>
      3) көрсетілетін қызметті беруші маманының медициналық тексеруі (психиатр дәрігер);</w:t>
      </w:r>
      <w:r>
        <w:br/>
      </w:r>
      <w:r>
        <w:rPr>
          <w:rFonts w:ascii="Times New Roman"/>
          <w:b w:val="false"/>
          <w:i w:val="false"/>
          <w:color w:val="000000"/>
          <w:sz w:val="28"/>
        </w:rPr>
        <w:t>
      4) мемлекеттік қызметті көрсетуге ақы төлеу;</w:t>
      </w:r>
      <w:r>
        <w:br/>
      </w:r>
      <w:r>
        <w:rPr>
          <w:rFonts w:ascii="Times New Roman"/>
          <w:b w:val="false"/>
          <w:i w:val="false"/>
          <w:color w:val="000000"/>
          <w:sz w:val="28"/>
        </w:rPr>
        <w:t>
      5) көрсетілетін қызметті беруші маманының мемлекеттік қызметті көрсету нәтижесін ресімдеуі.</w:t>
      </w:r>
      <w:r>
        <w:br/>
      </w:r>
      <w:r>
        <w:rPr>
          <w:rFonts w:ascii="Times New Roman"/>
          <w:b w:val="false"/>
          <w:i w:val="false"/>
          <w:color w:val="000000"/>
          <w:sz w:val="28"/>
        </w:rPr>
        <w:t>
      6. Мемлекеттік қызмет көрсетудің мерзімі:</w:t>
      </w:r>
      <w:r>
        <w:br/>
      </w:r>
      <w:r>
        <w:rPr>
          <w:rFonts w:ascii="Times New Roman"/>
          <w:b w:val="false"/>
          <w:i w:val="false"/>
          <w:color w:val="000000"/>
          <w:sz w:val="28"/>
        </w:rPr>
        <w:t>
      1) құжаттар топтамасын тапсыру үшін күтудің рұқсат етілген ең ұзақ уақыты – 2 (екі) сағаттан аспайды;</w:t>
      </w:r>
      <w:r>
        <w:br/>
      </w:r>
      <w:r>
        <w:rPr>
          <w:rFonts w:ascii="Times New Roman"/>
          <w:b w:val="false"/>
          <w:i w:val="false"/>
          <w:color w:val="000000"/>
          <w:sz w:val="28"/>
        </w:rPr>
        <w:t>
      2) көрсетілетін қызметті берушіге құжаттар топтамасын тапсырған сәттен бастап – 30 (отыз) минут;</w:t>
      </w:r>
      <w:r>
        <w:br/>
      </w:r>
      <w:r>
        <w:rPr>
          <w:rFonts w:ascii="Times New Roman"/>
          <w:b w:val="false"/>
          <w:i w:val="false"/>
          <w:color w:val="000000"/>
          <w:sz w:val="28"/>
        </w:rPr>
        <w:t>
      3) көрсетілетін қызметті алушыға қызмет көрсетудің рұқсат етілген ең ұзақ уақыты – 2 (екі) сағаттан аспайды.</w:t>
      </w:r>
      <w:r>
        <w:br/>
      </w:r>
      <w:r>
        <w:rPr>
          <w:rFonts w:ascii="Times New Roman"/>
          <w:b w:val="false"/>
          <w:i w:val="false"/>
          <w:color w:val="000000"/>
          <w:sz w:val="28"/>
        </w:rPr>
        <w:t>
      7. Көрсетілетін қызметті берушінің жұмыс кестесі – демалыс және Қазақстан Республикасының еңбек заңнамасына сәйкес мереке күндерінен басқа, дүйсенбіден жұма аралығында үзіліссіз сағат 9.00-ден бастап 17.00-ге дейін болып табылады.</w:t>
      </w:r>
      <w:r>
        <w:br/>
      </w:r>
      <w:r>
        <w:rPr>
          <w:rFonts w:ascii="Times New Roman"/>
          <w:b w:val="false"/>
          <w:i w:val="false"/>
          <w:color w:val="000000"/>
          <w:sz w:val="28"/>
        </w:rPr>
        <w:t>
      Мемлекеттік көрсетілетін қызмет кезек тәртібімен көрсетіледі, алдын ала жазылу мен жеделдетіп қызмет көрсету көзделмеген.</w:t>
      </w:r>
      <w:r>
        <w:br/>
      </w:r>
      <w:r>
        <w:rPr>
          <w:rFonts w:ascii="Times New Roman"/>
          <w:b w:val="false"/>
          <w:i w:val="false"/>
          <w:color w:val="000000"/>
          <w:sz w:val="28"/>
        </w:rPr>
        <w:t>
      8. Мемлекеттік қызметті көрсету үдерісіне қатысатын көрсетілетін қызметті берушінің құрылымдық бөлімшелерінің (жұмыскерлер) тізімі:</w:t>
      </w:r>
      <w:r>
        <w:br/>
      </w:r>
      <w:r>
        <w:rPr>
          <w:rFonts w:ascii="Times New Roman"/>
          <w:b w:val="false"/>
          <w:i w:val="false"/>
          <w:color w:val="000000"/>
          <w:sz w:val="28"/>
        </w:rPr>
        <w:t>
      1) көрсетілетін қызметті берушінің тіркеу бөлімінің қызметкері;</w:t>
      </w:r>
      <w:r>
        <w:br/>
      </w:r>
      <w:r>
        <w:rPr>
          <w:rFonts w:ascii="Times New Roman"/>
          <w:b w:val="false"/>
          <w:i w:val="false"/>
          <w:color w:val="000000"/>
          <w:sz w:val="28"/>
        </w:rPr>
        <w:t>
      2) көрсетілетін қызметті берушінің кассасы;</w:t>
      </w:r>
      <w:r>
        <w:br/>
      </w:r>
      <w:r>
        <w:rPr>
          <w:rFonts w:ascii="Times New Roman"/>
          <w:b w:val="false"/>
          <w:i w:val="false"/>
          <w:color w:val="000000"/>
          <w:sz w:val="28"/>
        </w:rPr>
        <w:t>
      3) психиатр-дәрігер.</w:t>
      </w:r>
      <w:r>
        <w:br/>
      </w:r>
      <w:r>
        <w:rPr>
          <w:rFonts w:ascii="Times New Roman"/>
          <w:b w:val="false"/>
          <w:i w:val="false"/>
          <w:color w:val="000000"/>
          <w:sz w:val="28"/>
        </w:rPr>
        <w:t>
      9. Көрсетілетін қызметті берушінің құрылымдық бөлімшелері (жұмыскерлері) арасында шараның (іс-әрекеттер) кезеңділік сипаттамасы:</w:t>
      </w:r>
      <w:r>
        <w:br/>
      </w:r>
      <w:r>
        <w:rPr>
          <w:rFonts w:ascii="Times New Roman"/>
          <w:b w:val="false"/>
          <w:i w:val="false"/>
          <w:color w:val="000000"/>
          <w:sz w:val="28"/>
        </w:rPr>
        <w:t>
      1) көрсетілетін қызметті берушінің тіркеу бөлімінің қызметкері қажетті құжаттар келіп түскеннен кейін мемлекеттік қызметті көрсету үшін психиатрлық ұйымның журналына тіркеу жүргізеді;</w:t>
      </w:r>
      <w:r>
        <w:br/>
      </w:r>
      <w:r>
        <w:rPr>
          <w:rFonts w:ascii="Times New Roman"/>
          <w:b w:val="false"/>
          <w:i w:val="false"/>
          <w:color w:val="000000"/>
          <w:sz w:val="28"/>
        </w:rPr>
        <w:t>
      2) барлық құжаттар топтамасы болған жағдайда, медициналық тіркеуші көрсетілетін қызметті алушының мәліметтерін психиатрлық есепке алу деректер базасымен салыстырады;</w:t>
      </w:r>
      <w:r>
        <w:br/>
      </w:r>
      <w:r>
        <w:rPr>
          <w:rFonts w:ascii="Times New Roman"/>
          <w:b w:val="false"/>
          <w:i w:val="false"/>
          <w:color w:val="000000"/>
          <w:sz w:val="28"/>
        </w:rPr>
        <w:t>
      3) мемлекеттік қызметті көрсетуге ақы төлеу;</w:t>
      </w:r>
      <w:r>
        <w:br/>
      </w:r>
      <w:r>
        <w:rPr>
          <w:rFonts w:ascii="Times New Roman"/>
          <w:b w:val="false"/>
          <w:i w:val="false"/>
          <w:color w:val="000000"/>
          <w:sz w:val="28"/>
        </w:rPr>
        <w:t>
      4) психиатр дәрігер психикалық және мінез-құлықтық бұзылыстардың бар-жоғына медициналық тексеру жүргізеді, бұзылыстар болмаған жағдайда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психоневрологиялық диспансерден анықтама жазып береді.</w:t>
      </w:r>
      <w:r>
        <w:br/>
      </w:r>
      <w:r>
        <w:rPr>
          <w:rFonts w:ascii="Times New Roman"/>
          <w:b w:val="false"/>
          <w:i w:val="false"/>
          <w:color w:val="000000"/>
          <w:sz w:val="28"/>
        </w:rPr>
        <w:t>
      10. Құжаттарды қабылдау және мемлекеттік қызметті көрсету нәтижесін беруді көрсетілетін қызметті беруші демалыс және Қазақстан Республикасының еңбек заңнамасына сәйкес мереке күндерінен басқа, дүйсенбі – жұма аралығында түскі асқа үзіліспен сағат 8.00-ден бастап 17.00-ге дейін жүзеге асырады.</w:t>
      </w:r>
      <w:r>
        <w:br/>
      </w:r>
      <w:r>
        <w:rPr>
          <w:rFonts w:ascii="Times New Roman"/>
          <w:b w:val="false"/>
          <w:i w:val="false"/>
          <w:color w:val="000000"/>
          <w:sz w:val="28"/>
        </w:rPr>
        <w:t>
      Мемлекеттік көрсетілетін қызмет кезек тәртібімен көрсетіледі, алдын ала жазылу мен жеделдетіп қызмет көрсету көзделмеген.</w:t>
      </w:r>
      <w:r>
        <w:br/>
      </w:r>
      <w:r>
        <w:rPr>
          <w:rFonts w:ascii="Times New Roman"/>
          <w:b w:val="false"/>
          <w:i w:val="false"/>
          <w:color w:val="000000"/>
          <w:sz w:val="28"/>
        </w:rPr>
        <w:t>
      11. Көрсетілетін қызметті берушінің мамандары арасында шараның кезенділік сипаттамасы осы Регламенттің </w:t>
      </w:r>
      <w:r>
        <w:rPr>
          <w:rFonts w:ascii="Times New Roman"/>
          <w:b w:val="false"/>
          <w:i w:val="false"/>
          <w:color w:val="000000"/>
          <w:sz w:val="28"/>
        </w:rPr>
        <w:t>қосымшасына</w:t>
      </w:r>
      <w:r>
        <w:rPr>
          <w:rFonts w:ascii="Times New Roman"/>
          <w:b w:val="false"/>
          <w:i w:val="false"/>
          <w:color w:val="000000"/>
          <w:sz w:val="28"/>
        </w:rPr>
        <w:t xml:space="preserve"> сәйкес кестеде көрсетілген.</w:t>
      </w:r>
      <w:r>
        <w:br/>
      </w:r>
      <w:r>
        <w:rPr>
          <w:rFonts w:ascii="Times New Roman"/>
          <w:b w:val="false"/>
          <w:i w:val="false"/>
          <w:color w:val="000000"/>
          <w:sz w:val="28"/>
        </w:rPr>
        <w:t>
      12. 
</w:t>
      </w:r>
      <w:r>
        <w:rPr>
          <w:rFonts w:ascii="Times New Roman"/>
          <w:b w:val="false"/>
          <w:i w:val="false"/>
          <w:color w:val="000000"/>
          <w:sz w:val="28"/>
        </w:rPr>
        <w:t>
Мемлекеттік қызмет көрсету процесінде шаралардың (іс-әрекеттердің) кезеңділігін, көрсетілетін қызметті берушінің құрылымдық бөлімшелерінің (қызметкерлерінің) өзара іс-қимылдарының және мемлекеттік қызмет көрсету процесінде ақпараттық жүйелерді қолдану тәртібінің толық сипаттамасы осы регламенттің </w:t>
      </w:r>
      <w:r>
        <w:rPr>
          <w:rFonts w:ascii="Times New Roman"/>
          <w:b w:val="false"/>
          <w:i w:val="false"/>
          <w:color w:val="000000"/>
          <w:sz w:val="28"/>
        </w:rPr>
        <w:t>2 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w:t>
      </w:r>
      <w:r>
        <w:br/>
      </w:r>
      <w:r>
        <w:rPr>
          <w:rFonts w:ascii="Times New Roman"/>
          <w:b w:val="false"/>
          <w:i w:val="false"/>
          <w:color w:val="000000"/>
          <w:sz w:val="28"/>
        </w:rPr>
        <w:t>
</w:t>
      </w:r>
      <w:r>
        <w:rPr>
          <w:rFonts w:ascii="Times New Roman"/>
          <w:b w:val="false"/>
          <w:i w:val="false"/>
          <w:color w:val="ff0000"/>
          <w:sz w:val="28"/>
        </w:rPr>
        <w:t xml:space="preserve">     Ескерту. Регламент 12-тармақпен толықтырылды - Алматы қаласы әкімдігінің 17.10.2014 № 4/853 </w:t>
      </w:r>
      <w:r>
        <w:rPr>
          <w:rFonts w:ascii="Times New Roman"/>
          <w:b w:val="false"/>
          <w:i w:val="false"/>
          <w:color w:val="000000"/>
          <w:sz w:val="28"/>
        </w:rPr>
        <w:t>қаулысымен</w:t>
      </w:r>
      <w:r>
        <w:rPr>
          <w:rFonts w:ascii="Times New Roman"/>
          <w:b w:val="false"/>
          <w:i w:val="false"/>
          <w:color w:val="ff0000"/>
          <w:sz w:val="28"/>
        </w:rPr>
        <w:t xml:space="preserve"> (алғаш ресми жарияланғаннан кейін күнтізбелік он күн өткен соң қолданысқа енгізіледі).</w:t>
      </w:r>
      <w:r>
        <w:br/>
      </w:r>
      <w:r>
        <w:rPr>
          <w:rFonts w:ascii="Times New Roman"/>
          <w:b w:val="false"/>
          <w:i w:val="false"/>
          <w:color w:val="000000"/>
          <w:sz w:val="28"/>
        </w:rPr>
        <w:t>
 </w:t>
      </w:r>
    </w:p>
    <w:bookmarkEnd w:id="6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85" w:id="70"/>
          <w:p>
            <w:pPr>
              <w:spacing w:after="20"/>
              <w:ind w:left="20"/>
              <w:jc w:val="both"/>
            </w:pPr>
            <w:r>
              <w:rPr>
                <w:rFonts w:ascii="Times New Roman"/>
                <w:b w:val="false"/>
                <w:i w:val="false"/>
                <w:color w:val="000000"/>
                <w:sz w:val="20"/>
              </w:rPr>
              <w:t>
«Психоневрологиялық</w:t>
            </w:r>
            <w:r>
              <w:br/>
            </w:r>
            <w:r>
              <w:rPr>
                <w:rFonts w:ascii="Times New Roman"/>
                <w:b w:val="false"/>
                <w:i w:val="false"/>
                <w:color w:val="000000"/>
                <w:sz w:val="20"/>
              </w:rPr>
              <w:t>
диспансерден анықтама беру»</w:t>
            </w:r>
            <w:r>
              <w:br/>
            </w:r>
            <w:r>
              <w:rPr>
                <w:rFonts w:ascii="Times New Roman"/>
                <w:b w:val="false"/>
                <w:i w:val="false"/>
                <w:color w:val="000000"/>
                <w:sz w:val="20"/>
              </w:rPr>
              <w:t>
мемлекеттік көрсетілетін қызмет</w:t>
            </w:r>
            <w:r>
              <w:br/>
            </w:r>
            <w:r>
              <w:rPr>
                <w:rFonts w:ascii="Times New Roman"/>
                <w:b w:val="false"/>
                <w:i w:val="false"/>
                <w:color w:val="000000"/>
                <w:sz w:val="20"/>
              </w:rPr>
              <w:t>
регламентіне қосымша</w:t>
            </w:r>
          </w:p>
          <w:bookmarkEnd w:id="70"/>
        </w:tc>
      </w:tr>
    </w:tbl>
    <w:bookmarkStart w:name="z86" w:id="71"/>
    <w:p>
      <w:pPr>
        <w:spacing w:after="0"/>
        <w:ind w:left="0"/>
        <w:jc w:val="left"/>
      </w:pPr>
      <w:r>
        <w:rPr>
          <w:rFonts w:ascii="Times New Roman"/>
          <w:b/>
          <w:i w:val="false"/>
          <w:color w:val="000000"/>
        </w:rPr>
        <w:t xml:space="preserve"> 
Көрсетілетін қызметті берушінің құрылымдық бөлімшелері (жұмыскерлері) арасында шараның (іс-әрекеттер) кезеңділік сипаттамасы</w:t>
      </w:r>
      <w:r>
        <w:br/>
      </w:r>
      <w:r>
        <w:rPr>
          <w:rFonts w:ascii="Times New Roman"/>
          <w:b/>
          <w:i w:val="false"/>
          <w:color w:val="000000"/>
        </w:rPr>
        <w:t>
 </w:t>
      </w:r>
    </w:p>
    <w:bookmarkEnd w:id="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25"/>
        <w:gridCol w:w="2068"/>
        <w:gridCol w:w="3348"/>
        <w:gridCol w:w="1532"/>
        <w:gridCol w:w="4627"/>
      </w:tblGrid>
      <w:tr>
        <w:trPr>
          <w:trHeight w:val="30" w:hRule="atLeast"/>
        </w:trPr>
        <w:tc>
          <w:tcPr>
            <w:tcW w:w="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1
</w:t>
            </w:r>
          </w:p>
        </w:tc>
        <w:tc>
          <w:tcPr>
            <w:tcW w:w="2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Іс-әрекет № (барысы, жұмыс ағымы)
</w:t>
            </w:r>
          </w:p>
        </w:tc>
        <w:tc>
          <w:tcPr>
            <w:tcW w:w="3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2
</w:t>
            </w:r>
          </w:p>
        </w:tc>
        <w:tc>
          <w:tcPr>
            <w:tcW w:w="1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3
</w:t>
            </w:r>
          </w:p>
        </w:tc>
        <w:tc>
          <w:tcPr>
            <w:tcW w:w="4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4
</w:t>
            </w:r>
          </w:p>
        </w:tc>
      </w:tr>
      <w:tr>
        <w:trPr>
          <w:trHeight w:val="30" w:hRule="atLeast"/>
        </w:trPr>
        <w:tc>
          <w:tcPr>
            <w:tcW w:w="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қызметті берушінің құрылымдық бөлімшелерінің (жұмыскерлер) тізімі</w:t>
            </w:r>
          </w:p>
        </w:tc>
        <w:tc>
          <w:tcPr>
            <w:tcW w:w="3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 берушінің тіркеу бөлімі</w:t>
            </w:r>
          </w:p>
        </w:tc>
        <w:tc>
          <w:tcPr>
            <w:tcW w:w="1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 берушінің кассасы</w:t>
            </w:r>
          </w:p>
        </w:tc>
        <w:tc>
          <w:tcPr>
            <w:tcW w:w="4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Психиатр дәрігер</w:t>
            </w:r>
          </w:p>
        </w:tc>
      </w:tr>
      <w:tr>
        <w:trPr>
          <w:trHeight w:val="30" w:hRule="atLeast"/>
        </w:trPr>
        <w:tc>
          <w:tcPr>
            <w:tcW w:w="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Шараның (іс-әрекеттің) кезеңділік сипаттамасы </w:t>
            </w:r>
          </w:p>
        </w:tc>
        <w:tc>
          <w:tcPr>
            <w:tcW w:w="3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қабылдау, тіркеу, көрсетілетін қызмет алушының психоневрологиялық ұйымның психиатрлық есепке алу деректер базасымен салыстыру</w:t>
            </w:r>
          </w:p>
        </w:tc>
        <w:tc>
          <w:tcPr>
            <w:tcW w:w="1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 алушының мемлекеттік қызметке ақы төлеуі</w:t>
            </w:r>
          </w:p>
        </w:tc>
        <w:tc>
          <w:tcPr>
            <w:tcW w:w="4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Психикалық және мінез-құлықтық бұзылыстардың бар-жоғын тексеру, қол қою және дайын құжатты беру</w:t>
            </w:r>
          </w:p>
        </w:tc>
      </w:tr>
      <w:tr>
        <w:trPr>
          <w:trHeight w:val="30" w:hRule="atLeast"/>
        </w:trPr>
        <w:tc>
          <w:tcPr>
            <w:tcW w:w="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түрі</w:t>
            </w:r>
          </w:p>
        </w:tc>
        <w:tc>
          <w:tcPr>
            <w:tcW w:w="3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Психиатрлық ұйымның журналына тіркеу, психоневрологиялық ұйымның психиатрлық есепке алу деректер базасында жоқтығын белгілеу </w:t>
            </w:r>
          </w:p>
        </w:tc>
        <w:tc>
          <w:tcPr>
            <w:tcW w:w="1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Төлем жүргізгені туралы чек беру</w:t>
            </w:r>
          </w:p>
        </w:tc>
        <w:tc>
          <w:tcPr>
            <w:tcW w:w="4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Дәрігердің қабылдауы журналында тіркеу, психикалық және мінез-құлықтық бұзылыстар болмаған жағдайда Стандарттың 1 қосымшасына сәйкес нысан бойынша анықтама беру</w:t>
            </w:r>
          </w:p>
        </w:tc>
      </w:tr>
      <w:tr>
        <w:trPr>
          <w:trHeight w:val="30" w:hRule="atLeast"/>
        </w:trPr>
        <w:tc>
          <w:tcPr>
            <w:tcW w:w="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 шараның ұзақтығы</w:t>
            </w:r>
          </w:p>
        </w:tc>
        <w:tc>
          <w:tcPr>
            <w:tcW w:w="3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минут</w:t>
            </w:r>
          </w:p>
        </w:tc>
        <w:tc>
          <w:tcPr>
            <w:tcW w:w="1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минут</w:t>
            </w:r>
          </w:p>
        </w:tc>
        <w:tc>
          <w:tcPr>
            <w:tcW w:w="4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107" w:id="72"/>
          <w:p>
            <w:pPr>
              <w:spacing w:after="20"/>
              <w:ind w:left="20"/>
              <w:jc w:val="both"/>
            </w:pPr>
            <w:r>
              <w:rPr>
                <w:rFonts w:ascii="Times New Roman"/>
                <w:b w:val="false"/>
                <w:i w:val="false"/>
                <w:color w:val="000000"/>
                <w:sz w:val="20"/>
              </w:rPr>
              <w:t>
«Психоневрологиялық</w:t>
            </w:r>
            <w:r>
              <w:br/>
            </w:r>
            <w:r>
              <w:rPr>
                <w:rFonts w:ascii="Times New Roman"/>
                <w:b w:val="false"/>
                <w:i w:val="false"/>
                <w:color w:val="000000"/>
                <w:sz w:val="20"/>
              </w:rPr>
              <w:t>
диспансерден анықтама беру»</w:t>
            </w:r>
            <w:r>
              <w:br/>
            </w:r>
            <w:r>
              <w:rPr>
                <w:rFonts w:ascii="Times New Roman"/>
                <w:b w:val="false"/>
                <w:i w:val="false"/>
                <w:color w:val="000000"/>
                <w:sz w:val="20"/>
              </w:rPr>
              <w:t>
мемлекеттік көрсетілетін қызмет</w:t>
            </w:r>
            <w:r>
              <w:br/>
            </w:r>
            <w:r>
              <w:rPr>
                <w:rFonts w:ascii="Times New Roman"/>
                <w:b w:val="false"/>
                <w:i w:val="false"/>
                <w:color w:val="000000"/>
                <w:sz w:val="20"/>
              </w:rPr>
              <w:t>
регламентіне 2 қосымша</w:t>
            </w:r>
          </w:p>
          <w:bookmarkEnd w:id="72"/>
        </w:tc>
      </w:tr>
    </w:tbl>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p>
    <w:p>
      <w:pPr>
        <w:spacing w:after="0"/>
        <w:ind w:left="0"/>
        <w:jc w:val="both"/>
      </w:pPr>
      <w:r>
        <w:rPr>
          <w:rFonts w:ascii="Times New Roman"/>
          <w:b w:val="false"/>
          <w:i w:val="false"/>
          <w:color w:val="ff0000"/>
          <w:sz w:val="28"/>
        </w:rPr>
        <w:t xml:space="preserve">     Ескерту. Регламент 2-қосымшамен толықтырылды - Алматы қаласы әкімдігінің 17.10.2014 № 4/853 </w:t>
      </w:r>
      <w:r>
        <w:rPr>
          <w:rFonts w:ascii="Times New Roman"/>
          <w:b w:val="false"/>
          <w:i w:val="false"/>
          <w:color w:val="000000"/>
          <w:sz w:val="28"/>
        </w:rPr>
        <w:t>қаулысымен</w:t>
      </w:r>
      <w:r>
        <w:rPr>
          <w:rFonts w:ascii="Times New Roman"/>
          <w:b w:val="false"/>
          <w:i w:val="false"/>
          <w:color w:val="ff0000"/>
          <w:sz w:val="28"/>
        </w:rPr>
        <w:t xml:space="preserve"> (алғаш ресми жарияланғаннан кейін күнтізбелік он күн өткен соң қолданысқа енгізіледі).</w:t>
      </w:r>
      <w:r>
        <w:br/>
      </w:r>
      <w:r>
        <w:rPr>
          <w:rFonts w:ascii="Times New Roman"/>
          <w:b w:val="false"/>
          <w:i w:val="false"/>
          <w:color w:val="000000"/>
          <w:sz w:val="28"/>
        </w:rPr>
        <w:t>
</w:t>
      </w:r>
      <w:r>
        <w:drawing>
          <wp:inline distT="0" distB="0" distL="0" distR="0">
            <wp:extent cx="7810500" cy="657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6578600"/>
                    </a:xfrm>
                    <a:prstGeom prst="rect">
                      <a:avLst/>
                    </a:prstGeom>
                  </pic:spPr>
                </pic:pic>
              </a:graphicData>
            </a:graphic>
          </wp:inline>
        </w:drawing>
      </w:r>
      <w:r>
        <w:br/>
      </w:r>
      <w:r>
        <w:rPr>
          <w:rFonts w:ascii="Times New Roman"/>
          <w:b w:val="false"/>
          <w:i w:val="false"/>
          <w:color w:val="000000"/>
          <w:sz w:val="28"/>
        </w:rPr>
        <w:t>
 </w:t>
      </w:r>
      <w:r>
        <w:br/>
      </w:r>
      <w:r>
        <w:rPr>
          <w:rFonts w:ascii="Times New Roman"/>
          <w:b w:val="false"/>
          <w:i w:val="false"/>
          <w:color w:val="000000"/>
          <w:sz w:val="28"/>
        </w:rPr>
        <w:t>
</w:t>
      </w:r>
      <w:r>
        <w:drawing>
          <wp:inline distT="0" distB="0" distL="0" distR="0">
            <wp:extent cx="7810500" cy="215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2159000"/>
                    </a:xfrm>
                    <a:prstGeom prst="rect">
                      <a:avLst/>
                    </a:prstGeom>
                  </pic:spPr>
                </pic:pic>
              </a:graphicData>
            </a:graphic>
          </wp:inline>
        </w:drawing>
      </w:r>
      <w:r>
        <w:br/>
      </w: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87" w:id="73"/>
          <w:p>
            <w:pPr>
              <w:spacing w:after="20"/>
              <w:ind w:left="20"/>
              <w:jc w:val="both"/>
            </w:pPr>
            <w:r>
              <w:rPr>
                <w:rFonts w:ascii="Times New Roman"/>
                <w:b w:val="false"/>
                <w:i w:val="false"/>
                <w:color w:val="000000"/>
                <w:sz w:val="20"/>
              </w:rPr>
              <w:t>
Алматы қаласы әкiмдiгiнiң</w:t>
            </w:r>
            <w:r>
              <w:br/>
            </w:r>
            <w:r>
              <w:rPr>
                <w:rFonts w:ascii="Times New Roman"/>
                <w:b w:val="false"/>
                <w:i w:val="false"/>
                <w:color w:val="000000"/>
                <w:sz w:val="20"/>
              </w:rPr>
              <w:t>
2014 жылғы 11 мамырдағы N 2/337</w:t>
            </w:r>
            <w:r>
              <w:br/>
            </w:r>
            <w:r>
              <w:rPr>
                <w:rFonts w:ascii="Times New Roman"/>
                <w:b w:val="false"/>
                <w:i w:val="false"/>
                <w:color w:val="000000"/>
                <w:sz w:val="20"/>
              </w:rPr>
              <w:t>
қаулысымен бекітілген</w:t>
            </w:r>
          </w:p>
          <w:bookmarkEnd w:id="73"/>
        </w:tc>
      </w:tr>
    </w:tbl>
    <w:bookmarkStart w:name="z88" w:id="74"/>
    <w:p>
      <w:pPr>
        <w:spacing w:after="0"/>
        <w:ind w:left="0"/>
        <w:jc w:val="left"/>
      </w:pPr>
      <w:r>
        <w:rPr>
          <w:rFonts w:ascii="Times New Roman"/>
          <w:b/>
          <w:i w:val="false"/>
          <w:color w:val="000000"/>
        </w:rPr>
        <w:t xml:space="preserve"> 
«Наркологиялық диспансерден анықтама беру» мемлекеттік көрсетілетін қызмет регламенті</w:t>
      </w:r>
      <w:r>
        <w:br/>
      </w:r>
      <w:r>
        <w:rPr>
          <w:rFonts w:ascii="Times New Roman"/>
          <w:b/>
          <w:i w:val="false"/>
          <w:color w:val="000000"/>
        </w:rPr>
        <w:t>
</w:t>
      </w:r>
      <w:r>
        <w:rPr>
          <w:rFonts w:ascii="Times New Roman"/>
          <w:b/>
          <w:i w:val="false"/>
          <w:color w:val="000000"/>
        </w:rPr>
        <w:t>
1. Жалпы ережелер</w:t>
      </w:r>
    </w:p>
    <w:bookmarkEnd w:id="74"/>
    <w:bookmarkStart w:name="z90" w:id="75"/>
    <w:p>
      <w:pPr>
        <w:spacing w:after="0"/>
        <w:ind w:left="0"/>
        <w:jc w:val="both"/>
      </w:pPr>
      <w:r>
        <w:rPr>
          <w:rFonts w:ascii="Times New Roman"/>
          <w:b w:val="false"/>
          <w:i w:val="false"/>
          <w:color w:val="000000"/>
          <w:sz w:val="28"/>
        </w:rPr>
        <w:t>      1. 
«Наркологиялық диспансерден анықтама беру» мемлекеттік көрсетілетін қызметтің осы регламенті Қазақстан Республикасы Үкiметiнiң 2014 жылғы 20 наурыздағы № 253 «Денсаулық сақтаудағы мемлекеттік көрсетілетін қызметтің стандартын бекіту туралы» </w:t>
      </w:r>
      <w:r>
        <w:rPr>
          <w:rFonts w:ascii="Times New Roman"/>
          <w:b w:val="false"/>
          <w:i w:val="false"/>
          <w:color w:val="000000"/>
          <w:sz w:val="28"/>
        </w:rPr>
        <w:t>қаулысымен</w:t>
      </w:r>
      <w:r>
        <w:rPr>
          <w:rFonts w:ascii="Times New Roman"/>
          <w:b w:val="false"/>
          <w:i w:val="false"/>
          <w:color w:val="000000"/>
          <w:sz w:val="28"/>
        </w:rPr>
        <w:t xml:space="preserve"> бекiтiлген «Наркологиялық диспансерден анықтама беру» мемлекеттiк көрсетілетін қызмет Стандартының негiзiнде әзірлендi (бұдан әрi - Стандарт).</w:t>
      </w:r>
      <w:r>
        <w:br/>
      </w:r>
      <w:r>
        <w:rPr>
          <w:rFonts w:ascii="Times New Roman"/>
          <w:b w:val="false"/>
          <w:i w:val="false"/>
          <w:color w:val="000000"/>
          <w:sz w:val="28"/>
        </w:rPr>
        <w:t>
      «Наркологиялық диспансерден анықтама беру» мемлекеттік көрсетілетін қызметті Алматы қаласы, Мақатаев көшесі 10 мекенжайы бойынша шаруашылық жүргізу құқығындағы «Қалалық наркологиялық медициналық-әлеуметтік түзету орталығы» мемлекеттік коммуналдық кәсіпорны (бұдан әрі – көрсетілетін қызметті беруші) көрсетеді.</w:t>
      </w:r>
      <w:r>
        <w:br/>
      </w:r>
      <w:r>
        <w:rPr>
          <w:rFonts w:ascii="Times New Roman"/>
          <w:b w:val="false"/>
          <w:i w:val="false"/>
          <w:color w:val="000000"/>
          <w:sz w:val="28"/>
        </w:rPr>
        <w:t>
      Мемлекеттiк қызметті көрсету мемлекеттік немесе орыс тілдерінде, өтінім ресімделген тілге байланысты іске асырылады.</w:t>
      </w:r>
      <w:r>
        <w:br/>
      </w:r>
      <w:r>
        <w:rPr>
          <w:rFonts w:ascii="Times New Roman"/>
          <w:b w:val="false"/>
          <w:i w:val="false"/>
          <w:color w:val="000000"/>
          <w:sz w:val="28"/>
        </w:rPr>
        <w:t>
      2. Мемлекеттік қызметті көрсету нысаны – қағаз түрінде.</w:t>
      </w:r>
      <w:r>
        <w:br/>
      </w:r>
      <w:r>
        <w:rPr>
          <w:rFonts w:ascii="Times New Roman"/>
          <w:b w:val="false"/>
          <w:i w:val="false"/>
          <w:color w:val="000000"/>
          <w:sz w:val="28"/>
        </w:rPr>
        <w:t>
      Мемлекеттік көрсетілетін қызмет жеке тұлғаларға ақылы негізде көрсетіледі (бұдан әрі – көрсетілетін қызметті алушы). «Халық денсаулығы және денсаулық сақтау жүйесі туралы» Қазақстан Республикасы Кодексінің </w:t>
      </w:r>
      <w:r>
        <w:rPr>
          <w:rFonts w:ascii="Times New Roman"/>
          <w:b w:val="false"/>
          <w:i w:val="false"/>
          <w:color w:val="000000"/>
          <w:sz w:val="28"/>
        </w:rPr>
        <w:t>35-бабына</w:t>
      </w:r>
      <w:r>
        <w:rPr>
          <w:rFonts w:ascii="Times New Roman"/>
          <w:b w:val="false"/>
          <w:i w:val="false"/>
          <w:color w:val="000000"/>
          <w:sz w:val="28"/>
        </w:rPr>
        <w:t xml:space="preserve"> сәйкес мемлекеттік қызметті көрсету құнын көрсетілетін қызмет беруші айқындайды және көрсетілетін қызметті берушінің интернет-ресурсында немесе көрсетілетін қызметті берушінің үй-жайларында орналастырылады.</w:t>
      </w:r>
      <w:r>
        <w:br/>
      </w:r>
      <w:r>
        <w:rPr>
          <w:rFonts w:ascii="Times New Roman"/>
          <w:b w:val="false"/>
          <w:i w:val="false"/>
          <w:color w:val="000000"/>
          <w:sz w:val="28"/>
        </w:rPr>
        <w:t>
      Мемлекеттік қызметті көрсету нәтижесі –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көрсетілетін қызметті берушінің тіркеу журналына жазылу; анықтама берген нарколог-дәрігер және медициналық тіркеуші қол қойған, жеке дәрігерлік мөрмен және көрсетілген қызметті берушінің мөрімен расталған осы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қағаз түріндегі наркологиялық диспансерден анықтама беру.</w:t>
      </w:r>
      <w:r>
        <w:br/>
      </w:r>
      <w:r>
        <w:rPr>
          <w:rFonts w:ascii="Times New Roman"/>
          <w:b w:val="false"/>
          <w:i w:val="false"/>
          <w:color w:val="000000"/>
          <w:sz w:val="28"/>
        </w:rPr>
        <w:t>
      3. Мемлекеттік қызметті көрсету нәтижесін ұсыну нысаны: қағаз түрінде.</w:t>
      </w:r>
      <w:r>
        <w:br/>
      </w:r>
      <w:r>
        <w:rPr>
          <w:rFonts w:ascii="Times New Roman"/>
          <w:b w:val="false"/>
          <w:i w:val="false"/>
          <w:color w:val="000000"/>
          <w:sz w:val="28"/>
        </w:rPr>
        <w:t>
 </w:t>
      </w:r>
    </w:p>
    <w:bookmarkEnd w:id="75"/>
    <w:bookmarkStart w:name="z91" w:id="76"/>
    <w:p>
      <w:pPr>
        <w:spacing w:after="0"/>
        <w:ind w:left="0"/>
        <w:jc w:val="left"/>
      </w:pPr>
      <w:r>
        <w:rPr>
          <w:rFonts w:ascii="Times New Roman"/>
          <w:b/>
          <w:i w:val="false"/>
          <w:color w:val="000000"/>
        </w:rPr>
        <w:t xml:space="preserve"> 
2. Мемлекеттік қызметті көрсету үдерісінде көрсетілетін қызметті беруші құрылымдық бөлімшелері (жұмыскерлер) іс-әрекеті тәртібінің сипаттамасы</w:t>
      </w:r>
    </w:p>
    <w:bookmarkEnd w:id="76"/>
    <w:bookmarkStart w:name="z92" w:id="77"/>
    <w:p>
      <w:pPr>
        <w:spacing w:after="0"/>
        <w:ind w:left="0"/>
        <w:jc w:val="both"/>
      </w:pPr>
      <w:r>
        <w:rPr>
          <w:rFonts w:ascii="Times New Roman"/>
          <w:b w:val="false"/>
          <w:i w:val="false"/>
          <w:color w:val="000000"/>
          <w:sz w:val="28"/>
        </w:rPr>
        <w:t>      4. 
Мемлекеттік қызметті көрсету бойынша шараның (іс-әрекет) басталу негізділігі көрсетілетін қызметті берушіге тікелей жүгіну және Стандарттың </w:t>
      </w:r>
      <w:r>
        <w:rPr>
          <w:rFonts w:ascii="Times New Roman"/>
          <w:b w:val="false"/>
          <w:i w:val="false"/>
          <w:color w:val="000000"/>
          <w:sz w:val="28"/>
        </w:rPr>
        <w:t>9 тармағында</w:t>
      </w:r>
      <w:r>
        <w:rPr>
          <w:rFonts w:ascii="Times New Roman"/>
          <w:b w:val="false"/>
          <w:i w:val="false"/>
          <w:color w:val="000000"/>
          <w:sz w:val="28"/>
        </w:rPr>
        <w:t xml:space="preserve"> қарастырылған қажетті құжаттарды алу болып табылады.</w:t>
      </w:r>
      <w:r>
        <w:br/>
      </w:r>
      <w:r>
        <w:rPr>
          <w:rFonts w:ascii="Times New Roman"/>
          <w:b w:val="false"/>
          <w:i w:val="false"/>
          <w:color w:val="000000"/>
          <w:sz w:val="28"/>
        </w:rPr>
        <w:t>
      5. Мемлекеттік қызмет көрсетудің мерзімі:</w:t>
      </w:r>
      <w:r>
        <w:br/>
      </w:r>
      <w:r>
        <w:rPr>
          <w:rFonts w:ascii="Times New Roman"/>
          <w:b w:val="false"/>
          <w:i w:val="false"/>
          <w:color w:val="000000"/>
          <w:sz w:val="28"/>
        </w:rPr>
        <w:t>
      1) көрсетілетін қызметті берушіге құжаттар топтамасын тапсырған сәттен бастап – 3 (үш) сағат;</w:t>
      </w:r>
      <w:r>
        <w:br/>
      </w:r>
      <w:r>
        <w:rPr>
          <w:rFonts w:ascii="Times New Roman"/>
          <w:b w:val="false"/>
          <w:i w:val="false"/>
          <w:color w:val="000000"/>
          <w:sz w:val="28"/>
        </w:rPr>
        <w:t>
      2) құжаттар топтамасын тапсыру үшін күтудің рұқсат етілген ең ұзақ уақыты – 20 (жиырма) минуттан аспайды;</w:t>
      </w:r>
      <w:r>
        <w:br/>
      </w:r>
      <w:r>
        <w:rPr>
          <w:rFonts w:ascii="Times New Roman"/>
          <w:b w:val="false"/>
          <w:i w:val="false"/>
          <w:color w:val="000000"/>
          <w:sz w:val="28"/>
        </w:rPr>
        <w:t>
      3) көрсетілетін қызметті алушыға қызмет көрсетудің рұқсат етілген ең ұзақ уақыты – 2 (екі) сағаттан аспайды.</w:t>
      </w:r>
      <w:r>
        <w:br/>
      </w:r>
      <w:r>
        <w:rPr>
          <w:rFonts w:ascii="Times New Roman"/>
          <w:b w:val="false"/>
          <w:i w:val="false"/>
          <w:color w:val="000000"/>
          <w:sz w:val="28"/>
        </w:rPr>
        <w:t>
      6. Көрсетілетін қызметті берушінің құрылымдық бөлімшелері (жұмыскерлері) арасында шараның (іс-әрекеттер) кезеңділік сипаттамасы осы регламенттің </w:t>
      </w:r>
      <w:r>
        <w:rPr>
          <w:rFonts w:ascii="Times New Roman"/>
          <w:b w:val="false"/>
          <w:i w:val="false"/>
          <w:color w:val="000000"/>
          <w:sz w:val="28"/>
        </w:rPr>
        <w:t>1 қосымшасына</w:t>
      </w:r>
      <w:r>
        <w:rPr>
          <w:rFonts w:ascii="Times New Roman"/>
          <w:b w:val="false"/>
          <w:i w:val="false"/>
          <w:color w:val="000000"/>
          <w:sz w:val="28"/>
        </w:rPr>
        <w:t xml:space="preserve"> сәйкес жүзеге асырылады.</w:t>
      </w:r>
      <w:r>
        <w:br/>
      </w:r>
      <w:r>
        <w:rPr>
          <w:rFonts w:ascii="Times New Roman"/>
          <w:b w:val="false"/>
          <w:i w:val="false"/>
          <w:color w:val="000000"/>
          <w:sz w:val="28"/>
        </w:rPr>
        <w:t>
      7. Көрсетілетін қызметті берушінің жұмыс кестесі – демалыс және Қазақстан Республикасының еңбек заңнамасына сәйкес мереке күндерінен басқа, дүйсенбіден жұма аралығында үзіліссіз сағат 9.00-ден бастап 17.00-ге дейін болып табылады.</w:t>
      </w:r>
      <w:r>
        <w:br/>
      </w:r>
      <w:r>
        <w:rPr>
          <w:rFonts w:ascii="Times New Roman"/>
          <w:b w:val="false"/>
          <w:i w:val="false"/>
          <w:color w:val="000000"/>
          <w:sz w:val="28"/>
        </w:rPr>
        <w:t>
      Мемлекеттік көрсетілетін қызмет кезек тәртібімен көрсетіледі, алдын ала жазылу мен жеделдетіп қызмет көрсету көзделмеген.</w:t>
      </w:r>
      <w:r>
        <w:br/>
      </w:r>
      <w:r>
        <w:rPr>
          <w:rFonts w:ascii="Times New Roman"/>
          <w:b w:val="false"/>
          <w:i w:val="false"/>
          <w:color w:val="000000"/>
          <w:sz w:val="28"/>
        </w:rPr>
        <w:t>
      8. Көрсетілетін қызметті алушы (не сенімхат бойынша оның өкілі) өтініш берген кезде мемлекеттік қызметті көрсету үшін қажетті құжаттардың тізбесі:</w:t>
      </w:r>
      <w:r>
        <w:br/>
      </w:r>
      <w:r>
        <w:rPr>
          <w:rFonts w:ascii="Times New Roman"/>
          <w:b w:val="false"/>
          <w:i w:val="false"/>
          <w:color w:val="000000"/>
          <w:sz w:val="28"/>
        </w:rPr>
        <w:t>
      1) жеке басын куәландыратын құжат (он алты жасқа толмаған адамдар үшін – туу туралы куәлігі);</w:t>
      </w:r>
      <w:r>
        <w:br/>
      </w:r>
      <w:r>
        <w:rPr>
          <w:rFonts w:ascii="Times New Roman"/>
          <w:b w:val="false"/>
          <w:i w:val="false"/>
          <w:color w:val="000000"/>
          <w:sz w:val="28"/>
        </w:rPr>
        <w:t>
      2) заңды өкілінің жеке басын куәландыратын құжат (кәмелетке толмағандар үшін);</w:t>
      </w:r>
      <w:r>
        <w:br/>
      </w:r>
      <w:r>
        <w:rPr>
          <w:rFonts w:ascii="Times New Roman"/>
          <w:b w:val="false"/>
          <w:i w:val="false"/>
          <w:color w:val="000000"/>
          <w:sz w:val="28"/>
        </w:rPr>
        <w:t>
      3) қамқоршының жеке басын куәландыратын және қамқорлықты растайтын құжат (сот қабілеті жоқ деп таныған тұлғалар үшін);</w:t>
      </w:r>
      <w:r>
        <w:br/>
      </w:r>
      <w:r>
        <w:rPr>
          <w:rFonts w:ascii="Times New Roman"/>
          <w:b w:val="false"/>
          <w:i w:val="false"/>
          <w:color w:val="000000"/>
          <w:sz w:val="28"/>
        </w:rPr>
        <w:t>
      4) бекітілген халық тіркеліміне сәйкес көрсетілетін қызметті берушінің қызмет ету ауданында бекітудің болуы қажет.</w:t>
      </w:r>
      <w:r>
        <w:br/>
      </w:r>
      <w:r>
        <w:rPr>
          <w:rFonts w:ascii="Times New Roman"/>
          <w:b w:val="false"/>
          <w:i w:val="false"/>
          <w:color w:val="000000"/>
          <w:sz w:val="28"/>
        </w:rPr>
        <w:t>
      9. 
</w:t>
      </w:r>
      <w:r>
        <w:rPr>
          <w:rFonts w:ascii="Times New Roman"/>
          <w:b w:val="false"/>
          <w:i w:val="false"/>
          <w:color w:val="000000"/>
          <w:sz w:val="28"/>
        </w:rPr>
        <w:t>
Мемлекеттік қызмет көрсету процесінде шаралардың (іс-әрекеттердің) кезеңділігін, көрсетілетін қызметті берушінің құрылымдық бөлімшелерінің (қызметкерлерінің) өзара іс-қимылдарының және мемлекеттік қызмет көрсету процесінде ақпараттық жүйелерді қолдану тәртібінің толық сипаттамасы осы регламенттің </w:t>
      </w:r>
      <w:r>
        <w:rPr>
          <w:rFonts w:ascii="Times New Roman"/>
          <w:b w:val="false"/>
          <w:i w:val="false"/>
          <w:color w:val="000000"/>
          <w:sz w:val="28"/>
        </w:rPr>
        <w:t>2 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w:t>
      </w:r>
      <w:r>
        <w:br/>
      </w:r>
      <w:r>
        <w:rPr>
          <w:rFonts w:ascii="Times New Roman"/>
          <w:b w:val="false"/>
          <w:i w:val="false"/>
          <w:color w:val="000000"/>
          <w:sz w:val="28"/>
        </w:rPr>
        <w:t>
</w:t>
      </w:r>
      <w:r>
        <w:rPr>
          <w:rFonts w:ascii="Times New Roman"/>
          <w:b w:val="false"/>
          <w:i w:val="false"/>
          <w:color w:val="ff0000"/>
          <w:sz w:val="28"/>
        </w:rPr>
        <w:t xml:space="preserve">     Ескерту. Регламент 9-тармақпен толықтырылды - Алматы қаласы әкімдігінің 17.10.2014 № 4/853 </w:t>
      </w:r>
      <w:r>
        <w:rPr>
          <w:rFonts w:ascii="Times New Roman"/>
          <w:b w:val="false"/>
          <w:i w:val="false"/>
          <w:color w:val="000000"/>
          <w:sz w:val="28"/>
        </w:rPr>
        <w:t>қаулысымен</w:t>
      </w:r>
      <w:r>
        <w:rPr>
          <w:rFonts w:ascii="Times New Roman"/>
          <w:b w:val="false"/>
          <w:i w:val="false"/>
          <w:color w:val="ff0000"/>
          <w:sz w:val="28"/>
        </w:rPr>
        <w:t xml:space="preserve"> (алғаш ресми жарияланғаннан кейін күнтізбелік он күн өткен соң қолданысқа енгізіледі).</w:t>
      </w:r>
      <w:r>
        <w:br/>
      </w:r>
      <w:r>
        <w:rPr>
          <w:rFonts w:ascii="Times New Roman"/>
          <w:b w:val="false"/>
          <w:i w:val="false"/>
          <w:color w:val="000000"/>
          <w:sz w:val="28"/>
        </w:rPr>
        <w:t>
 </w:t>
      </w:r>
    </w:p>
    <w:bookmarkEnd w:id="7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93" w:id="78"/>
          <w:p>
            <w:pPr>
              <w:spacing w:after="20"/>
              <w:ind w:left="20"/>
              <w:jc w:val="both"/>
            </w:pPr>
            <w:r>
              <w:rPr>
                <w:rFonts w:ascii="Times New Roman"/>
                <w:b w:val="false"/>
                <w:i w:val="false"/>
                <w:color w:val="000000"/>
                <w:sz w:val="20"/>
              </w:rPr>
              <w:t>
«Наркологиялық диспансерден</w:t>
            </w:r>
            <w:r>
              <w:br/>
            </w:r>
            <w:r>
              <w:rPr>
                <w:rFonts w:ascii="Times New Roman"/>
                <w:b w:val="false"/>
                <w:i w:val="false"/>
                <w:color w:val="000000"/>
                <w:sz w:val="20"/>
              </w:rPr>
              <w:t>
анықтама беру» мемлекеттік</w:t>
            </w:r>
            <w:r>
              <w:br/>
            </w:r>
            <w:r>
              <w:rPr>
                <w:rFonts w:ascii="Times New Roman"/>
                <w:b w:val="false"/>
                <w:i w:val="false"/>
                <w:color w:val="000000"/>
                <w:sz w:val="20"/>
              </w:rPr>
              <w:t>
көрсетілетін қызмет регламентіне</w:t>
            </w:r>
            <w:r>
              <w:br/>
            </w:r>
            <w:r>
              <w:rPr>
                <w:rFonts w:ascii="Times New Roman"/>
                <w:b w:val="false"/>
                <w:i w:val="false"/>
                <w:color w:val="000000"/>
                <w:sz w:val="20"/>
              </w:rPr>
              <w:t>
1 қосымша</w:t>
            </w:r>
          </w:p>
          <w:bookmarkEnd w:id="78"/>
        </w:tc>
      </w:tr>
    </w:tbl>
    <w:bookmarkStart w:name="z94" w:id="79"/>
    <w:p>
      <w:pPr>
        <w:spacing w:after="0"/>
        <w:ind w:left="0"/>
        <w:jc w:val="left"/>
      </w:pPr>
      <w:r>
        <w:rPr>
          <w:rFonts w:ascii="Times New Roman"/>
          <w:b/>
          <w:i w:val="false"/>
          <w:color w:val="000000"/>
        </w:rPr>
        <w:t xml:space="preserve"> 
Көрсетілетін қызметті берушінің құрылымдық бөлімшелері (жұмыскерлері) арасында шараның (іс-әрекеттер) кезеңділік сипаттамасы</w:t>
      </w:r>
      <w:r>
        <w:br/>
      </w:r>
      <w:r>
        <w:rPr>
          <w:rFonts w:ascii="Times New Roman"/>
          <w:b/>
          <w:i w:val="false"/>
          <w:color w:val="000000"/>
        </w:rPr>
        <w:t>
 </w:t>
      </w:r>
    </w:p>
    <w:bookmarkEnd w:id="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73"/>
        <w:gridCol w:w="2491"/>
        <w:gridCol w:w="4518"/>
        <w:gridCol w:w="1599"/>
        <w:gridCol w:w="2819"/>
      </w:tblGrid>
      <w:tr>
        <w:trPr>
          <w:trHeight w:val="30" w:hRule="atLeast"/>
        </w:trPr>
        <w:tc>
          <w:tcPr>
            <w:tcW w:w="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1
</w:t>
            </w:r>
          </w:p>
        </w:tc>
        <w:tc>
          <w:tcPr>
            <w:tcW w:w="2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Іс-әрекет № (барысы, жұмыс ағымы)
</w:t>
            </w:r>
          </w:p>
        </w:tc>
        <w:tc>
          <w:tcPr>
            <w:tcW w:w="4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2
</w:t>
            </w:r>
          </w:p>
        </w:tc>
        <w:tc>
          <w:tcPr>
            <w:tcW w:w="1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3
</w:t>
            </w:r>
          </w:p>
        </w:tc>
        <w:tc>
          <w:tcPr>
            <w:tcW w:w="2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4
</w:t>
            </w:r>
          </w:p>
        </w:tc>
      </w:tr>
      <w:tr>
        <w:trPr>
          <w:trHeight w:val="30" w:hRule="atLeast"/>
        </w:trPr>
        <w:tc>
          <w:tcPr>
            <w:tcW w:w="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қызметті берушінің құрылымдық бөлімшелерінің (жұмыскерлер) тізімі</w:t>
            </w:r>
          </w:p>
        </w:tc>
        <w:tc>
          <w:tcPr>
            <w:tcW w:w="4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 берушінің тіркеу бөлімі</w:t>
            </w:r>
          </w:p>
        </w:tc>
        <w:tc>
          <w:tcPr>
            <w:tcW w:w="1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 берушінің кассасы</w:t>
            </w:r>
          </w:p>
        </w:tc>
        <w:tc>
          <w:tcPr>
            <w:tcW w:w="2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 берушінің тіркеу бөлімі</w:t>
            </w:r>
          </w:p>
        </w:tc>
      </w:tr>
      <w:tr>
        <w:trPr>
          <w:trHeight w:val="30" w:hRule="atLeast"/>
        </w:trPr>
        <w:tc>
          <w:tcPr>
            <w:tcW w:w="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Шараның (іс-әрекеттің) кезеңділік сипаттамасы </w:t>
            </w:r>
          </w:p>
        </w:tc>
        <w:tc>
          <w:tcPr>
            <w:tcW w:w="4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қабылдау, тіркеу, көрсетілетін қызмет алушының мәліметтерін көрсетілетін қызмет берушінің наркологиялық есепке алу деректер базасымен салыстыру</w:t>
            </w:r>
          </w:p>
        </w:tc>
        <w:tc>
          <w:tcPr>
            <w:tcW w:w="1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қызметті көрсетуге ақы төлеу</w:t>
            </w:r>
          </w:p>
        </w:tc>
        <w:tc>
          <w:tcPr>
            <w:tcW w:w="2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Тиісті құжаттарға қол қою, мөр басу, дайын құжатты беру</w:t>
            </w:r>
          </w:p>
        </w:tc>
      </w:tr>
      <w:tr>
        <w:trPr>
          <w:trHeight w:val="30" w:hRule="atLeast"/>
        </w:trPr>
        <w:tc>
          <w:tcPr>
            <w:tcW w:w="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түрі</w:t>
            </w:r>
          </w:p>
        </w:tc>
        <w:tc>
          <w:tcPr>
            <w:tcW w:w="4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Мемлекеттік қызметті ұсыну журналында тіркеу, деректер базасында наркологиялық есепке алынудың жоқтығын белгілеу </w:t>
            </w:r>
          </w:p>
        </w:tc>
        <w:tc>
          <w:tcPr>
            <w:tcW w:w="1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Төлем жүргізгені туралы чек беру</w:t>
            </w:r>
          </w:p>
        </w:tc>
        <w:tc>
          <w:tcPr>
            <w:tcW w:w="2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Дайын құжатты алу</w:t>
            </w:r>
          </w:p>
        </w:tc>
      </w:tr>
      <w:tr>
        <w:trPr>
          <w:trHeight w:val="30" w:hRule="atLeast"/>
        </w:trPr>
        <w:tc>
          <w:tcPr>
            <w:tcW w:w="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 шараның ұзақтығы</w:t>
            </w:r>
          </w:p>
        </w:tc>
        <w:tc>
          <w:tcPr>
            <w:tcW w:w="4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минут</w:t>
            </w:r>
          </w:p>
        </w:tc>
        <w:tc>
          <w:tcPr>
            <w:tcW w:w="1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минут</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109" w:id="80"/>
          <w:p>
            <w:pPr>
              <w:spacing w:after="20"/>
              <w:ind w:left="20"/>
              <w:jc w:val="both"/>
            </w:pPr>
            <w:r>
              <w:rPr>
                <w:rFonts w:ascii="Times New Roman"/>
                <w:b w:val="false"/>
                <w:i w:val="false"/>
                <w:color w:val="000000"/>
                <w:sz w:val="20"/>
              </w:rPr>
              <w:t>
«Наркологиялық диспансерден</w:t>
            </w:r>
            <w:r>
              <w:br/>
            </w:r>
            <w:r>
              <w:rPr>
                <w:rFonts w:ascii="Times New Roman"/>
                <w:b w:val="false"/>
                <w:i w:val="false"/>
                <w:color w:val="000000"/>
                <w:sz w:val="20"/>
              </w:rPr>
              <w:t>
анықтама беру» мемлекеттік</w:t>
            </w:r>
            <w:r>
              <w:br/>
            </w:r>
            <w:r>
              <w:rPr>
                <w:rFonts w:ascii="Times New Roman"/>
                <w:b w:val="false"/>
                <w:i w:val="false"/>
                <w:color w:val="000000"/>
                <w:sz w:val="20"/>
              </w:rPr>
              <w:t>
көрсетілетін қызмет</w:t>
            </w:r>
            <w:r>
              <w:br/>
            </w:r>
            <w:r>
              <w:rPr>
                <w:rFonts w:ascii="Times New Roman"/>
                <w:b w:val="false"/>
                <w:i w:val="false"/>
                <w:color w:val="000000"/>
                <w:sz w:val="20"/>
              </w:rPr>
              <w:t>
регламентіне 2 қосымша</w:t>
            </w:r>
          </w:p>
          <w:bookmarkEnd w:id="80"/>
        </w:tc>
      </w:tr>
    </w:tbl>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p>
    <w:p>
      <w:pPr>
        <w:spacing w:after="0"/>
        <w:ind w:left="0"/>
        <w:jc w:val="both"/>
      </w:pPr>
      <w:r>
        <w:rPr>
          <w:rFonts w:ascii="Times New Roman"/>
          <w:b w:val="false"/>
          <w:i w:val="false"/>
          <w:color w:val="ff0000"/>
          <w:sz w:val="28"/>
        </w:rPr>
        <w:t xml:space="preserve">     Ескерту. Регламент 2-қосымшамен толықтырылды - Алматы қаласы әкімдігінің 17.10.2014 № 4/853 </w:t>
      </w:r>
      <w:r>
        <w:rPr>
          <w:rFonts w:ascii="Times New Roman"/>
          <w:b w:val="false"/>
          <w:i w:val="false"/>
          <w:color w:val="000000"/>
          <w:sz w:val="28"/>
        </w:rPr>
        <w:t>қаулысымен</w:t>
      </w:r>
      <w:r>
        <w:rPr>
          <w:rFonts w:ascii="Times New Roman"/>
          <w:b w:val="false"/>
          <w:i w:val="false"/>
          <w:color w:val="ff0000"/>
          <w:sz w:val="28"/>
        </w:rPr>
        <w:t xml:space="preserve"> (алғаш ресми жарияланғаннан кейін күнтізбелік он күн өткен соң қолданысқа енгізіледі).</w:t>
      </w:r>
      <w:r>
        <w:br/>
      </w:r>
      <w:r>
        <w:rPr>
          <w:rFonts w:ascii="Times New Roman"/>
          <w:b w:val="false"/>
          <w:i w:val="false"/>
          <w:color w:val="000000"/>
          <w:sz w:val="28"/>
        </w:rPr>
        <w:t>
</w:t>
      </w:r>
      <w:r>
        <w:drawing>
          <wp:inline distT="0" distB="0" distL="0" distR="0">
            <wp:extent cx="7810500" cy="654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6540500"/>
                    </a:xfrm>
                    <a:prstGeom prst="rect">
                      <a:avLst/>
                    </a:prstGeom>
                  </pic:spPr>
                </pic:pic>
              </a:graphicData>
            </a:graphic>
          </wp:inline>
        </w:drawing>
      </w:r>
      <w:r>
        <w:br/>
      </w:r>
      <w:r>
        <w:rPr>
          <w:rFonts w:ascii="Times New Roman"/>
          <w:b w:val="false"/>
          <w:i w:val="false"/>
          <w:color w:val="000000"/>
          <w:sz w:val="28"/>
        </w:rPr>
        <w:t>
 </w:t>
      </w:r>
      <w:r>
        <w:br/>
      </w:r>
      <w:r>
        <w:rPr>
          <w:rFonts w:ascii="Times New Roman"/>
          <w:b w:val="false"/>
          <w:i w:val="false"/>
          <w:color w:val="000000"/>
          <w:sz w:val="28"/>
        </w:rPr>
        <w:t>
</w:t>
      </w:r>
      <w:r>
        <w:drawing>
          <wp:inline distT="0" distB="0" distL="0" distR="0">
            <wp:extent cx="7810500" cy="215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2159000"/>
                    </a:xfrm>
                    <a:prstGeom prst="rect">
                      <a:avLst/>
                    </a:prstGeom>
                  </pic:spPr>
                </pic:pic>
              </a:graphicData>
            </a:graphic>
          </wp:inline>
        </w:drawing>
      </w:r>
      <w:r>
        <w:br/>
      </w: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21"/>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header.xml" Type="http://schemas.openxmlformats.org/officeDocument/2006/relationships/header" Id="rId21"/></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