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50f1" w14:textId="48350f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Әкімдіктің 2013 жылғы 28 қаңтардағы № 28 "Қарабалық ауданының Тоғызақ селосында Тоғызақ элеваторының аумағындағы № 128 ұңғыма учаскесінде жер асты сулары шаруашылық-ауыз су тартудың санитарлық қорғау аймақтарын белгілеу туралы"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әкімдігінің 2014 жылғы 8 қыркүйектегі № 444 қаулысы. Қостанай облысының Әділет департаментінде 2014 жылғы 30 қыркүйекте № 5103 болып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"Қазақстан Республикасының кейбір заңнамалық актілеріне ономастика мәселелері бойынша өзгерістер мен толықтырулар енгізу туралы" 2013 жылғы 21 қаңтардағы Қазақстан Республикасының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Қостанай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Қостанай облысы әкімдігінің 2013 жылғы 28 қаңтардағы № 28 "Қарабалық ауданының Тоғызақ селосында Тоғызақ элеваторының аумағындағы № 128 ұңғыма учаскесінде жер асты сулары шаруашылық-ауыз су тартудың санитарлық қорғау аймақтарын белгілеу туралы"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актілерді мемлекеттік тіркеу тізілімінде № 4018 болып тіркелген, 2013 жылғы 26 ақпанда "Қостанай таңы" газетінде жарияланған)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мемлекеттік тілдегі </w:t>
      </w:r>
      <w:r>
        <w:rPr>
          <w:rFonts w:ascii="Times New Roman"/>
          <w:b w:val="false"/>
          <w:i w:val="false"/>
          <w:color w:val="000000"/>
          <w:sz w:val="28"/>
        </w:rPr>
        <w:t>тақырыбында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бүкіл мәтін бойынша "селосында" деген сөз "ауылында" деген сөзбен ауыстырылсын, орыс тіліндегі мәтін өзгертілмейді.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алғашқы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Қостанай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облысының әкімі                            Н. Садуақасов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</w:t>
      </w:r>
      <w:r>
        <w:rPr>
          <w:rFonts w:ascii="Times New Roman"/>
          <w:b w:val="false"/>
          <w:i/>
          <w:color w:val="000000"/>
          <w:sz w:val="28"/>
        </w:rPr>
        <w:t>Қазақстан Республикасы Қоршаған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ортаны және су ресурстары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министрлігінің Су ресурстарын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пайдалануды реттеу және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жөніндегі Тобыл-Торғай бассейндік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инспекциясы"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мемлекеттiк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________________ Г. Оспанбекова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агенттігінің Қостанай облысы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тұтынушылардың құқықтарын қорғау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департаменті" республикалық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мемлекеттік мекемесінің басшысы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_______________ А. Қамшымбаев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