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6b46" w14:textId="1216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2014 жылғы 30 сәуірдегі № 187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14 шілдедегі № 337 қаулысы. Қостанай облысының Әділет департаментінде 2014 жылғы 12 тамызда № 4999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бұйрығына өзгерістер мен толықтыру енгізу туралы"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30 сәуірдегі № 187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4793 болып тіркелген, 2014 жылғы 21 маусымда "Қостанай таңы"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Әрбір рәсімнің (іс-қимылдың) ұзақтығын көрсете отырып, әрбір іс-қимылдың (рәсімнің) өту блок-схемасы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көрсетудің бизнес-процестерінің анықтамалығы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337 қаулысына 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"Ғибадат үйлерін (ғимараттарын) салу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олардың орналасатын жерін айқындау,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үйлерді (ғимараттарды) ғибадат үйлері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(ғимараттары) етіп айта бейіндеу (функционалдық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 өзгерту) туралы шешім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2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</w:t>
      </w:r>
      <w:r>
        <w:br/>
      </w:r>
      <w:r>
        <w:rPr>
          <w:rFonts w:ascii="Times New Roman"/>
          <w:b/>
          <w:i w:val="false"/>
          <w:color w:val="000000"/>
        </w:rPr>
        <w:t>
салу және олардың орналасатын жерін</w:t>
      </w:r>
      <w:r>
        <w:br/>
      </w:r>
      <w:r>
        <w:rPr>
          <w:rFonts w:ascii="Times New Roman"/>
          <w:b/>
          <w:i w:val="false"/>
          <w:color w:val="000000"/>
        </w:rPr>
        <w:t>
айқындау, сондай-ақ үйлерді (ғимараттарды)</w:t>
      </w:r>
      <w:r>
        <w:br/>
      </w:r>
      <w:r>
        <w:rPr>
          <w:rFonts w:ascii="Times New Roman"/>
          <w:b/>
          <w:i w:val="false"/>
          <w:color w:val="000000"/>
        </w:rPr>
        <w:t>
ғибадат үйлері (ғимараттары) етіп қайта бейіндеу</w:t>
      </w:r>
      <w:r>
        <w:br/>
      </w:r>
      <w:r>
        <w:rPr>
          <w:rFonts w:ascii="Times New Roman"/>
          <w:b/>
          <w:i w:val="false"/>
          <w:color w:val="000000"/>
        </w:rPr>
        <w:t>
(функционалдық мақсатын өзгерту)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442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