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8338" w14:textId="64c8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17 қарашадағы N 37-215 шешімі. Алматы облысының Әділет департаментінде 2014 жылы 03 желтоқсанда N 2953 болып тіркелді. Күші жойылды - Алматы облысы Талғар аудандық мәслихатының 2016 жылғы 06 мамырдағы № 3-17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"Талғар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"Халықты әлеуметтік қорғау, еңбек, білім, денсаулық, мәдениет, тіл және спорт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