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aaf771" w14:textId="9aaf77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Егіндікөл ауданы бойынша 2014 жылға қоғамдық жұмыстарға сұраныс пен ұсыныс айқындау, ұйымдардың тізбесін, қоғамдық жұмыстардың түрлерін, көлемі мен нақты жағдайларын, қатысушылардың еңбегіне төленетін ақының мөлшерін және оларды қаржыландыру көздерін бекіту туралы</w:t>
      </w:r>
    </w:p>
    <w:p>
      <w:pPr>
        <w:spacing w:after="0"/>
        <w:ind w:left="0"/>
        <w:jc w:val="both"/>
      </w:pPr>
      <w:r>
        <w:rPr>
          <w:rFonts w:ascii="Times New Roman"/>
          <w:b w:val="false"/>
          <w:i w:val="false"/>
          <w:color w:val="000000"/>
          <w:sz w:val="28"/>
        </w:rPr>
        <w:t>Ақмола облысы Егіндікөл ауданы әкімдігінің 2014 жылғы 24 қаңтардағы № а-1/12 қаулысы. Ақмола облысының Әділет департаментінде 2014 жылғы 17 ақпанда № 4006 болып тіркелді</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«Халықты жұмыспен қамту туралы» Қазақстан Республикасының 2001 жылғы 23 қаңтардағы Заңының </w:t>
      </w:r>
      <w:r>
        <w:rPr>
          <w:rFonts w:ascii="Times New Roman"/>
          <w:b w:val="false"/>
          <w:i w:val="false"/>
          <w:color w:val="000000"/>
          <w:sz w:val="28"/>
        </w:rPr>
        <w:t>20 бабына</w:t>
      </w:r>
      <w:r>
        <w:rPr>
          <w:rFonts w:ascii="Times New Roman"/>
          <w:b w:val="false"/>
          <w:i w:val="false"/>
          <w:color w:val="000000"/>
          <w:sz w:val="28"/>
        </w:rPr>
        <w:t>, Қазақстан Республикасы Үкіметінің 2001 жылғы 19 маусымдағы № 836 </w:t>
      </w:r>
      <w:r>
        <w:rPr>
          <w:rFonts w:ascii="Times New Roman"/>
          <w:b w:val="false"/>
          <w:i w:val="false"/>
          <w:color w:val="000000"/>
          <w:sz w:val="28"/>
        </w:rPr>
        <w:t>қаулысымен</w:t>
      </w:r>
      <w:r>
        <w:rPr>
          <w:rFonts w:ascii="Times New Roman"/>
          <w:b w:val="false"/>
          <w:i w:val="false"/>
          <w:color w:val="000000"/>
          <w:sz w:val="28"/>
        </w:rPr>
        <w:t xml:space="preserve"> бекітілген Қоғамдық жұмыстарды ұйымдастыру мен қаржыландырудың </w:t>
      </w:r>
      <w:r>
        <w:rPr>
          <w:rFonts w:ascii="Times New Roman"/>
          <w:b w:val="false"/>
          <w:i w:val="false"/>
          <w:color w:val="000000"/>
          <w:sz w:val="28"/>
        </w:rPr>
        <w:t>ережесіне</w:t>
      </w:r>
      <w:r>
        <w:rPr>
          <w:rFonts w:ascii="Times New Roman"/>
          <w:b w:val="false"/>
          <w:i w:val="false"/>
          <w:color w:val="000000"/>
          <w:sz w:val="28"/>
        </w:rPr>
        <w:t xml:space="preserve"> сәйкес, Егіндікөл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Егіндікөл ауданы бойынша 2014 жылға қоғамдық жұмыстарға сұраныс пен ұсыныс </w:t>
      </w:r>
      <w:r>
        <w:rPr>
          <w:rFonts w:ascii="Times New Roman"/>
          <w:b w:val="false"/>
          <w:i w:val="false"/>
          <w:color w:val="000000"/>
          <w:sz w:val="28"/>
        </w:rPr>
        <w:t>1-қосымшаға</w:t>
      </w:r>
      <w:r>
        <w:rPr>
          <w:rFonts w:ascii="Times New Roman"/>
          <w:b w:val="false"/>
          <w:i w:val="false"/>
          <w:color w:val="000000"/>
          <w:sz w:val="28"/>
        </w:rPr>
        <w:t xml:space="preserve"> сәйкес айқындалсын.</w:t>
      </w:r>
      <w:r>
        <w:br/>
      </w:r>
      <w:r>
        <w:rPr>
          <w:rFonts w:ascii="Times New Roman"/>
          <w:b w:val="false"/>
          <w:i w:val="false"/>
          <w:color w:val="000000"/>
          <w:sz w:val="28"/>
        </w:rPr>
        <w:t>
</w:t>
      </w:r>
      <w:r>
        <w:rPr>
          <w:rFonts w:ascii="Times New Roman"/>
          <w:b w:val="false"/>
          <w:i w:val="false"/>
          <w:color w:val="000000"/>
          <w:sz w:val="28"/>
        </w:rPr>
        <w:t>
      2. Егіндікөл ауданы бойынша 2014 жылға ұйымдардың тізбесі, қоғамдық жұмыстардың түрлері, көлемі мен нақты жағдайлары, қатысушылардың еңбегіне төленетін ақының мөлшері және оларды қаржыландыру көздері </w:t>
      </w:r>
      <w:r>
        <w:rPr>
          <w:rFonts w:ascii="Times New Roman"/>
          <w:b w:val="false"/>
          <w:i w:val="false"/>
          <w:color w:val="000000"/>
          <w:sz w:val="28"/>
        </w:rPr>
        <w:t>2-қосымшаға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3. Осы қаулының орындалуын бақылау аудан әкімінің орынбасары З.Қ.Жұматоваға жүктелсін.</w:t>
      </w:r>
      <w:r>
        <w:br/>
      </w:r>
      <w:r>
        <w:rPr>
          <w:rFonts w:ascii="Times New Roman"/>
          <w:b w:val="false"/>
          <w:i w:val="false"/>
          <w:color w:val="000000"/>
          <w:sz w:val="28"/>
        </w:rPr>
        <w:t>
</w:t>
      </w:r>
      <w:r>
        <w:rPr>
          <w:rFonts w:ascii="Times New Roman"/>
          <w:b w:val="false"/>
          <w:i w:val="false"/>
          <w:color w:val="000000"/>
          <w:sz w:val="28"/>
        </w:rPr>
        <w:t>
      4.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0"/>
    <w:p>
      <w:pPr>
        <w:spacing w:after="0"/>
        <w:ind w:left="0"/>
        <w:jc w:val="both"/>
      </w:pPr>
      <w:r>
        <w:rPr>
          <w:rFonts w:ascii="Times New Roman"/>
          <w:b w:val="false"/>
          <w:i/>
          <w:color w:val="000000"/>
          <w:sz w:val="28"/>
        </w:rPr>
        <w:t>      Егіндікөл ауданының әкімі                  А.Тайжанов</w:t>
      </w:r>
    </w:p>
    <w:bookmarkStart w:name="z6" w:id="1"/>
    <w:p>
      <w:pPr>
        <w:spacing w:after="0"/>
        <w:ind w:left="0"/>
        <w:jc w:val="both"/>
      </w:pPr>
      <w:r>
        <w:rPr>
          <w:rFonts w:ascii="Times New Roman"/>
          <w:b w:val="false"/>
          <w:i w:val="false"/>
          <w:color w:val="000000"/>
          <w:sz w:val="28"/>
        </w:rPr>
        <w:t xml:space="preserve">
Егіндікөл ауданы әкімдігінің  </w:t>
      </w:r>
      <w:r>
        <w:br/>
      </w:r>
      <w:r>
        <w:rPr>
          <w:rFonts w:ascii="Times New Roman"/>
          <w:b w:val="false"/>
          <w:i w:val="false"/>
          <w:color w:val="000000"/>
          <w:sz w:val="28"/>
        </w:rPr>
        <w:t>
2014 жылғы 24 қаңтардағы № а-1/12</w:t>
      </w:r>
      <w:r>
        <w:br/>
      </w:r>
      <w:r>
        <w:rPr>
          <w:rFonts w:ascii="Times New Roman"/>
          <w:b w:val="false"/>
          <w:i w:val="false"/>
          <w:color w:val="000000"/>
          <w:sz w:val="28"/>
        </w:rPr>
        <w:t xml:space="preserve">
қаулысына 1 қосымша       </w:t>
      </w:r>
    </w:p>
    <w:bookmarkEnd w:id="1"/>
    <w:bookmarkStart w:name="z7" w:id="2"/>
    <w:p>
      <w:pPr>
        <w:spacing w:after="0"/>
        <w:ind w:left="0"/>
        <w:jc w:val="left"/>
      </w:pPr>
      <w:r>
        <w:rPr>
          <w:rFonts w:ascii="Times New Roman"/>
          <w:b/>
          <w:i w:val="false"/>
          <w:color w:val="000000"/>
        </w:rPr>
        <w:t xml:space="preserve"> 
2014 жылға қоғамдық жұмыстарға сұраныс пен ұсыныс</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1"/>
        <w:gridCol w:w="9471"/>
        <w:gridCol w:w="1734"/>
        <w:gridCol w:w="1734"/>
      </w:tblGrid>
      <w:tr>
        <w:trPr>
          <w:trHeight w:val="15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атауы</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Ұсыныс</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ауданы Абай ауылы әкімінің аппараты» мемлекеттік мекемесі</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8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ауданы Алакөл ауылдық округі әкімінің аппараты» мемлекеттік мекемесі</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5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ауданы Спиридоновка ауылы әкімінің аппараты» мемлекеттік мекемесі</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5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ауданы Бауманское ауылы әкімінің аппараты» мемлекеттік мекемесі</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13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ауданы Буревестник ауылы әкімінің аппараты» мемлекеттік мекемесі</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13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ауданы Егіндікөл ауылы әкімінің аппараты» мемлекеттік мекемесі</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ауданы Жалманқұлақ ауылдық округі әкімінің аппараты» мемлекеттік мекемесі</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15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ауданы Қоржынкөл ауылы әкімінің аппараты» мемлекеттік мекемесі</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5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ауданы Ұзынкөл ауылдық округі әкімінің аппараты» мемлекеттік мекемесі</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15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bl>
    <w:bookmarkStart w:name="z8" w:id="3"/>
    <w:p>
      <w:pPr>
        <w:spacing w:after="0"/>
        <w:ind w:left="0"/>
        <w:jc w:val="both"/>
      </w:pPr>
      <w:r>
        <w:rPr>
          <w:rFonts w:ascii="Times New Roman"/>
          <w:b w:val="false"/>
          <w:i w:val="false"/>
          <w:color w:val="000000"/>
          <w:sz w:val="28"/>
        </w:rPr>
        <w:t xml:space="preserve">
Егіндікөл ауданы әкімдігінің   </w:t>
      </w:r>
      <w:r>
        <w:br/>
      </w:r>
      <w:r>
        <w:rPr>
          <w:rFonts w:ascii="Times New Roman"/>
          <w:b w:val="false"/>
          <w:i w:val="false"/>
          <w:color w:val="000000"/>
          <w:sz w:val="28"/>
        </w:rPr>
        <w:t>
2014 жылғы 24 қаңтардағы № а-1/12</w:t>
      </w:r>
      <w:r>
        <w:br/>
      </w:r>
      <w:r>
        <w:rPr>
          <w:rFonts w:ascii="Times New Roman"/>
          <w:b w:val="false"/>
          <w:i w:val="false"/>
          <w:color w:val="000000"/>
          <w:sz w:val="28"/>
        </w:rPr>
        <w:t xml:space="preserve">
қаулысына 2 қосымша      </w:t>
      </w:r>
    </w:p>
    <w:bookmarkEnd w:id="3"/>
    <w:bookmarkStart w:name="z9" w:id="4"/>
    <w:p>
      <w:pPr>
        <w:spacing w:after="0"/>
        <w:ind w:left="0"/>
        <w:jc w:val="left"/>
      </w:pPr>
      <w:r>
        <w:rPr>
          <w:rFonts w:ascii="Times New Roman"/>
          <w:b/>
          <w:i w:val="false"/>
          <w:color w:val="000000"/>
        </w:rPr>
        <w:t xml:space="preserve"> 
Ұйымдардың тізбесі, қоғамдық жұмыстардың түрлері, көлемі мен нақты жағдайлары, қатысушылардың еңбегіне төленетін ақының мөлшері және оларды қаржыландыру көздері</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1"/>
        <w:gridCol w:w="4779"/>
        <w:gridCol w:w="5135"/>
        <w:gridCol w:w="2795"/>
      </w:tblGrid>
      <w:tr>
        <w:trPr>
          <w:trHeight w:val="15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атауы</w:t>
            </w:r>
          </w:p>
        </w:tc>
        <w:tc>
          <w:tcPr>
            <w:tcW w:w="5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жұмыстардың түрлері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Жұмыстардың көлемі</w:t>
            </w:r>
          </w:p>
        </w:tc>
      </w:tr>
      <w:tr>
        <w:trPr>
          <w:trHeight w:val="1185"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ауданы Абай ауылы әкімінің аппараты» мемлекеттік мекемесі</w:t>
            </w:r>
          </w:p>
        </w:tc>
        <w:tc>
          <w:tcPr>
            <w:tcW w:w="5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 көгалдандыру, аумақты тазарту және абаттандыру бойынша жүргізілетін жұмыстарға көмек көрсету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27000 шаршы метр</w:t>
            </w:r>
          </w:p>
        </w:tc>
      </w:tr>
      <w:tr>
        <w:trPr>
          <w:trHeight w:val="1125"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ауданы Алакөл ауылдық округі әкімінің аппараты» мемлекеттік мекемесі</w:t>
            </w:r>
          </w:p>
        </w:tc>
        <w:tc>
          <w:tcPr>
            <w:tcW w:w="5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 көгалдандыру, аумақты тазарту және абаттандыру бойынша жүргізілетін жұмыстарға көмек көрсету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81000 шаршы метр</w:t>
            </w:r>
          </w:p>
        </w:tc>
      </w:tr>
      <w:tr>
        <w:trPr>
          <w:trHeight w:val="1155"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ауданы Спиридоновка ауылы әкімінің аппараты» мемлекеттік мекемесі</w:t>
            </w:r>
          </w:p>
        </w:tc>
        <w:tc>
          <w:tcPr>
            <w:tcW w:w="5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 көгалдандыру, аумақты тазарту және абаттандыру бойынша жүргізілетін жұмыстарға көмек көрсету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45000 шаршы метр</w:t>
            </w:r>
          </w:p>
        </w:tc>
      </w:tr>
      <w:tr>
        <w:trPr>
          <w:trHeight w:val="165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ауданы Бауманское ауылы әкімінің аппараты» мемлекеттік мекемесі</w:t>
            </w:r>
          </w:p>
        </w:tc>
        <w:tc>
          <w:tcPr>
            <w:tcW w:w="5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 көгалдандыру, аумақты тазарту және абаттандыру бойынша жүргізілетін жұмыстарға көмек көрсету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63000 шаршы метр</w:t>
            </w:r>
          </w:p>
        </w:tc>
      </w:tr>
      <w:tr>
        <w:trPr>
          <w:trHeight w:val="1245"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ауданы Буревестник ауылы әкімінің аппараты» мемлекеттік мекемесі</w:t>
            </w:r>
          </w:p>
        </w:tc>
        <w:tc>
          <w:tcPr>
            <w:tcW w:w="5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 көгалдандыру, аумақты тазарту және абаттандыру бойынша жүргізілетін жұмыстарға көмек көрсету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36000 шаршы метр</w:t>
            </w:r>
          </w:p>
        </w:tc>
      </w:tr>
      <w:tr>
        <w:trPr>
          <w:trHeight w:val="126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ауданы Егіндікөл ауылы әкімінің аппараты» мемлекеттік мекемесі</w:t>
            </w:r>
          </w:p>
        </w:tc>
        <w:tc>
          <w:tcPr>
            <w:tcW w:w="5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 көгалдандыру, аумақты тазарту және абаттандыру бойынша жүргізілетін жұмыстарға көмек көрсету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216000 шаршы метр</w:t>
            </w:r>
          </w:p>
        </w:tc>
      </w:tr>
      <w:tr>
        <w:trPr>
          <w:trHeight w:val="12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ауданы Жалманқұлақ ауылдық округі әкімінің аппараты» мемлекеттік мекемесі</w:t>
            </w:r>
          </w:p>
        </w:tc>
        <w:tc>
          <w:tcPr>
            <w:tcW w:w="5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 көгалдандыру, аумақты тазарту және абаттандыру бойынша жүргізілетін жұмыстарға көмек көрсету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 шаршы метр</w:t>
            </w:r>
          </w:p>
        </w:tc>
      </w:tr>
      <w:tr>
        <w:trPr>
          <w:trHeight w:val="126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ауданы Қоржынкөл ауылы әкімінің аппараты» мемлекеттік мекемесі</w:t>
            </w:r>
          </w:p>
        </w:tc>
        <w:tc>
          <w:tcPr>
            <w:tcW w:w="5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 көгалдандыру, аумақты тазарту және абаттандыру бойынша жүргізілетін жұмыстарға көмек көрсету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45000 шаршы метр</w:t>
            </w:r>
          </w:p>
        </w:tc>
      </w:tr>
      <w:tr>
        <w:trPr>
          <w:trHeight w:val="126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ауданы Ұзынкөл ауылдық округі әкімінің аппараты» мемлекеттік мекемесі</w:t>
            </w:r>
          </w:p>
        </w:tc>
        <w:tc>
          <w:tcPr>
            <w:tcW w:w="5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 көгалдандыру, аумақты тазарту және абаттандыру бойынша жүргізілетін жұмыстарға көмек көрсету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90000 шаршы метр</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98"/>
        <w:gridCol w:w="4476"/>
        <w:gridCol w:w="3826"/>
      </w:tblGrid>
      <w:tr>
        <w:trPr>
          <w:trHeight w:val="150" w:hRule="atLeast"/>
        </w:trPr>
        <w:tc>
          <w:tcPr>
            <w:tcW w:w="5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жұмыстардың шарттары</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Қатысушылардың еңбегіне төленетін ақының мөлшері</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көздері</w:t>
            </w:r>
          </w:p>
        </w:tc>
      </w:tr>
      <w:tr>
        <w:trPr>
          <w:trHeight w:val="30" w:hRule="atLeast"/>
        </w:trPr>
        <w:tc>
          <w:tcPr>
            <w:tcW w:w="5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5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5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5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5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5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5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5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5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