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9c970" w14:textId="789c9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қаласы әкімінің 2014 жылғы 3 наурыздағы № 4 шешімі. Ақмола облысының Әділет департаментінде 2014 жылғы 7 сәуірде № 4069 болып тіркелді. Күші жойылды - Ақмола облысы Степногорск қаласы әкімінің 2018 жылғы 14 наурыздағы № 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Степногорск қаласы әкімінің 14.03.2018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Степногорск қаласының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Сайлау учаскелері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Степногорск қаласы әкімі аппаратының басшысы Е.В.Тарасоваға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М.Тақамбаев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Степногорск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аумақтық сайлау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А.Темірбаев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наурыздағы 2014 жылғы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 сайлау учаскесі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Степногорск қаласы, 1 шағын аудан, № 47 ғимарат, "Балалар музыка мектебі" мемлекеттік қазыналық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шағын аудан – 38, 39, 40, 41, 42, 43, 45, 48, 49, 50, 51, 52, 53, 54, 55, 80 үйлері.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60 сайлау учаскесі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Степногорск қаласы, 1 шағын аудан, № 57 ғимарат, Степногорск қаласы білім бөлімінің "Н.Островский атындағы № 1 орта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шағын аудан – 23, 24, 26, 27, 29, 31, 32, 33, 34, 37, 60, 62, 63, 64, 65, 85, 91 үйлері. Парковая көшесі.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61 сайлау учаскесі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Степногорск қаласы, 2 шағын аудан, 1 үй, Степногорск қаласы Мәдениет және тілдерді дамыту бөлімінің жанындағы "Мирас мәдениет үйі" мемлекеттік қазыналық коммуналдық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шағын аудан – 4, 7, 8, 18, 19, 20, 21, 22, 23, 24, 25, 26, 27, 28, 29, 30, 40 а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 жатақхана.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62 сайлау учаскесі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Степногорск қаласы, 2 шағын аудан, № 14 ғимарат, Степногорск қаласы білім бөлімінің "А.М.Горький атындағы № 2 орта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шағын аудан – 31, 33, 34, 35, 36, 37, 38, 39, 40, 41, 42, 43, 44, 45, 46, 47, 48, 52, 73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шағын аудан – 16 а.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63 сайлау учаскесі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Степногорск қаласы, 3 шағын аудан, № 2 ғимарат, Степногорск қаласының білім бөлімінің "А.С.Пушкин атындағы № 3 көп салалы мектеп-лицей"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шағын аудан – 5, 6, 7, 8, 9, 10, 10 а, 11, 12, 13, 14, 15, 16,17, 49, 50 үйлері.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64 сайлау учаскесі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Степногорск қаласы, 3 шағын аудан, № 84 ғимарат, Степногорск қаласы Мәдениет және тілдерді дамыту бөлімінің жанындағы "Горняк" Орталық мәдениет сарайы" мемлекеттік қазыналық коммуналдық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шағын аудан – 18, 19, 20, 21, 22, 23, 24, 25, 51, 52, 53, 54, 102, 103, 104 үйлері.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65 сайлау учаскесі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Степногорск қаласы, 3 шағын аудан, № 84 ғимарат, Степногорск қаласы Мәдениет және тілдерді дамыту бөлімінің жанындағы "Горняк" Орталық мәдениет сарайы" мемлекеттік қазыналық коммуналдық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шағын аудан – 17, 18, 19, 20, 21, 22, 23, 24, 25, 26, 27, 83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 жатақхана, № 7 жатақхана.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66 сайлау учаскесі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Степногорск қаласы, 4 шағын аудан, № 45 ғимарат, Степногорск қаласының білім бөлімінің "Л.Н.Толстой атындағы № 4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шағын аудан – 8, 9, 10, 11, 12, 13, 14, 15, 16, 76, 84, 85, 86 үйлері.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67 сайлау учаскесі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Степногорск қаласы, 4 шағын аудан, № 46 ғимарат, Степногорск қаласының білім бөлімінің "С.Сейфуллин атындағы № 5 көп салалы мектеп-лицей"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шағын аудан – 38, 39, 40, 41, 42, 43, 44, 77, 87, 88, 89 үйлері, 20 шағын аудан.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68 сайлау учаскесі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Степногорск қаласы, 4 шағын аудан, 47 ғимарат, Ақмола облысы білім басқармасының жанындағы "Степногорск қаласы тау-кен техникалық колледжі" мемлекеттік коммуналдық қазыналық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шағын аудан – 3, 4, 5, 28, 31, 32, 33, 34, 35, 36, 37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14 жатақхана, № 15 жатақхана.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69 сайлау учаскесі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Степногорск қаласы, 5 шағын аудан, 1 ғимарат, Степногорск қаласының білім бөлімінің "Абай Құнанбаев атындағы № 6 гимназия мектебі" мемлекеттік мекемесі, "А" блогы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шағын аудан – 18, 19, 20, 21, 22, 23, 24, 25, 26, 27, 28, 29, 32 үйлері.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70 сайлау учаскесі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Степногорск қаласы, 5 шағын аудан, 1 ғимарат, Степногорск қаласының білім бөлімінің "Абай Құнанбаев атындағы № 6 гимназия мектебі" мемлекеттік мекемесі, "Б" блогы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шағын аудан – 7, 8, 9, 11, 12, 14, 31 үйлері.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71 сайлау учаскесі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Степногорск қаласы, 6 шағын аудан, № 13 ғимарат, Ақмола облысы білім басқармасының жанындағы "Степногорск қаласы, облыстық "Жастар" жасөспірімдер үйі (әлеуметтік бейімделу орталығы)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шағын аудан – 10, 11, 12, 15, 19, 20, 68, 69, 70, 71, 84, 85 үйлері. № 13 жатақхана, № 14 жатақхана, № 29 жатақхана.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72 сайлау учаскесі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Степногорск қаласы, 6 шағын аудан, № 4 ғимарат, Степногорск қаласының білім бөлімінің "А.П.Гайдар атындағы № 6 орта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шағын аудан – 16, 17, 18, 21, 22, 23, 24, 26, 27, 49, 50, 86, 87 үйлері.</w:t>
      </w:r>
    </w:p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73 сайлау учаскесі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Степногорск қаласы, 6 шағын аудан, № 3 ғимарат, Степногорск қаласының білім бөлімінің "Ю.А.Гагарин атындағы № 7 орта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шағын аудан – 30, 31, 32, 33, 34, 35, 36, 37, 38, 39, 40, 41, 42, 43, 44, 45, 48, 67 үйлері.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74 сайлау учаскесі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Степногорск қаласы, 7 шағын аудан, 5 ғимарат, Степногорск қаласының білім бөлімінің "А.Косарев атындағы № 9 орта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шағын аудан – 20/1, 20/2, 22, 26, 27, 28, 29, 30, 33, 36, 37, 38, 39, 40, 43 үйлері.</w:t>
      </w:r>
    </w:p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75 сайлау учаскесі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Степногорск қаласы, 7 шағын аудан, № 52 ғимарат, Степногорск қаласының білім бөлімінің жанындағы "Балалар шығармашылық үйі" мемлекеттік коммуналдық қазыналық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шағын аудан – 15, 23, 24, 25, 50, 64/1, 64/2, 64/3, 74, 78, 79, 80, 97, 139 үйлері.</w:t>
      </w:r>
    </w:p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76 сайлау учаскесі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Степногорск қаласы, 6 шағын аудан, № 43 ғимарат, Степногорск қаласының білім бөлімінің жанындағы "Балалар көркемсурет мектебі" мемлекеттік коммуналдық қазыналық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шағын аудан – 10, 11, 11 а, 12, 13, 19, 20, 21, 22, 23, 24, 25, 26, 27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шағын аудан, 83 үйі.</w:t>
      </w:r>
    </w:p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77 сайлау учаскесі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Степногорск қаласы, 9 шағын аудан, Ақмола облысының денсаулық сақтау басқармасы жанындағы "Степногорск қалалық емханасы" шаруашылық жүргізу құқығындағы мемлекеттік коммуналдық кәсіпорны филиалының № 1 ғимараты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шағын аудан – 18, 33, 37, 38, 39, 40, 41, 42, 43, 44, 45, 46 үйлері.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78 сайлау учаскесі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Степногорск қаласы, Парковая көшесі, "Степногорск-Энергокомплексі" жауапкершілігі шектеулі серіктестігінің Әкімшілік-тұрмыстық блогының № 2 ғимараты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Пригородный шағын ауданы – 1, 1/а, 2, 3, 4, 6, 7, 8, 9, 10, 11, 12, 13, 14, 15, 16, 17, 18, 19, 20, 22, 22/а, 22/б, 23, 24, 25, 28, 29, 30, 31, 32, 33, 34, 35, 36, 37, 39, 40, 42, 43, 44, 45, 46, 46/а, 47, 47/а, 48, 48/а, 49, 50, 51, 53, 55, 57, 59, 61, 63, 64, 65, 66, 67, 69, 69/а, 70, 71, 72, 73, 74, 75, 76, 77, 78, 79, 80, 80/а, 81, 82, 83, 83/а, 85/а, 86, 88, 88/а, 90, 91, 93, 94, 95, 96, 98, 98/1, 100, 102, 104, 106, 108, 112, 114, 115, 116, 117, 118, 119, 120, 139, 140, 147, 151, 157, 161, 162, 163, 165, 167, 170, 201 үйлері, лесхоз.</w:t>
      </w:r>
    </w:p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79 сайлау учаскесі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Степногорск қаласы, Заводской кенті, Гагарин көшесі, 2 үй, Степногорск қаласының білім бөлімінің "Заводской кентінің орта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Ыбырай Алтынсарин көшесі – 1, 2, 3, 4, 5, 6, 7, 8, 9, 10, 11, 12, 13, 14, 15, 16, 17, 18, 20, 20 а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Бөгенбай батыр көшесі - 3, 5, 7, 10, 11, 12, 13, 14, 15, 24, 25, 26, 27, 29, 30, 31, 32, 33, 34, 35, 36, 37, 38, 39, 42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Горноспасателей көшесі – 1, 2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Гоголь көшесі – 1, 2, 3, 5, 8, 9, 10, 11, 13, 14, 15, 16, 18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Юрий Гагарин көшесі - 1, 2, 4, 5, 6, 8, 9, 22, 25, 26, 27, 30, 31, 32, 33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Димитров көшесі – 1, 2, 3, 4, 8, 9, 10, 11, 12, 13, 14, 15, 16, 17, 18, 19, 20, 22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Дзержинский көшесі – 1, 2, 3, 4, 5, 6, 7, 9, 10, 11, 12, 13, 14, 15, 17, 19, 20, 22, 24, 26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Комсомольская көшесі – 1, 2, 3, 5, 6, 7, 8, 9, 10, 11, 12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Бауыржан Момышұлы көшесі – 1, 2, 3, 4, 5, 6, 7, 8, 9, 10, 11, 12, 13, 14, 16, 19, 20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Крылов көшесі – 1, 2, 4, 6, 9, 10, 11, 12, 14, 15, 16, 17, 18, 19, 20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көшесі – 1, 2, 3, 4, 5, 6, 7, 8, 9, 10, 11, 12, 13, 14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Пионерская көшесі – 1, 2, 3, 4, 5, 6, 7, 8, 9, 10, 11, 12, 13, 16, 17, 18, 19, 20, 21, 22, 23, 24, 25, 26, 27, 29, 30, 31, 32, 33/1, 33/2, 34, 35/1, 35/2, 36, 38, 40, 43, 48, 50, 54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Рудничная көшесі – 1, 2, 3, 4, 5, 8, 9, 11, 13, 14, 15, 16, 16 а, 17, 18, 19, 20, 21, 22, 23, 24, 25, 26, 27, 28, 29, 30, 31, 32, 32 а, 34, 35, 36, 37, 38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Строителей көшесі – 1, 3, 4, 5, 6, 7, 8, 9, 10, 11, 12, 13, 14, 15, 16, 17, 18, 20, 22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Степногорская көшесі – 2, 4, 6, 8, 10, 12, 14, 16, 18, 20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Степная көшесі – 1, 2, 3, 4, 5, 6, 7, 8, 9, 10, 10 а, 11, 12, 13, 14, 15, 17, 19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Герман Титов көшесі – 1, 2, 3, 4, 5, 6, 7, 8, 9, 10, 10 а, 11, 13, 15, 15 а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Валентина Терешкова көшесі – 1, 2, 3, 4, 5, 6, 7, 8, 9, 10, 11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Чехов көшесі - 1, 2, 3, 4, 5, 6, 9, 10, 11, 13, 15, 17, 19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Құнанбайұлы көшесі – 1, 2, 3, 4, 5, 6, 7, 9, 10, 11, 13, 15, 16, 17, 18, 19, 20, 21, 23, 25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Шахтерская көшесі – 2 а, 20, 30 үйлері.</w:t>
      </w:r>
    </w:p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80 (жабық) сайлау учаскесі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Степногорск қаласы, Заводской кенті, 7 өнеркәсіптік аумағы, 20 кешені, Қазақстан Республикасы Ішкі істер министрлігі Ішкі әскерлерінің 3517 әскери бөлімі" республикалық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3517 әскери бөлімі.</w:t>
      </w:r>
    </w:p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81 сайлау учаскесі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Степногорск қаласы, Шаңтөбе кенті, 1 шағын аудан, 1 үй, Степногорск қаласының білім бөлімінің "В.Комаров атындағы Шаңтөбе кентінің орта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шағын аудан – 8, 9, 10, 11, 12, 12 а, 13, 14, 15, 16, 17, 18, 19 үйлері.</w:t>
      </w:r>
    </w:p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82 сайлау учаскесі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Степногорск қаласы, Шаңтөбе кенті, 1 шағын аудан, 1 үй, Степногорск қаласының білім бөлімінің "В.Комаров атындағы Шаңтөбе кентінің орта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шағын аудан – 1, 1 а, 2, 2 а, 3, 7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көшесі – 1 а, 2 а, 3, 4, 6, 8, 10,11, 13, 15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Мая көшесі – 2, 4, 6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Киров көшесі – 2 а, 5, 7, 8, 9, 10, 11, 13, 14, 15, 17, 19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Спортивная көшесі – 10, 12, 14, 15, 16, 18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 Горький көшесі – 9, 11, 13, 14, 16, 18, 20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Советская көшесі – 1 а, 4, 4 а, 5, 6, 13, 18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лет Победы көшесі – 4, 5, 6, 8, 10, 11, 13, 15, 17, 17 а, 19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 лет Октября – 1, 3, 5, 6, 7, 8, 9, 10, 11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Филатов көшесі – 1, 3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Горняцкая көшесі – 5 үй.</w:t>
      </w:r>
    </w:p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83 сайлау учаскесі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Степногорск қаласы, Шаңтөбе кенті, Новокронштадка ауылы, клуб ғимараты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Новокронштадка ауылы.</w:t>
      </w:r>
    </w:p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84 сайлау учаскесі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Степногорск қаласы, Ақсу кенті, Киров көшесі, 11 үй, Степногорск қаласының білім бөлімінің "Ақсу кентінің № 1 орта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Октябрьская көшесі – 5, 6, 7, 11, 12, 13, 14, 14 а, 15, 18, 21, 25, 30, 31, 34, 40, 41, 50, 51, 60, 61, 62, 64, 68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Ғабит Мүсірепов көшесі – 1/1, 1/2, 2/1, 2/2, 2/3, 3/1, 3/2, 4, 5/1, 5/2, 7/1, 7/2, 8, 8/1, 8/2, 8/3, 9/1, 9/3, 10, 11/1, 12/1, 12/2, 12/3, 13/1, 13/3, 14/1, 14/2, 14/3, 16/1, 16/2, 19, 19/1, 19/2, 20/1, 20/2, 21/1, 21/2, 23/1, 23/2, 25/1, 25/2, 25/3, 26, 26/1, 26/2, 26/3, 27, 27/1, 27/2, 27/3, 28/1, 28/2, 29, 29/1, 31/1, 31/2, 33/1, 33/2, 35/1, 35/2, 36, 36/2, 41/1, 41/3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Карл Маркс көшесі – 8, 11, 12, 18, 23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Чапаев көшесі – 5, 8, 13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Иманов көшесі – 25 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Автомобилистов көшесі – 1/2, 2/1, 2/2, 2/3, 2/4, 6/4, 6/5, 6/6, 10, 16/4, 24/2, 25/2, 25/3, 33, 34/2, 34/3, 48, 50, 62, 68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Школьная көшесі – 14, 27, 43, 45, 46, 47, 49, 49/2, 50, 51, 52, 56, 59, 60, 61, 68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Юрий Гагарин көшесі – 1, 2, 3/1, 4, 4/1, 4/2, 5/1, 5/2, 6/1, 6/2, 8/1, 8/2, 9, 14, 14/2, 16, 17, 20, 21, 22, 23, 23/1, 26, 28, 28/1, 33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Мұхтар Әуезов көшесі – 1, 2, 3, 4, 5, 6, 7, 8, 10, 11, 12, 13, 14, 15, 17, 18, 19, 20, 21, 23, 25, 28, 29, 30, 32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Дорожная көшесі – 2/1, 2/2, 3/1, 3/2, 4/1, 4/2, 5/1, 6/1, 6/2, 7/1, 7/2, 8/1, 8/2, 9/1, 9/2, 10/1, 10/2, 11/1, 11/2, 12/1, 12/2, 12/3, 14/1, 14/2, 15/1, 15/2, 16/1, 16/2, 17/1, 17/2, 18/1, 18/2, 19/1, 19/2, 20/1, 20/2, 21/1, 21/2, 23/1, 23/2, 24/1, 24/2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Жолдыбай Жүйкенов көшесі – 2, 4, 9, 10, 11, 12, 13, 18, 25, 26, 27, 29, 32, 34, 36, 35, 41 үйлері.</w:t>
      </w:r>
    </w:p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85 сайлау учаскесі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Степногорск қаласы, Ақсу кенті, Киров көшесі, 11 үй, Степногорск қаласының білім бөлімінің "Ақсу кентінің № 1 орта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Байсеит Смағұлов көшесі – 4, 7, 8, 9, 10, 11, 12, 12 а, 13, 14, 14 а, 15, 16, 17, 18, 19, 21, 22, 24, 25, 26, 27, 29, 31, 32, 34, 35, 37, 38, 39, 42, 43, 45, 46, 47, 53, 55, 57, 58, 59, 60, 61, 62, 63, 64, 65, 66, 67, 68, 73, 75, 77, 81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 Горький көшесі – 1, 3, 4, 5, 13, 15, 16, 17, 18, 27, 30, 35, 36, 37, 56, 65, 69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И.И.Митин көшесі – 1, 8, 11, 13, 15, 18, 21, 28, 29, 30, 32, 33, 34, 35, 36, 37, 39, 42, 43, 48, 49, 50, 51, 52, 59, 61, 62, 63, 64, 67, 69, 73, 74, 76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Ыбырай Алтынсарин көшесі – 1/1, 1/2, 5/1, 5/2, 6/1, 6/2, 7/1, 7/2, 8/1, 8/2, 9/1, 9/2, 10/1, 10/2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Құнанбаев көшесі – 1, 2, 3, 4, 5, 6, 7, 8, 9, 10, 12, 13, 14, 16, 21, 22, 24, 25, 26, 31, 32, 34, 35, 36, 39, 41, 42, 46, 48, 50, 51, 53, 56, 57, 58, 59, 60, 61, 62, 63, 64, 65, 66, 68, 69, 70, 71, 72, 73, 77, 78, 79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Қаныш Сәтпаев көшесі – 2, 4, 5, 7, 9, 10, 13, 14, 15, 16, 17, 18, 19, 21, 25, 27, 31, 33, 37, 38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көшесі – 1, 2, 3, 4, 5, 6, 7, 8, 9, 10, 11, 12, 13, 14, 18, 19, 20, 21, 23, 24, 25, 26, 27, 30, 31, 34, 37, 38, 41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Киров көшесі – 1, 2, 3, 5, 6, 7, 8, 21, 25, 26, 32, 39, 42, 44, 46, 48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Пушкин көшесі – 8, 10, 11, 12, 14, 19, 21, 34, 35, 55, 57, 59, 60, 61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Талғат Бигельдинов көшесі – 1, 3, 5, 9, 12, 13, 14, 16, 19, 22, 23, 24, 24 а, 25, 37, 38, 40, 42, 43, 44, 45, 46, 52, 57, 68, 72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Герман Титов көшесі – 1, 2, 3, 4, 5, 6, 7, 8, 9, 11, 12, 13, 14, 15, 17, 18, 19, 20, 21, 23, 25, 26, 27, 28, 30, 32, 34, 35, 38, 41 үйлері.</w:t>
      </w:r>
    </w:p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86 сайлау учаскесі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Степногорск қаласы, Ақсу кенті, Алтынтау станциясы, Степногорск қаласының білім бөлімінің "Ақсу кентінің негізгі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Сәкен Сейфуллин көшесі – 1/1, 1/2, 2/1, 2/2, 3, 4, 5, 6, 7, 9/5, 10/1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Гоголь көшесі – 1/1, 3/2, 4/2, 4/3, 6/1, 6/2, 7/1, 7/2, 8/1, 9, 11/2, 12/1, 12/2, 13/1, 13/2, 14/1, 14/2, 16/1, 16/2, 17/1, 17/2, 18/1, 18/2, 19/1, 19/2, 20/1, 20/2, 21/1, 21/2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Чехов көшесі – 1/1, 1/2, 3/1, 3/2, 4/1, 5, 6, 7, 7/2, 8, 9/1, 9/2, 10/2, 12/1, 12/2, 13/1, 13/2, 15/1, 15/2, 16/1, 16/2, 17/1, 17/2, 18/1, 18/2, 19/1, 19/2, 20/1, 20/2, 21/1, 21/2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Вокзальная көшесі – 1/1, 1/2, 2/1, 2/2, 3, 5/1, 5/2, 6/1, 6/2, 7/1, 7/2, 7/3, 8/1, 8/2, 10/2, 11/1, 11/2, 11/3, 13/1, 13/2, 14, 14/1, 15/2, 16/1 үйлері, "СПЗ" АҚ-ның өрт депосының тұрғын үйі.</w:t>
      </w:r>
    </w:p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87 сайлау учаскесі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Степногорск қаласы, Ақсу кенті, Фабричная көшесі, № 3 ғимараты, Степногорск қаласы Мәдениет және тілдерді дамыту бөлімінің жанындағы "Ақсу кентінің мәдениет үйі" мемлекеттік қазыналық коммуналдық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Тургенев көшесі – 1, 3, 4, 5, 6, 7, 8, 9, 11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Шевченко көшесі – 1, 10, 11, 12, 13, 14, 17/1, 17/2, 17/3, 17/4, 19, 21/1, 21, 24, 24/1, 24/2, 26, 28/1, 28/2, 31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Островский көшесі – 2, 3, 4, 5, 5/2, 7, 8, 9, 10, 11, 12, 13, 14, 15, 16, 17, 18, 19, 20, 22, 23, 24, 25, 26, 27, 28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Абылайхан көшесі – 1, 9, 11, 13, 15, 17, 19, 20, 21, 25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Ильяс Есенберлин көшесі – 1, 2, 3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Набиев көшесі – 6 үйі.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Шахтерская көшесі – 1, 2, 3, 4, 5, 6, 7, 8, 10, 11, 12, 13, 14, 15, 16, 17, 18, 19, 20, 21, 22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Амантай Қабылденов көшесі – 6/1, 7/1, 7/2, 8/1, 8/2, 9/1, 9/2, 9/4, 9/5, 9/6, 9/7, 9/8, 9/10, 9/14, 9/15, 10, 11/1, 11/2, 11/3, 11/4, 11/6, 11/7, 12/1, 12/2, 12/13, 12/14, 14/1, 14/2, 15/1, 15/2, 16/1, 24/6, 24/7, 24/8, 28, 32/6, 32/9, 32/13 үйлері.</w:t>
      </w:r>
    </w:p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88 сайлау учаскесі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Степногорск қаласы, Ақсу кенті, Ленин көшесі, 3 ғимарат, Степногорск қаласының білім бөлімінің "Ақсу кентінің № 2 орта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Фрунзе көшесі – 3/2, 4, 5, 6, 8/1, 13/1, 13/2, 13/6, 13/8, 13/9, 15/1, 15/2, 15/3, 15/4, 15/5, 15/6, 15/7, 15/8, 15/9, 17/1, 17/2, 17/3, 17/4, 17/5, 17/6, 17/7, 17/8, 19, 23/1, 23/2, 23/4, 23/5, 23/7, 23/8, 25/1, 25/2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Урицкий көшесі – 1/3, 2, 3/1, 3/19, 3/2, 3/2 а, 3/2 б, 4, 5/1, 5/2, 7/1, 7/2, 8, 8/1, 8/2, 9, 9/1, 9/2, 10, 11/1, 11/2, 12/1, 12/2, 13, 14/1, 14/2, 15, 16, 17, 18, 19, 20, 22, 22/2, 24, 26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Металлургов көшесі – 1/1, 1/2, 1 а/1, 1 а/2, 1 б/1, 1 б/2, 2/1, 2 а/1, 2 а/2, 3/1, 3/2, 5/1, 5/2, 9/1, 9/2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А.Набиев көшесі – 30/6, 30/13, 30/14, 30/15, 38/1, 40/1, 40/2, 42/1, 42/2, 44/1, 44/2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Мәншүк Маметова көшесі – 1/1, 1/2, 2/2, 3/2, 4/1, 5/1, 5/2, 6/1, 6/2, 7/1, 7/2, 8/1, 8/2, 9/1, 9/2, 10/1, 10/2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Жабаев көшесі – 2, 4, 8, 8 а/1, 8 а/2, 9/1, 9/2, 10, 11, 12, 13, 14, 14/1, 14 а/2, 15, 16, 16/1, 17, 18/1, 19, 20/1, 20/2, 21, 22, 23, 25, 27, 29, 31, 33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Степная көшесі – 1/1, 1/2, 2/1, 2/2, 3/1, 3/2, 4/1, 4/2, 5/1, 5/2, 6/1, 6/2, 7/1, 7/2, 8/1, 8/2, 9/1, 9/2, 10/1, 10/2, 11/1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Крупская көшесі - 3/1, 3/2, 5, 6, 8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Молодежная көшесі – 2/1, 3/1, 3/2, 4/1, 4/2, 5/1, 5/2, 6/1, 6/2, 7/1, 7/2, 8/1, 8/2, 9/1, 9/2, 10/1, 10/2, 11/1, 11/2, 12/1, 12/2, 12/3, 14/1, 14/2, 15/1, 15/2, 16/1, 16/2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 Нұрмағамбет көшесі – 1/1, 1/2, 1 а/1, 2/1, 2/2, 2 а/1, 3/1, 3/2, 4/1, 4/2, 5/1, 5/2, 6/1, 6/2, 7/1, 7/2, 20/1, 20 а/1, 26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Мағжан Жұмабаев көшесі – 1/1, 1/2, 2/1, 2/2, 4/1, 4/2, 6/1, 6/2, 8/1, 8/2, 9/1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Әлия Молдағұлова көшесі – 1/1, 1/2, 2/1, 2/2, 4/1, 4/2, 6/1, 6/2, 8/1, 8/2, 9/1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көшесі – 5/1, 7/6, 7/22, 7/17, 8/2, 8/3, 8/4, 8/5, 8/6, 8/7, 8/8, 9/2, 9/7, 9/10, 9/13, 9/15, 9/16, 12/1, 12/2, 12/3, 12/4, 15/6, 15/7, 12/8, 12/10, 12/11, 12/12, 12/13, 12/14, 12/15, 12/20, 18/11, 18/21, 18/23, 18/24, 18/25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Амантай Қабылденов көшесі – 6/1, 7/1, 7/2, 8/1, 8/2, 9/1, 9/2, 9/4, 9/5, 9/6, 9/7, 9/8, 9/10, 9/14, 9/15, 10, 11/1, 11/2, 11/3, 11/4, 11/6, 11/7, 12/1, 12/2, 12/13, 12/14, 14/1, 14/2, 15/1, 15/2, 16/1, 24/6, 24/7, 24/8, 28, 32/6, 32/9, 32/13 үйлері.</w:t>
      </w:r>
    </w:p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89 сайлау учаскесі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Степногорск қаласы, Бестөбе кенті, Горький көшесі, 47 үй, Степногорск қаласының білім бөлімінің "Бестөбе кентінің № 2 орта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Шахтерская көшесі – 1/1, 1/2, 2, 2 а, 3, 6, 7, 8, 12, 15, 16, 17, 19, 20, 21, 23, 24, 25, 27, 29/1, 29/2, 30, 31, 33, 34, 36, 38, 39, 42, 43, 44, 45, 47, 48 а, 49, 54/1, 54/2, 55, 56, 57, 58, 59, 60, 61/1, 61/2, 62, 63, 64, 65, 67, 68/1, 68/2, 70/1, 70/2, 71/1, 71/2, 75, 77, 79, 81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Чкалов көшесі – 1, 2, 3, 4, 5, 6, 7, 8, 9, 10 11, 12, 13, 14, 15, 16, 17, 21, 25, 27, 32, 33, 34, 35, 36, 37, 38, 39, 40, 41, 42, 44, 46, 47, 48, 49, 50, 51, 52, 53, 54, 55, 58, 60, 62, 64, 66, 68, 70/1, 70/2, 80 а/1, 80 а/2, 84, 86, 88, 92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Больничная көшесі – 1, 2, 4, 5, 6, 7, 9, 10, 11, 12, 13, 15, 16, 18, 20, 22, 24, 26, 28, 29, 31/1, 31/2, 33/1, 33/2, 34/1, 34/2, 35, 36, 37, 38, 39/1, 39/2, 40/1, 40/2, 41/1, 41/2, 43/1, 43/2, 44/1, 44/2, 45/1, 45/2, 47/1, 47/2, 51/1, 51/2, 53/1, 55/1, 55/2, 57/1, 57/2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Новая көшесі – 1, 2, 3, 4, 5, 6, 9, 11, 12, 13, 14, 16, 18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Степная көшесі – 1, 2, 3, 4, 5, 7, 8, 9, 10, 11, 13, 14, 15, 16, 18, 19, 20, 21, 22, 23, 24, 25, 26, 26 а, 28, 29, 30, 31, 32, 33, 34, 35, 36, 38, 41, 42, 43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 Горький көшесі – 1, 2, 3, 4, 5, 6, 8, 9, 11, 14, 15, 16, 17, 18, 20, 22, 22 а, 24, 26, 28, 30 а/1, 32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Бекпаев көшесі – 18/1, 18/2, 19/1, 19/2, 20/1, 20/2, 22/1, 22/2, 24/1, 24/2, 28/1, 28/2, 51/1, 51/2, 52/1, 52/2, 53/1, 53/2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Бөгенбай көшесі – 1/1, 1/2, 2/1, 2/2, 3/1, 3/2, 4/1, 4/2, 6/1, 6/2, 8/1, 8/2, 10/1, 10/2, 12/1, 12/2, 19/1, 19/2, 28/1, 28/2, 66/1, 66/2, 68/1, 68/2, 81/1, 81/2, 82/1, 82/2, 83/1, 83/2, 85/1, 85/2, 86/1, 86/2, 87/1, 87/2, 88/1, 88/2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Комсомольская көшесі – 2, 2 а, 4, 6, 8, 10 үйлері.</w:t>
      </w:r>
    </w:p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90 сайлау учаскесі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Степногорск қаласы, Бестөбе кенті, Амангелді көшесі, 6 үй, Степногорск қаласының білім бөлімінің "Бестөбе кентінің № 1 орта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Казахстанская көшесі – 1, 2, 3, 4, 5, 6, 7, 8, 9, 10 11, 12, 13, 14, 15, 16, 17, 18, 19, 20, 21, 22, 23, 24, 25, 26, 27, 28, 29, 30, 31, 32, 33, 34, 36, 37, 38, 39, 40, 42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Октябрьская көшесі – 1, 2, 4, 5, 7, 8, 9, 10, 12, 13, 14, 15, 16, 17, 18, 19, 20, 21, 22, 23, 24, 25, 26, 27, 28, 29, 30, 31, 31 а, 32, 33, 34, 35, 36, 37, 38, 38 а, 40, 41, 42, 46, 48 а, 50, 52, 54, 56, 58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Спортивная көшесі – 1, 2, 3, 4, 6, 7, 8, 9, 10, 11, 12, 13, 14, 15, 16, 17, 18, 19, 20, 21, 22, 23, 24, 25, 26, 27, 28, 29, 30, 31, 32, 34, 35, 36, 37, 38, 39, 40, 41, 42, 44, 45, 46, 47, 48, 49, 50, 51, 52, 53, 55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Шоқан Уәлиханов көшесі – 1, 2, 3 а, 4, 7, 9, 10, 11/1, 11/2, 16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Матросов көшесі – 1, 2, 5, 6, 7, 8, 9, 13, 13 а, 14, 16, 16 а/1, 16 а/2, 18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Суворов көшесі – 1, 2, 3, 4, 5, 6, 7, 8, 9, 14, 15, 16, 17, 18, 19, 21/1, 21/2, 22, 23 а/1, 23 а/2, 24, 25, 26, 27, 28, 29, 30, 31, 32, 33, 33 а/1, 33 а/2, 34, 35, 36, 37, 38, 39, 40, 41, 42, 43, 44, 46, 48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Пролетарская көшесі – 1, 2, 3, 4, 6, 7, 8, 9, 10, 12, 13 а, 14, 15, 16, 18, 20, 21, 22, 23, 25, 26, 27, 29, 32, 34, 35, 37, 39, 42, 46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Иманов көшесі – 1/1, 1/2, 3/1, 3/2, 5/1, 5/2, 7/1, 7/2, 8, 10, 14, 16, 17, 21, 23, 24/1, 24/2, 29/1, 29/2, 31/1, 31/2, 33/1, 33/2, 35/1, 35/2, 37/1, 37/2, 58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Құнанбаев көшесі – 1, 2/1, 2/2, 3/1, 3/2, 4/1, 4/2, 5/1, 5/2, 6, 7, 8/1, 8/2, 9, 15/1, 15/2, 17, 19, 21/1, 21/2, 25, 29/1, 29/2, 33/1, 33/2, 35/1, 35/2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Фрунзе көшесі – 5, 11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Пушкин көшесі – 1/1, 1/2, 2/1, 2/2, 3/1, 3/2, 5, 7, 8, 9, 11, 13, 14, 15, 16, 17, 18, 19, 21, 23, 24, 27/1, 27/2, 31, 33/1, 33/2, 35/1, 35/2, 37/1, 37/2, 39/1, 39/2, 58 үйлері.</w:t>
      </w:r>
    </w:p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91 сайлау учаскесі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Степногорск қаласы, Бестөбе кенті, Бейбітшілік көшесі, 492 ғимарат, Степногорск қаласы Мәдениет және тілдерді дамыту бөлімінің жанындағы "Рауан" Мәдениет үйі" мемлекеттік қазыналық коммуналдық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Смағұл Төлегенов көшесі – 11, 19, 20, 22, 24, 26, 28, 30, 32, 34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Тоқтаров көшесі – 2, 2 а, 2 б, 4, 6, 9, 10, 11, 12, 13, 14, 15, 15 а, 16, 18, 19, 20, 22, 23, 24, 25, 26, 27, 29, 30, 31, 32, 33, 34, 35, 36, 38, 39, 40, 41, 42, 44, 46, 48, 49, 50, 51, 52, 54, 55, 56, 57, 60, 64, 71, 74, 77, 78, 80, 62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Абу Шахман Халфе көшесі – 1, 2, 3, 4, 5, 6, 7, 9, 10/1, 10/2, 11, 13, 14, 15, 16, 17, 18, 19, 20, 21, 22, 23, 24, 26, 28, 29, 30, 31, 33, 34, 35, 36, 37, 38, 39, 40, 41, 43, 45, 47, 48, 50, 51, 52, 56, 57, 58, 59, 61, 64, 67, 71, 73, 75, 78, 79, 81, 82, 83, 86, 88, 89, 90, 92, 94, 96, 98, 100, 102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Дзержинский көшесі – 1, 3, 4, 5, 6, 7, 8, 10, 13, 15, 17, 21, 23, 24, 25, 26, 27, 28, 30, 32, 34, 36, 38, 39, 41, 42, 45, 47, 48, 49, 50, 53, 54, 55, 56, 57, 61, 62, 63, 64, 66, 71, 72, 73, 75, 77, 78, 79, 81, 82, 84, 86, 91, 92, 93, 95, 98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Покрышкин көшесі – 1, 2, 3, 4 а/1, 4 а/2, 5, 7, 9, 10, 16, 17, 18, 19, 22, 23, 28, 29, 30, 34, 35, 36, 42, 44, 45, 46, 47, 48, 49, 50, 52, 53, 54, 55, 57, 58, 61, 62, 63, 64, 65, 67, 68, 70, 71, 74, 75, 76, 77, 79, 80, 82, 83, 84, 85, 86, 91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Клубная көшесі – 1/1, 1/2, 2, 3/1, 3/2, 5/1, 5/2, 8, 9, 10, 11, 13, 14/1, 14/2, 15, 16/1, 16/2, 17, 18/1, 18/2, 19/1, 19/2, 20/1, 20/2, 22/1, 22/2, 24/1, 24/2, 26/1, 26/2, 28, 30 а, 32, 34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Базарная көшесі – 2, 3, 4, 5, 6, 9, 10, 11, 12, 13, 15, 16, 17, 19, 21, 21 а, 23, 24, 27, 28, 29, 30, 31, 32, 34, 40 а, 41, 42, 44, 46, 52, 56, 58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Қ.А.Айғожин көшесі – 2, 3, 4, 5/1, 5/2, 6, 8, 9/1, 9/2, 10, 11/1, 11/2, 13/1, 13/2, 15/1, 15/2, 17/1, 17/2, 19, 21/1, 21/2, 23/1, 23/2, 24, 25/1, 25/2, 26, 26 а, 27, 29, 31, 33, 35, 38, 40, 42, 44, 46, 48, 50, 52 үйлері.</w:t>
      </w:r>
    </w:p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92 сайлау учаскесі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Степногорск қаласы, Бестөбе кенті, Первомайская көшесі, 91 ғимарат, Степногорск қаласының білім бөлімінің "Бестөбе кентінің негізгі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Ватутин көшесі – 1, 3, 7, 8/1, 8/2, 9, 10/1, 10/2, 11, 12, 13, 14/1, 14/2, 16/1, 16/2, 16/3, 16/4, 16/5, 16/6, 17, 18/1, 18/5, 21, 22, 24, 25, 26, 30, 32, 34, 36, 40, 42, 44, 46, 48, 50, 51, 52, 53, 54, 55, 57, 60, 61, 62, 64, 67, 69, 73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Транспортная көшесі – 2/1, 3, 4/1, 5/1, 5/2, 6/1, 10, 11/1, 11/2, 12/1, 14/1, 14/2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Первомайская көшесі – 2, 3, 9, 11, 13, 14, 15, 16, 17, 18, 19, 20, 22, 24, 25, 26, 27, 30, 32, 35, 36, 37, 40, 41, 42, 43/1, 44/1, 44/2, 45, 46/1, 46/2, 46 а/1, 46 а/2, 54, 56, 58, 60, 62, 64, 68, 70, 72, 74, 76, 80, 84, 88, 90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Жабаев көшесі – 3, 4, 12, 13, 15, 17, 18, 21, 22, 23, 24, 26, 28, 31, 40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Рысты Шотбаева көшесі – 1, 2, 6, 11, 15, 16, 19, 20, 24, 26, 27, 30, 31, 32, 35, 36, 37, 38, 39, 41, 42, 43, 45, 46, 48, 49, 50, 51, 52, 53, 54, 55, 56, 57, 58, 60, 66, 72, 74, 76, 78, 82, 84, 86, 88, 90, 92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Зоя Космодемьянская көшесі – 2, 3, 4, 5, 8, 13, 14, 15, 16, 23, 24, 25, 26, 30, 38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Советская көшесі – 3, 4, 12, 16, 24, 25, 27, 33, 39, 41, 43, 45, 47, 49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Подхоз.</w:t>
      </w:r>
    </w:p>
    <w:bookmarkStart w:name="z4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93 сайлау учаскесі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Степногорск қаласы, Қарабұлақ ауылы, Ленин көшесі, № 25 үй, Степногорск қаласының білім бөлімінің "Қарабұлақ селолық орта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Интернациональная көшесі – 1, 2, 3, 4, 5, 6, 7, 8, 9,10,11, 12, 13, 14, 15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Советская көшесі – 1, 2, 3, 4, 5, 6, 7, 8, 9, 10, 11, 12, 13, 14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Октябрьская көшесі – 1, 2, 3, 4, 5, 6, 7, 8, 9, 10, 11, 12, 13, 14, 15, 16, 17, 18, 19, 20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Құнанбаев көшесі – 1, 2, 3, 4, 5, 6, 7, 8, 9, 10, 11, 12, 13, 14, 15, 16, 17, 18, 19, 20, 21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Степная көшесі – 1, 2, 3, 4, 5, 6, 7, 8, 9, 10, 11, 12, 13, 14, 15, 16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Молодежная көшесі – 1, 2, 3, 4, 5, 6, 7, 8, 9, 10, 11, 12, 13, 14, 15, 16, 17, 18, 19, 20, 21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көшесі – 1, 2, 3, 4, 5, 6, 7, 8, 9, 10, 11, 12, 13, 14, 15, 16, 17, 18, 19, 20, 21, 22, 23, 24, 25, 26, 27, 28, 29, 30, 31, 32, 33, 34, 35, 36, 37, 38, 39, 40, 41, 42, 43, 44, 45, 46, 47, 48, 49, 50, 51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Лесная көшесі – 1, 2, 3, 4, 5, 6, 7, 8, 9, 10, 11, 12, 13, 14, 15, 16, 17, 18, 19, 20, 21, 22, 23, 24, 25, 26, 27, 28, 29, 30, 31, 32, 33, 34, 35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Целинная көшесі – 1, 2, 3, 4, 5, 6, 7, 8, 9, 10, 11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Сәкен Сейфуллин көшесі – 1, 2, 3, 4, 5, 6, 7, 8, 9, 10, 11, 12, 13, 14, 15, 16 үйлері.</w:t>
      </w:r>
    </w:p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94 (жабық) сайлау учаскесі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Степногорск қаласы, 1 шағын аудан, аурухана кешені, Ақмола облысы денсаулық сақтау басқармасы жанындағы "Степногорск орталық қалалық ауруханасы" шаруашылық жүргізу құқындағы мемлекеттік коммуналдық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Аурухана.</w:t>
      </w:r>
    </w:p>
    <w:bookmarkStart w:name="z4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95 сайлау учаскесі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Степногорск қаласы, Бөгенбай ауылдық округі, Бөгенбай ауылы, Мектеп көшесі, № 1 ғимарат, Степногорск қаласының білім бөлімінің "Бөгенбай ауылының негізгі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Бөгенбай ауылы.</w:t>
      </w:r>
    </w:p>
    <w:bookmarkStart w:name="z4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96 сайлау учаскесі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Степногорск қаласы, Бөгенбай ауылдық округі, Степногорское ауылы, Ыбырай Алтынсарин көшесі, № 1 ғимарат, Степногорск қаласының білім бөлімінің "Степногор ауылының орта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Степногорское ауылы.</w:t>
      </w:r>
    </w:p>
    <w:bookmarkStart w:name="z4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97 сайлау учаскесі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Степногорск қаласы, Қырық құдық ауылы, Ыбырай Алтынсарин көшесі, № 11 ғимараты, Степногорск қаласының білім бөлімінің "Қырық құдық ауылының орта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Қырық құдық ауылы.</w:t>
      </w:r>
    </w:p>
    <w:bookmarkStart w:name="z4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98 сайлау учаскесі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Степногорск қаласы, Изобильный ауылы, Республика көшесі, 31 үй, "Рауан" Мәдениет үйі" мемлекеттік қазыналық коммуналдық кәсіпорны жанындағы ауылдық клубы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Қаныш Сәтпаев атындағы көшесі – 1, 2, 3, 4, 4/1, 4/2, 5, 6, 8,10, 11, 13, 14, 15, 16, 17, 19/1, 19/2, 21/1, 21/2, 22/1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 – 1, 2, 3, 5, 6, 9, 10, 11/1, 11/2, 12/1, 12/2, 13/1, 15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 би атындағы көшесі – 1, 2, 3, 4, 5, 7, 8, 9, 11,12, 13, 15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 – 2/1, 2/2, 3/1, 4/1, 4/2, 5/1, 6/2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Кенесары Қасымов атындағы көшесі – 2, 4/2, 5/2, 6/1, 6/2, 7/2, 9/1, 9/2, 10/1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Сәкен Сейфуллин атындағы көшесі – 1, 2, 3, 4, 5, 6, 7, 8, 10, 11, 12, 15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Тургайская көшесі – 1/1, 3, 4/1, 4/2, 5/1, 7, 8, 9, 10/1, 11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 – 2, 3, 5, 6, 8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 көшесі – 1, 6, 7, 8, 9, 10, 11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көшесі – 1/1, 2, 3, 4, 7, 9, 10, 11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Құнанбаев көшесі – 1, 4, 5, 6, 7, 9, 11, 15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Казахстанская көшесі – 1, 2, 3, 5, 6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 – 3/1, 3/2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Бөгенбай батыр атындағы көшесі – 1, 2, 3, 4, 6, 9, 10, 11, 12, 15, 19, 21, 22/1, 24, 25, 26, 27/1, 27/2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Жабаев атындағы көшесі – 1, 2, 3, 5, 7, 9, 10, 11/2, 11/3, 12, 13/1, 14/1, 15/1, 15/2, 16/2, 17, 18, 19, 20, 21, 23, 24/1, 24/2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көшесі – 1, 2, 3, 4, 13/2, 15, 16, 17/2, 18, 19, 20, 22, 23/1, 23/2, 24, 27/1, 28/1, 28/2, 30 үйлері.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