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dad" w14:textId="cf86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2014 жылғы 30 қаңтардағы № 34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19 маусымдағы № 213 бұйрығы. Қазақстан Республикасының Әділет министрлігінде 2014 жылы 11 шілдеде № 9576 тіркелді. Күші жойылды - Қазақстан Республикасы Әділет министрінің 2015 жылғы 28 мамырдағы № 300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28.05.2015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(бастапқы ресми жарияланған күнінен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толықтырулар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2014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9113 болып тіркелген, 2014 жылғы 7 наурыздағы «Әділет» ақпараттық-құқықтық жүйесінде жарияланған) бұйрығына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мүлiкке құқықтарды (ауыртпалықтарды) мемлекеттiк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тіркелген құқықтар (ауыртпалықтар) және оның техникалық сипаттамалары туралы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2-қосымшасына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2-қосымшамен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«Тіркеуші орган куәландырған жылжымайтын мүлік объектілерінің жоспарын (сызбасын) қоса алғандағы, тіркеу ісі құжаттарының көшірмелерін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мүліктің жоқ (бар) екендігі туралы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16-тармақпен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«Міндетті мемлекеттік тіркеуге жатпайтын жылжымалы мүлік кепілі жөнінде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тіркелген және тоқтатылған құқықтар туралы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4-қосымшамен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құқық белгілейтін құжаттың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</w:t>
      </w:r>
      <w:r>
        <w:rPr>
          <w:rFonts w:ascii="Times New Roman"/>
          <w:b w:val="false"/>
          <w:i w:val="false"/>
          <w:color w:val="ffffff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объектілеріне техникалық паспорт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объектілеріне техникалық паспорттың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министрлігінің Тіркеу қызметі және құқықтық көмек көрсету комитетінің төрағасы Б.Ш.Әбішевке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Б.Имашев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 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«Жылжымайтын мүлікке құқықтарды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(ауыртпалықтарды) мемлекеттік тіркеу»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    </w:t>
      </w:r>
    </w:p>
    <w:bookmarkEnd w:id="2"/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мүлікке құқықтарды (ауыртпалықтарды)</w:t>
      </w:r>
      <w:r>
        <w:br/>
      </w:r>
      <w:r>
        <w:rPr>
          <w:rFonts w:ascii="Times New Roman"/>
          <w:b/>
          <w:i w:val="false"/>
          <w:color w:val="000000"/>
        </w:rPr>
        <w:t>
мемелекеттік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90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 БНАЖ ақпараттық жүйесі арқылы электронды формата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67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ХҚКО БАЖ – Халыққа қызмет көрсету орталықтарының біріктірілген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ЭҮП - «Электрондық үкімет»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БНАЖ - Бірыңғай нотариалдық ақпараттық жүйесі.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 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«Мiндеттi мемлекеттiк тiркеуге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жылжымалы мүлiк кепiлiн тiркеу және мiндеттi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тiркеуге жатпайтын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жылжымалы мүлiк кепiлiн тiркеу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куәлiктiң телнұсқасын беру»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         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«Мiндеттi мемлекеттiк тiркеуге жатпайтын жылжымалы мүлiк</w:t>
      </w:r>
      <w:r>
        <w:br/>
      </w:r>
      <w:r>
        <w:rPr>
          <w:rFonts w:ascii="Times New Roman"/>
          <w:b/>
          <w:i w:val="false"/>
          <w:color w:val="000000"/>
        </w:rPr>
        <w:t>
кепiлiн тiркеу және мiндеттi мемлекеттiк тiркеуге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жылжымалы мүлiк кепiлiн тiркеу туралы куәлiктiң телнұсқасын</w:t>
      </w:r>
      <w:r>
        <w:br/>
      </w:r>
      <w:r>
        <w:rPr>
          <w:rFonts w:ascii="Times New Roman"/>
          <w:b/>
          <w:i w:val="false"/>
          <w:color w:val="000000"/>
        </w:rPr>
        <w:t>
беру» Мемлекеттік қызмет көрсету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271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 ЖМКТ ақпараттық жүйесі арқылы электронды форматта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09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қызмет берушінің (жұмыскерлердің) құрылымдық бөлімшелерінің, халыққа қызмет көрсету орталығының, «электрондық үкімет» веб-порталының өзара әрекеттестігі;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ЭҮП - «Электрондық үкімет» веб-порталы;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ЖМКТ АЖ – Жылжымалы мүлік кепілін тіркеу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ЖМКТ – Жылжымалы мүлік кепілін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ЖМО– Жылжымайтын мүлік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ЕДБ АЖ- Екінші деңгейлі банктердің ақпараттық жүйесі.</w:t>
      </w:r>
    </w:p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қосымша       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«Жылжымайтын мүлікке тіркелген құқықтар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(ауыртпалықтар) және оның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сипаттамалары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қосымша             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мүлікке тіркелген құқықтар (ауыртпалықтар) және оның техникалық сипаттамалары туралы анықтама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«Электрондық үкімет» порталы</w:t>
      </w:r>
      <w:r>
        <w:rPr>
          <w:rFonts w:ascii="Times New Roman"/>
          <w:b w:val="false"/>
          <w:i/>
          <w:color w:val="000000"/>
          <w:sz w:val="28"/>
        </w:rPr>
        <w:t xml:space="preserve">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 Халыққа қызмет көрсету орталығы электронды формат түрде қызмет көрсету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807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АЖОО ХҚКО БАЖ – Халыққа қызмет көрсету орталығы бірегей ақпараттық жүйесінің операторының автоматтандырылған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ЭҮП - «Электрондық үкімет»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ЭЦҚ - электронно-цифрлық қол таңба.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  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«Жылжымайтын мүлiк объектiлерi жоспарын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(схемасын) қоса алғанда, тiркеу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куәландырған тiркеу iсi құжаттарының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көшiрмелерiн беру» мемлекеттік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қосымша            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мүлiк объектiлерi жоспарын (схемасын)</w:t>
      </w:r>
      <w:r>
        <w:br/>
      </w:r>
      <w:r>
        <w:rPr>
          <w:rFonts w:ascii="Times New Roman"/>
          <w:b/>
          <w:i w:val="false"/>
          <w:color w:val="000000"/>
        </w:rPr>
        <w:t>
қоса алғанда, тiркеу органы куәландырған тiркеу iсi</w:t>
      </w:r>
      <w:r>
        <w:br/>
      </w:r>
      <w:r>
        <w:rPr>
          <w:rFonts w:ascii="Times New Roman"/>
          <w:b/>
          <w:i w:val="false"/>
          <w:color w:val="000000"/>
        </w:rPr>
        <w:t>
құжаттарының көшiрмелерiн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779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ХҚКО БАЖ – Халыққа қызмет көрсету орталығы бірегей ақпараттық жүйесі.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қосымша        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«Жылжымайтын мүлiктiң жоқ (бар)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екендігі туралы анықтама беру»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     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мүлiктiң жоқ (бар) екендігі туралы анықтама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*Электрондық үкімет порталы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ХҚКО БАЖ – Халыққа қызмет көрсету орталығы бірегей ақпараттық жүйесі.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АЖОО ХҚКО БАЖ – автоматтандырылған жұмыс орынының операторы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ЭҮП - «Электрондық үкімет»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ЭЦҚ - электронно-цифрлық қол таңба.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қосымша       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«Міндетті мемлекеттік тіркеуге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жылжымалы мүлік кепілі жөнінде анықтама беру</w:t>
      </w:r>
      <w:r>
        <w:rPr>
          <w:rFonts w:ascii="Times New Roman"/>
          <w:b w:val="false"/>
          <w:i w:val="false"/>
          <w:color w:val="1e1e1e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мемлекеттік қызмет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3-қосымша               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«Міндетті мемлекеттік тіркеуге жатпайтын жылжымалы мүлік кепілі</w:t>
      </w:r>
      <w:r>
        <w:br/>
      </w:r>
      <w:r>
        <w:rPr>
          <w:rFonts w:ascii="Times New Roman"/>
          <w:b/>
          <w:i w:val="false"/>
          <w:color w:val="000000"/>
        </w:rPr>
        <w:t>
жөнінде анықтама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779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қызмет берушінің (жұмыскерлердің) құрылымдық бөлімшелерінің, халыққа қызмет көрсету орталығының;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қосымша        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«Жылжымайтын мүлікке тіркелген және тоқтатылған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 туралы анықтамалар беру</w:t>
      </w:r>
      <w:r>
        <w:rPr>
          <w:rFonts w:ascii="Times New Roman"/>
          <w:b w:val="false"/>
          <w:i w:val="false"/>
          <w:color w:val="1e1e1e"/>
          <w:sz w:val="28"/>
        </w:rPr>
        <w:t xml:space="preserve">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1e1e1e"/>
          <w:sz w:val="28"/>
        </w:rPr>
        <w:t xml:space="preserve">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4-қосымша                  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мүлікке тіркелген және тоқтатылған құқықтар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анықтамалар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*Электрондық үкімет порталы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АЖОО ХҚКО БАЖ – автоматтандырылған жұмыс орынының операторы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ЭҮП - «Электрондық үкімет»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ЭЦҚ - электронно-цифрлық қол таңба.</w:t>
      </w:r>
    </w:p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қосымша        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«Жылжымайтын мүлікке құқық белгілейтін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құжаттың телнұсқасын беру</w:t>
      </w:r>
      <w:r>
        <w:rPr>
          <w:rFonts w:ascii="Times New Roman"/>
          <w:b w:val="false"/>
          <w:i w:val="false"/>
          <w:color w:val="1e1e1e"/>
          <w:sz w:val="28"/>
        </w:rPr>
        <w:t xml:space="preserve">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1e1e1e"/>
          <w:sz w:val="28"/>
        </w:rPr>
        <w:t xml:space="preserve">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3-қосымша              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мүлікке құқық белгілейтін құжаттың</w:t>
      </w:r>
      <w:r>
        <w:br/>
      </w:r>
      <w:r>
        <w:rPr>
          <w:rFonts w:ascii="Times New Roman"/>
          <w:b/>
          <w:i w:val="false"/>
          <w:color w:val="000000"/>
        </w:rPr>
        <w:t>
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31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ЖМТ МДҚ АЖ – «Жылжымайтын мүлік тіркелімі» Мемлекеттік деректер қорының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ХҚКО БАЖ – Халыққа қызмет көрсету орталығы бірегей ақпараттық жүйесі.</w:t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қосымша        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паспорт беру</w:t>
      </w:r>
      <w:r>
        <w:rPr>
          <w:rFonts w:ascii="Times New Roman"/>
          <w:b w:val="false"/>
          <w:i w:val="false"/>
          <w:color w:val="1e1e1e"/>
          <w:sz w:val="28"/>
        </w:rPr>
        <w:t xml:space="preserve">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 объектілеріне техникалық паспорт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649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264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632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ЭҮП - «Электрондық үкімет»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ЖМО – Жылжымайтын мүлік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ЭЦҚ - электронно-цифрлық қол таңба.</w:t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қосымша       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«Жылжымайтын мүлік объектілеріне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паспорттың телнұсқасын беру»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 </w:t>
      </w:r>
    </w:p>
    <w:bookmarkEnd w:id="29"/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«Жылжымайтын мүлік объектілеріне техникалық паспорттың</w:t>
      </w:r>
      <w:r>
        <w:br/>
      </w:r>
      <w:r>
        <w:rPr>
          <w:rFonts w:ascii="Times New Roman"/>
          <w:b/>
          <w:i w:val="false"/>
          <w:color w:val="000000"/>
        </w:rPr>
        <w:t>
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бизнес-процесстерінің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807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**Халыққа қызмет көрсету орталығы арқылы қызмет көрсету барысында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17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– Құрылымдық-функционалдық бірлік: көрсетілетін қызмет берушінің, Халыққа қызмет көрсету орталығыың, «электрондық үкіметтің веб-порталының құрылымдық бөлімшелерінің (қызметкерлерінің) өзара іс-қимылы.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ХҚКО БАЖ – Халыққа қызмет көрсету орталығы бірегей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ЭҮП - «Электрондық үкімет»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ЖМО – Жылжымайтын мүлік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ЭЦҚ - электронно-цифрлық қол таңба.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