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e6c4" w14:textId="5b2e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105 қаулысы. Батыс Қазақстан облысы әділет департаментінде 2013 жылғы 18 шілдеде № 3314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төмендегідей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w:t>
      </w:r>
      <w:r>
        <w:rPr>
          <w:rFonts w:ascii="Times New Roman"/>
          <w:b w:val="false"/>
          <w:i w:val="false"/>
          <w:color w:val="000000"/>
          <w:sz w:val="28"/>
        </w:rPr>
        <w:t xml:space="preserve"> азаматтарды тiркеу және есепке қою";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w:t>
      </w:r>
      <w:r>
        <w:rPr>
          <w:rFonts w:ascii="Times New Roman"/>
          <w:b w:val="false"/>
          <w:i w:val="false"/>
          <w:color w:val="000000"/>
          <w:sz w:val="28"/>
        </w:rPr>
        <w:t xml:space="preserve">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"Мүгедектерге</w:t>
      </w:r>
      <w:r>
        <w:rPr>
          <w:rFonts w:ascii="Times New Roman"/>
          <w:b w:val="false"/>
          <w:i w:val="false"/>
          <w:color w:val="000000"/>
          <w:sz w:val="28"/>
        </w:rPr>
        <w:t xml:space="preserve"> протездік-ортопедиялық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"Мүгедектердi</w:t>
      </w:r>
      <w:r>
        <w:rPr>
          <w:rFonts w:ascii="Times New Roman"/>
          <w:b w:val="false"/>
          <w:i w:val="false"/>
          <w:color w:val="000000"/>
          <w:sz w:val="28"/>
        </w:rPr>
        <w:t xml:space="preserve"> сурдо-тифлотехникалық құралдармен және мiндеттi гигиеналық құралдармен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 жасқа</w:t>
      </w:r>
      <w:r>
        <w:rPr>
          <w:rFonts w:ascii="Times New Roman"/>
          <w:b w:val="false"/>
          <w:i w:val="false"/>
          <w:color w:val="000000"/>
          <w:sz w:val="28"/>
        </w:rPr>
        <w:t xml:space="preserve"> дейiнгi балалары бар отбасыларға мемлекеттiк жәрдемақылар тағайындау";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w:t>
      </w:r>
      <w:r>
        <w:rPr>
          <w:rFonts w:ascii="Times New Roman"/>
          <w:b w:val="false"/>
          <w:i w:val="false"/>
          <w:color w:val="000000"/>
          <w:sz w:val="28"/>
        </w:rPr>
        <w:t xml:space="preserve">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"Қозғалуға</w:t>
      </w:r>
      <w:r>
        <w:rPr>
          <w:rFonts w:ascii="Times New Roman"/>
          <w:b w:val="false"/>
          <w:i w:val="false"/>
          <w:color w:val="000000"/>
          <w:sz w:val="28"/>
        </w:rPr>
        <w:t xml:space="preserve">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"Мүгедектерге</w:t>
      </w:r>
      <w:r>
        <w:rPr>
          <w:rFonts w:ascii="Times New Roman"/>
          <w:b w:val="false"/>
          <w:i w:val="false"/>
          <w:color w:val="000000"/>
          <w:sz w:val="28"/>
        </w:rPr>
        <w:t xml:space="preserve"> кресло-арбаларды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"Мүгедектерді</w:t>
      </w:r>
      <w:r>
        <w:rPr>
          <w:rFonts w:ascii="Times New Roman"/>
          <w:b w:val="false"/>
          <w:i w:val="false"/>
          <w:color w:val="000000"/>
          <w:sz w:val="28"/>
        </w:rPr>
        <w:t xml:space="preserve"> санаторий-курорттық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"Тұрғын</w:t>
      </w:r>
      <w:r>
        <w:rPr>
          <w:rFonts w:ascii="Times New Roman"/>
          <w:b w:val="false"/>
          <w:i w:val="false"/>
          <w:color w:val="000000"/>
          <w:sz w:val="28"/>
        </w:rPr>
        <w:t xml:space="preserve"> үй көмегiн тағайындау";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"Мемлекеттiк</w:t>
      </w:r>
      <w:r>
        <w:rPr>
          <w:rFonts w:ascii="Times New Roman"/>
          <w:b w:val="false"/>
          <w:i w:val="false"/>
          <w:color w:val="000000"/>
          <w:sz w:val="28"/>
        </w:rPr>
        <w:t xml:space="preserve">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"Жалғызілікті</w:t>
      </w:r>
      <w:r>
        <w:rPr>
          <w:rFonts w:ascii="Times New Roman"/>
          <w:b w:val="false"/>
          <w:i w:val="false"/>
          <w:color w:val="000000"/>
          <w:sz w:val="28"/>
        </w:rPr>
        <w:t>,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"Жергiлiктi</w:t>
      </w:r>
      <w:r>
        <w:rPr>
          <w:rFonts w:ascii="Times New Roman"/>
          <w:b w:val="false"/>
          <w:i w:val="false"/>
          <w:color w:val="000000"/>
          <w:sz w:val="28"/>
        </w:rPr>
        <w:t xml:space="preserve"> өкiлді органдардың шешiмдерi бойынша мұқтаж азаматтардың жекелеген санаттарына әлеуметтiк көмек тағайындау және төлеу";</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"Ауылдық</w:t>
      </w:r>
      <w:r>
        <w:rPr>
          <w:rFonts w:ascii="Times New Roman"/>
          <w:b w:val="false"/>
          <w:i w:val="false"/>
          <w:color w:val="000000"/>
          <w:sz w:val="28"/>
        </w:rPr>
        <w:t xml:space="preserve"> жерде тұратын әлеуметтiк сала мамандарына отын сатып алу бойынша әлеуметтiк көмек тағайындау";</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"Өтініш</w:t>
      </w:r>
      <w:r>
        <w:rPr>
          <w:rFonts w:ascii="Times New Roman"/>
          <w:b w:val="false"/>
          <w:i w:val="false"/>
          <w:color w:val="000000"/>
          <w:sz w:val="28"/>
        </w:rPr>
        <w:t xml:space="preserve"> берушінің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"Адамдарға</w:t>
      </w:r>
      <w:r>
        <w:rPr>
          <w:rFonts w:ascii="Times New Roman"/>
          <w:b w:val="false"/>
          <w:i w:val="false"/>
          <w:color w:val="000000"/>
          <w:sz w:val="28"/>
        </w:rPr>
        <w:t xml:space="preserve"> жұмыспен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20" w:id="1"/>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"Жұмыссыз азаматтарды тiркеу</w:t>
      </w:r>
      <w:r>
        <w:br/>
      </w:r>
      <w:r>
        <w:rPr>
          <w:rFonts w:ascii="Times New Roman"/>
          <w:b/>
          <w:i w:val="false"/>
          <w:color w:val="000000"/>
        </w:rPr>
        <w:t>
және есепке қою"</w:t>
      </w:r>
      <w:r>
        <w:br/>
      </w:r>
      <w:r>
        <w:rPr>
          <w:rFonts w:ascii="Times New Roman"/>
          <w:b/>
          <w:i w:val="false"/>
          <w:color w:val="000000"/>
        </w:rPr>
        <w:t>
мемлекеттiк қызмет</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регламенті (бұдан әрі - Регламент) Қазақстан Республикасы 2013 жылғы 15 сәуірдегі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Заңына сәйкес жасалған.</w:t>
      </w:r>
      <w:r>
        <w:br/>
      </w:r>
      <w:r>
        <w:rPr>
          <w:rFonts w:ascii="Times New Roman"/>
          <w:b w:val="false"/>
          <w:i w:val="false"/>
          <w:color w:val="000000"/>
          <w:sz w:val="28"/>
        </w:rPr>
        <w:t>
      2. "Жұмыссыз азаматтарды тiркеу және есепке қою"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13.00-ден 14.30-ға дейінгі түскі үзіліспен күн сайын 9.00-ден бастап 18.30-ға дейін.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3" w:id="4"/>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Қажетті құжаттардың барлығы тапсырылғаннан кейін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491"/>
        <w:gridCol w:w="4323"/>
        <w:gridCol w:w="211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Клышева көшесi, 91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26" w:id="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w:t>
      </w:r>
      <w:r>
        <w:br/>
      </w:r>
      <w:r>
        <w:rPr>
          <w:rFonts w:ascii="Times New Roman"/>
          <w:b/>
          <w:i w:val="false"/>
          <w:color w:val="000000"/>
        </w:rPr>
        <w:t>
мен реттілігін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55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 және талон беру</w:t>
            </w:r>
          </w:p>
        </w:tc>
        <w:tc>
          <w:tcPr>
            <w:tcW w:w="5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Электронды түрде жұмыссыз ретінде тіркеу және есепке қою, тұтынушының деректерін дербес есепке алу</w:t>
            </w:r>
            <w:r>
              <w:br/>
            </w:r>
            <w:r>
              <w:rPr>
                <w:rFonts w:ascii="Times New Roman"/>
                <w:b w:val="false"/>
                <w:i w:val="false"/>
                <w:color w:val="000000"/>
                <w:sz w:val="20"/>
              </w:rPr>
              <w:t>
карточкасына (компьютерлік дерекқорға) енгізеді, немесе қызмет көрсетуден бас тарту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7" w:id="8"/>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518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43561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w:t>
      </w:r>
      <w:r>
        <w:br/>
      </w:r>
      <w:r>
        <w:rPr>
          <w:rFonts w:ascii="Times New Roman"/>
          <w:b/>
          <w:i w:val="false"/>
          <w:color w:val="000000"/>
        </w:rPr>
        <w:t>
зардап шеккен азаматтарды тіркеу</w:t>
      </w:r>
      <w:r>
        <w:br/>
      </w:r>
      <w:r>
        <w:rPr>
          <w:rFonts w:ascii="Times New Roman"/>
          <w:b/>
          <w:i w:val="false"/>
          <w:color w:val="000000"/>
        </w:rPr>
        <w:t>
және есепке алу" мемлекеттік қызмет</w:t>
      </w:r>
      <w:r>
        <w:br/>
      </w:r>
      <w:r>
        <w:rPr>
          <w:rFonts w:ascii="Times New Roman"/>
          <w:b/>
          <w:i w:val="false"/>
          <w:color w:val="000000"/>
        </w:rPr>
        <w:t>
регламенті</w:t>
      </w:r>
    </w:p>
    <w:bookmarkStart w:name="z29"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Қазақстан Республикасы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арнайы комиссияның жұмыс органы) көрсетіледі.</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Еңбек және халықты әлеуметтік қорғау министрлігінің http://www.enbek.gov.kz интернет-ресурсында, арнайы комиссияның жұмыс органдарының стенділерінде, ресми ақпарат көздерінде орналастырылады.</w:t>
      </w:r>
      <w:r>
        <w:br/>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p>
    <w:bookmarkStart w:name="z30"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алушыларға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1" w:id="12"/>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12"/>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32"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Арнайы комиссияның жұмыс органдарының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53"/>
        <w:gridCol w:w="3973"/>
        <w:gridCol w:w="19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34" w:id="1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Орталықтардың мекен 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571"/>
        <w:gridCol w:w="3487"/>
        <w:gridCol w:w="201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w:t>
            </w:r>
            <w:r>
              <w:br/>
            </w:r>
            <w:r>
              <w:rPr>
                <w:rFonts w:ascii="Times New Roman"/>
                <w:b w:val="false"/>
                <w:i w:val="false"/>
                <w:color w:val="000000"/>
                <w:sz w:val="20"/>
              </w:rPr>
              <w:t>
аудандық бөлімдері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35" w:id="1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3816"/>
        <w:gridCol w:w="3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қабылау, құжаттарды салыстыру, қолхат беру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қабылау, құжаттарды салыстыру, талон беру</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p>
        </w:tc>
      </w:tr>
      <w:tr>
        <w:trPr>
          <w:trHeight w:val="1485"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мемлекеттік қызмет көрсетуден бас тарту туралы қағаз тасығыштағы дәлелді жауапты арнайы комиссияның жұмыс органына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 не мемлекеттік қызмет көрсетуден бас тарту туралы қағаз тасығыштағы дәлелді жауап береді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мемлекеттік қызмет көрсетуден бас тарту туралы қағаз тасығыштағы дәлелді жауап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арнайы комиссияның жұмыс орган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w:t>
            </w:r>
            <w:r>
              <w:br/>
            </w:r>
            <w:r>
              <w:rPr>
                <w:rFonts w:ascii="Times New Roman"/>
                <w:b w:val="false"/>
                <w:i w:val="false"/>
                <w:color w:val="000000"/>
                <w:sz w:val="20"/>
              </w:rPr>
              <w:t>
күні мемлекеттік қызмет көрсету мерзіміне кірмейді);</w:t>
            </w:r>
          </w:p>
        </w:tc>
      </w:tr>
    </w:tbl>
    <w:bookmarkStart w:name="z36" w:id="1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7"/>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53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6581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8"/>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 құжаттарды</w:t>
      </w:r>
      <w:r>
        <w:br/>
      </w:r>
      <w:r>
        <w:rPr>
          <w:rFonts w:ascii="Times New Roman"/>
          <w:b/>
          <w:i w:val="false"/>
          <w:color w:val="000000"/>
        </w:rPr>
        <w:t>
ресімдеу" мемлекеттік қызмет</w:t>
      </w:r>
      <w:r>
        <w:br/>
      </w:r>
      <w:r>
        <w:rPr>
          <w:rFonts w:ascii="Times New Roman"/>
          <w:b/>
          <w:i w:val="false"/>
          <w:color w:val="000000"/>
        </w:rPr>
        <w:t>
регламенті</w:t>
      </w:r>
    </w:p>
    <w:bookmarkStart w:name="z38"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регламенті (бұдан әрі - Регламент) Қазақстан Республикасы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сондай-ақ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9" w:id="20"/>
    <w:p>
      <w:pPr>
        <w:spacing w:after="0"/>
        <w:ind w:left="0"/>
        <w:jc w:val="left"/>
      </w:pPr>
      <w:r>
        <w:rPr>
          <w:rFonts w:ascii="Times New Roman"/>
          <w:b/>
          <w:i w:val="false"/>
          <w:color w:val="000000"/>
        </w:rPr>
        <w:t xml:space="preserve"> 
2. Мемлекеттік қызмет көрсету тәртібі</w:t>
      </w:r>
    </w:p>
    <w:bookmarkEnd w:id="2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40" w:id="21"/>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21"/>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41" w:id="2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2" w:id="23"/>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w:t>
      </w:r>
    </w:p>
    <w:bookmarkEnd w:id="23"/>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575"/>
        <w:gridCol w:w="4281"/>
        <w:gridCol w:w="209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8(71135)21-4-66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Құрманғалиева көшесi, 18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43" w:id="24"/>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 қосымша</w:t>
      </w:r>
    </w:p>
    <w:bookmarkEnd w:id="24"/>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510"/>
        <w:gridCol w:w="3551"/>
        <w:gridCol w:w="195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w:t>
            </w:r>
            <w:r>
              <w:br/>
            </w:r>
            <w:r>
              <w:rPr>
                <w:rFonts w:ascii="Times New Roman"/>
                <w:b w:val="false"/>
                <w:i w:val="false"/>
                <w:color w:val="000000"/>
                <w:sz w:val="20"/>
              </w:rPr>
              <w:t>
аудандық бөлімдері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44" w:id="25"/>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4045"/>
        <w:gridCol w:w="32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қызмет көрсетуден бас тарту туралы қағаз жеткiзгiштегi дәлелдi жауапты уәкілетті органның басшысына қол қоюға дайындау және</w:t>
            </w:r>
            <w:r>
              <w:br/>
            </w:r>
            <w:r>
              <w:rPr>
                <w:rFonts w:ascii="Times New Roman"/>
                <w:b w:val="false"/>
                <w:i w:val="false"/>
                <w:color w:val="000000"/>
                <w:sz w:val="20"/>
              </w:rPr>
              <w:t>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 қызмет көрсетуден бас тарту туралы қағаз жеткiзгiштегi дәлелдi жауап беру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қызмет көрсетуден бас тарту туралы қағаз жеткiзгiштегi дәлелдi жауап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жұмыс күнi iшiнде;</w:t>
            </w:r>
            <w:r>
              <w:br/>
            </w:r>
            <w:r>
              <w:rPr>
                <w:rFonts w:ascii="Times New Roman"/>
                <w:b w:val="false"/>
                <w:i w:val="false"/>
                <w:color w:val="000000"/>
                <w:sz w:val="20"/>
              </w:rPr>
              <w:t>
орталық – он жұмыс күнi iшiнде (құжатты қабылдаған</w:t>
            </w:r>
            <w:r>
              <w:br/>
            </w:r>
            <w:r>
              <w:rPr>
                <w:rFonts w:ascii="Times New Roman"/>
                <w:b w:val="false"/>
                <w:i w:val="false"/>
                <w:color w:val="000000"/>
                <w:sz w:val="20"/>
              </w:rPr>
              <w:t>
күн мен (нәтижесiн) берген күн мемлекеттiк қызмет</w:t>
            </w:r>
            <w:r>
              <w:br/>
            </w:r>
            <w:r>
              <w:rPr>
                <w:rFonts w:ascii="Times New Roman"/>
                <w:b w:val="false"/>
                <w:i w:val="false"/>
                <w:color w:val="000000"/>
                <w:sz w:val="20"/>
              </w:rPr>
              <w:t>
көрсету мерзiмiне кiрмейдi);</w:t>
            </w:r>
          </w:p>
        </w:tc>
      </w:tr>
    </w:tbl>
    <w:bookmarkStart w:name="z45" w:id="26"/>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6"/>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708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6616700"/>
                    </a:xfrm>
                    <a:prstGeom prst="rect">
                      <a:avLst/>
                    </a:prstGeom>
                  </pic:spPr>
                </pic:pic>
              </a:graphicData>
            </a:graphic>
          </wp:inline>
        </w:drawing>
      </w:r>
    </w:p>
    <w:bookmarkStart w:name="z46" w:id="27"/>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27"/>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 оларға</w:t>
      </w:r>
      <w:r>
        <w:br/>
      </w:r>
      <w:r>
        <w:rPr>
          <w:rFonts w:ascii="Times New Roman"/>
          <w:b/>
          <w:i w:val="false"/>
          <w:color w:val="000000"/>
        </w:rPr>
        <w:t>
құжаттарды ресiмдеу" мемлекеттік қызмет</w:t>
      </w:r>
      <w:r>
        <w:br/>
      </w:r>
      <w:r>
        <w:rPr>
          <w:rFonts w:ascii="Times New Roman"/>
          <w:b/>
          <w:i w:val="false"/>
          <w:color w:val="000000"/>
        </w:rPr>
        <w:t>
регламенті</w:t>
      </w:r>
    </w:p>
    <w:bookmarkStart w:name="z47" w:id="28"/>
    <w:p>
      <w:pPr>
        <w:spacing w:after="0"/>
        <w:ind w:left="0"/>
        <w:jc w:val="left"/>
      </w:pPr>
      <w:r>
        <w:rPr>
          <w:rFonts w:ascii="Times New Roman"/>
          <w:b/>
          <w:i w:val="false"/>
          <w:color w:val="000000"/>
        </w:rPr>
        <w:t xml:space="preserve"> 
1. Жалпы ережелер</w:t>
      </w:r>
    </w:p>
    <w:bookmarkEnd w:id="28"/>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регламенті (бұдан әрі - Регламент) Қазақстан Республикасы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сондай-ақ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8" w:id="29"/>
    <w:p>
      <w:pPr>
        <w:spacing w:after="0"/>
        <w:ind w:left="0"/>
        <w:jc w:val="left"/>
      </w:pPr>
      <w:r>
        <w:rPr>
          <w:rFonts w:ascii="Times New Roman"/>
          <w:b/>
          <w:i w:val="false"/>
          <w:color w:val="000000"/>
        </w:rPr>
        <w:t xml:space="preserve"> 
2. Мемлекеттік қызмет көрсету тәртібі</w:t>
      </w:r>
    </w:p>
    <w:bookmarkEnd w:id="2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9" w:id="30"/>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30"/>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50" w:id="3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51" w:id="32"/>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3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427"/>
        <w:gridCol w:w="4596"/>
        <w:gridCol w:w="1990"/>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ауылы, Қонаев көшесi, 35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52" w:id="33"/>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33"/>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593"/>
        <w:gridCol w:w="3467"/>
        <w:gridCol w:w="197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53" w:id="34"/>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4647"/>
        <w:gridCol w:w="32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береді.</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w:t>
            </w:r>
            <w:r>
              <w:br/>
            </w:r>
            <w:r>
              <w:rPr>
                <w:rFonts w:ascii="Times New Roman"/>
                <w:b w:val="false"/>
                <w:i w:val="false"/>
                <w:color w:val="000000"/>
                <w:sz w:val="20"/>
              </w:rPr>
              <w:t>
салыстыру, талон беру.</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қызмет көрсетуден бас тарту туралы қағаз жеткізгіштегі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 қызмет көрсетуден бас тарту туралы қағаз жеткізгіштегі дәлелді жауап беру</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қызмет көрсетуден бас тарту туралы қағаз жеткізгіштегі дәлелді жауап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54" w:id="35"/>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35"/>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66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6210300"/>
                    </a:xfrm>
                    <a:prstGeom prst="rect">
                      <a:avLst/>
                    </a:prstGeom>
                  </pic:spPr>
                </pic:pic>
              </a:graphicData>
            </a:graphic>
          </wp:inline>
        </w:drawing>
      </w:r>
    </w:p>
    <w:bookmarkStart w:name="z55" w:id="36"/>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36"/>
    <w:p>
      <w:pPr>
        <w:spacing w:after="0"/>
        <w:ind w:left="0"/>
        <w:jc w:val="left"/>
      </w:pPr>
      <w:r>
        <w:rPr>
          <w:rFonts w:ascii="Times New Roman"/>
          <w:b/>
          <w:i w:val="false"/>
          <w:color w:val="000000"/>
        </w:rPr>
        <w:t xml:space="preserve"> "18 жасқа дейiнгi балалары бар</w:t>
      </w:r>
      <w:r>
        <w:br/>
      </w:r>
      <w:r>
        <w:rPr>
          <w:rFonts w:ascii="Times New Roman"/>
          <w:b/>
          <w:i w:val="false"/>
          <w:color w:val="000000"/>
        </w:rPr>
        <w:t>
отбасыларға мемлекеттiк</w:t>
      </w:r>
      <w:r>
        <w:br/>
      </w:r>
      <w:r>
        <w:rPr>
          <w:rFonts w:ascii="Times New Roman"/>
          <w:b/>
          <w:i w:val="false"/>
          <w:color w:val="000000"/>
        </w:rPr>
        <w:t>
жәрдемақылар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6"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Тұрғылықты жері бойынша уәкілетті орган болмаған жағдайда тұтынушы мемлекеттік қызмет алу үшін ауылдық (селолық) округтің әкіміне (бұдан әрі – селолық округтің әкімі) жүгінеді, мекенжайлар тізбесі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Тұтынушы алатын көрсетілетін мемлекеттік қызметтің нәтижесі 18 жасқа дейінгі балаларға жәрдемақы тағайындау (бұдан әрі – хабарлама) не себебін көрсете отырып, тағайындаудан бас тарту туралы қағаз жеткізгіштегі хабарлама болып табылады</w:t>
      </w:r>
    </w:p>
    <w:bookmarkStart w:name="z57" w:id="38"/>
    <w:p>
      <w:pPr>
        <w:spacing w:after="0"/>
        <w:ind w:left="0"/>
        <w:jc w:val="left"/>
      </w:pPr>
      <w:r>
        <w:rPr>
          <w:rFonts w:ascii="Times New Roman"/>
          <w:b/>
          <w:i w:val="false"/>
          <w:color w:val="000000"/>
        </w:rPr>
        <w:t xml:space="preserve"> 
2. Мемлекеттік қызмет көрсету тәртібі</w:t>
      </w:r>
    </w:p>
    <w:bookmarkEnd w:id="3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өтінішін және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тіркеген күннен бастап:</w:t>
      </w:r>
      <w:r>
        <w:br/>
      </w:r>
      <w:r>
        <w:rPr>
          <w:rFonts w:ascii="Times New Roman"/>
          <w:b w:val="false"/>
          <w:i w:val="false"/>
          <w:color w:val="000000"/>
          <w:sz w:val="28"/>
        </w:rPr>
        <w:t>
      уәкілетті органда – жеті жұмыс күні ішінде;</w:t>
      </w:r>
      <w:r>
        <w:br/>
      </w:r>
      <w:r>
        <w:rPr>
          <w:rFonts w:ascii="Times New Roman"/>
          <w:b w:val="false"/>
          <w:i w:val="false"/>
          <w:color w:val="000000"/>
          <w:sz w:val="28"/>
        </w:rPr>
        <w:t>
      тұрғылықты жері бойынша селолық округ әкіміне – жиырма екі жұмыс күнінен асырмай;</w:t>
      </w:r>
      <w:r>
        <w:br/>
      </w:r>
      <w:r>
        <w:rPr>
          <w:rFonts w:ascii="Times New Roman"/>
          <w:b w:val="false"/>
          <w:i w:val="false"/>
          <w:color w:val="000000"/>
          <w:sz w:val="28"/>
        </w:rPr>
        <w:t>
      орталықта – жеті жұмыс күні ішінде (құжатты (мемлекеттік қызметтің нәтижесін)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селолық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тұтынушыға қызмет көрсетудің жол берілетін ең көп уақыты уәкілетті органда, селолық округтің әкімі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8" w:id="39"/>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39"/>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p>
    <w:bookmarkStart w:name="z59" w:id="4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0"/>
    <w:p>
      <w:pPr>
        <w:spacing w:after="0"/>
        <w:ind w:left="0"/>
        <w:jc w:val="both"/>
      </w:pPr>
      <w:r>
        <w:rPr>
          <w:rFonts w:ascii="Times New Roman"/>
          <w:b w:val="false"/>
          <w:i w:val="false"/>
          <w:color w:val="000000"/>
          <w:sz w:val="28"/>
        </w:rPr>
        <w:t>      18.Мемлекеттік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0" w:id="41"/>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785"/>
        <w:gridCol w:w="4238"/>
        <w:gridCol w:w="2011"/>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61" w:id="42"/>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Селолық округтер әкімдері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62" w:id="43"/>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 қосымша</w:t>
      </w:r>
    </w:p>
    <w:bookmarkEnd w:id="43"/>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479"/>
        <w:gridCol w:w="3419"/>
        <w:gridCol w:w="211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63" w:id="4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4 қосымша</w:t>
      </w:r>
    </w:p>
    <w:bookmarkEnd w:id="4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2678"/>
        <w:gridCol w:w="2636"/>
        <w:gridCol w:w="32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себебін көрсете отырып, тағайын-</w:t>
            </w:r>
            <w:r>
              <w:br/>
            </w:r>
            <w:r>
              <w:rPr>
                <w:rFonts w:ascii="Times New Roman"/>
                <w:b w:val="false"/>
                <w:i w:val="false"/>
                <w:color w:val="000000"/>
                <w:sz w:val="20"/>
              </w:rPr>
              <w:t>
даудан бас тарту туралы қағаз жеткіз-</w:t>
            </w:r>
            <w:r>
              <w:br/>
            </w:r>
            <w:r>
              <w:rPr>
                <w:rFonts w:ascii="Times New Roman"/>
                <w:b w:val="false"/>
                <w:i w:val="false"/>
                <w:color w:val="000000"/>
                <w:sz w:val="20"/>
              </w:rPr>
              <w:t>
гіштегі хабарламаны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 себебін көрсете отырып, тағайындаудан бас тарту туралы қағаз жеткізгіштегі хабарламаны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түскен хабарламаны, не себебін көрсете отырып, тағайындаудан бас тарту туралы қағаз жеткізгіштегі хабарламаны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 себебін көрсете отырып, тағайын-</w:t>
            </w:r>
            <w:r>
              <w:br/>
            </w:r>
            <w:r>
              <w:rPr>
                <w:rFonts w:ascii="Times New Roman"/>
                <w:b w:val="false"/>
                <w:i w:val="false"/>
                <w:color w:val="000000"/>
                <w:sz w:val="20"/>
              </w:rPr>
              <w:t>
даудан бас тарту туралы қағаз жеткізгіштегі хабарламаны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жеті жұмыс күні ішінде;</w:t>
            </w:r>
            <w:r>
              <w:br/>
            </w:r>
            <w:r>
              <w:rPr>
                <w:rFonts w:ascii="Times New Roman"/>
                <w:b w:val="false"/>
                <w:i w:val="false"/>
                <w:color w:val="000000"/>
                <w:sz w:val="20"/>
              </w:rPr>
              <w:t>
тұрғылықты жері бойынша селолық округ әкім – жиырма екі жұмыс күнінен асырмай;</w:t>
            </w:r>
            <w:r>
              <w:br/>
            </w:r>
            <w:r>
              <w:rPr>
                <w:rFonts w:ascii="Times New Roman"/>
                <w:b w:val="false"/>
                <w:i w:val="false"/>
                <w:color w:val="000000"/>
                <w:sz w:val="20"/>
              </w:rPr>
              <w:t>
орталық – жеті жұмыс күні ішінде (құжатты (мемлекеттік қызметтің нәтижесін) қабылдау және беру күні мемлекеттік қызмет көрсету мерзіміне кірмейді).</w:t>
            </w:r>
          </w:p>
        </w:tc>
      </w:tr>
    </w:tbl>
    <w:bookmarkStart w:name="z64" w:id="4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5 қосымша</w:t>
      </w:r>
    </w:p>
    <w:bookmarkEnd w:id="45"/>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4803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70358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607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7569200"/>
                    </a:xfrm>
                    <a:prstGeom prst="rect">
                      <a:avLst/>
                    </a:prstGeom>
                  </pic:spPr>
                </pic:pic>
              </a:graphicData>
            </a:graphic>
          </wp:inline>
        </w:drawing>
      </w:r>
    </w:p>
    <w:bookmarkStart w:name="z65" w:id="46"/>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46"/>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6"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Тұрғылықты жері бойынша уәкілетті орган болмаған жағдайда тұтынушы мемлекеттік қызмет алу үшін ауылдық (селолық) округтің әкіміне (бұдан әрі – селолық округтің әкімі) жүгінеді, мекенжайлар тізбесі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Еңбек және халықты әлеуметтік қорғау министрлігінің http://www.enbek.gov.kz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67" w:id="48"/>
    <w:p>
      <w:pPr>
        <w:spacing w:after="0"/>
        <w:ind w:left="0"/>
        <w:jc w:val="left"/>
      </w:pPr>
      <w:r>
        <w:rPr>
          <w:rFonts w:ascii="Times New Roman"/>
          <w:b/>
          <w:i w:val="false"/>
          <w:color w:val="000000"/>
        </w:rPr>
        <w:t xml:space="preserve"> 
2. Мемлекеттік қызмет көрсету тәртібі</w:t>
      </w:r>
    </w:p>
    <w:bookmarkEnd w:id="4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селолық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тұтынушыға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селолық округ әкімінің жұмыс кестесі: демалыс (сенбі, жексенбі) және мереке күндерін қоспағанда, сағат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68" w:id="49"/>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49"/>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селолық округ әкімінде тұтынушыға мемлекеттік қызметке тұтынушы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69" w:id="5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0" w:id="51"/>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қосымшасы</w:t>
      </w:r>
    </w:p>
    <w:bookmarkEnd w:id="51"/>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701"/>
        <w:gridCol w:w="4302"/>
        <w:gridCol w:w="196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71" w:id="5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52"/>
    <w:p>
      <w:pPr>
        <w:spacing w:after="0"/>
        <w:ind w:left="0"/>
        <w:jc w:val="left"/>
      </w:pPr>
      <w:r>
        <w:rPr>
          <w:rFonts w:ascii="Times New Roman"/>
          <w:b/>
          <w:i w:val="false"/>
          <w:color w:val="000000"/>
        </w:rPr>
        <w:t xml:space="preserve"> Селолық округтер әкімдері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72" w:id="53"/>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993"/>
        <w:gridCol w:w="3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талон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талон беру</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қызмет көрсетуден бас тарту туралы қағаз жеткізгіштегі дәлелді жауапты уәкілетті органның басшысына қол қоюға дайындау және</w:t>
            </w:r>
            <w:r>
              <w:br/>
            </w:r>
            <w:r>
              <w:rPr>
                <w:rFonts w:ascii="Times New Roman"/>
                <w:b w:val="false"/>
                <w:i w:val="false"/>
                <w:color w:val="000000"/>
                <w:sz w:val="20"/>
              </w:rPr>
              <w:t>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алған хабарламаны, не қызмет көрсетуден бас тарту туралы қағаз жеткізгіштегі дәлелді жауап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қызмет көрсетуден бас тарту туралы қағаз жеткізгіштегі дәлелді жауап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жеті жұмыс күн күні ішінде;</w:t>
            </w:r>
            <w:r>
              <w:br/>
            </w:r>
            <w:r>
              <w:rPr>
                <w:rFonts w:ascii="Times New Roman"/>
                <w:b w:val="false"/>
                <w:i w:val="false"/>
                <w:color w:val="000000"/>
                <w:sz w:val="20"/>
              </w:rPr>
              <w:t>
тұрғылықты жері бойынша селолық</w:t>
            </w:r>
            <w:r>
              <w:br/>
            </w:r>
            <w:r>
              <w:rPr>
                <w:rFonts w:ascii="Times New Roman"/>
                <w:b w:val="false"/>
                <w:i w:val="false"/>
                <w:color w:val="000000"/>
                <w:sz w:val="20"/>
              </w:rPr>
              <w:t>
округтің әкім – жиырма екі жұмыс күн күнінен кешіктірмей;</w:t>
            </w:r>
          </w:p>
        </w:tc>
        <w:tc>
          <w:tcPr>
            <w:tcW w:w="0" w:type="auto"/>
            <w:vMerge/>
            <w:tcBorders>
              <w:top w:val="nil"/>
              <w:left w:val="single" w:color="cfcfcf" w:sz="5"/>
              <w:bottom w:val="single" w:color="cfcfcf" w:sz="5"/>
              <w:right w:val="single" w:color="cfcfcf" w:sz="5"/>
            </w:tcBorders>
          </w:tcPr>
          <w:p/>
        </w:tc>
      </w:tr>
    </w:tbl>
    <w:bookmarkStart w:name="z73" w:id="5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54"/>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50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6972300"/>
                    </a:xfrm>
                    <a:prstGeom prst="rect">
                      <a:avLst/>
                    </a:prstGeom>
                  </pic:spPr>
                </pic:pic>
              </a:graphicData>
            </a:graphic>
          </wp:inline>
        </w:drawing>
      </w:r>
    </w:p>
    <w:bookmarkStart w:name="z74" w:id="55"/>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55"/>
    <w:p>
      <w:pPr>
        <w:spacing w:after="0"/>
        <w:ind w:left="0"/>
        <w:jc w:val="left"/>
      </w:pPr>
      <w:r>
        <w:rPr>
          <w:rFonts w:ascii="Times New Roman"/>
          <w:b/>
          <w:i w:val="false"/>
          <w:color w:val="000000"/>
        </w:rPr>
        <w:t xml:space="preserve"> "Қозғалуға қиындығы бар бірінші</w:t>
      </w:r>
      <w:r>
        <w:br/>
      </w:r>
      <w:r>
        <w:rPr>
          <w:rFonts w:ascii="Times New Roman"/>
          <w:b/>
          <w:i w:val="false"/>
          <w:color w:val="000000"/>
        </w:rPr>
        <w:t>
топтағы мүгедектерге жеке көмекшінің</w:t>
      </w:r>
      <w:r>
        <w:br/>
      </w:r>
      <w:r>
        <w:rPr>
          <w:rFonts w:ascii="Times New Roman"/>
          <w:b/>
          <w:i w:val="false"/>
          <w:color w:val="000000"/>
        </w:rPr>
        <w:t>
және есту бойынша мүгедектерге қолмен</w:t>
      </w:r>
      <w:r>
        <w:br/>
      </w:r>
      <w:r>
        <w:rPr>
          <w:rFonts w:ascii="Times New Roman"/>
          <w:b/>
          <w:i w:val="false"/>
          <w:color w:val="000000"/>
        </w:rPr>
        <w:t>
көрсететін тіл маманының қызметтерін</w:t>
      </w:r>
      <w:r>
        <w:br/>
      </w:r>
      <w:r>
        <w:rPr>
          <w:rFonts w:ascii="Times New Roman"/>
          <w:b/>
          <w:i w:val="false"/>
          <w:color w:val="000000"/>
        </w:rPr>
        <w:t>
ұсыну үшін мүгедектерге құжаттарды</w:t>
      </w:r>
      <w:r>
        <w:br/>
      </w:r>
      <w:r>
        <w:rPr>
          <w:rFonts w:ascii="Times New Roman"/>
          <w:b/>
          <w:i w:val="false"/>
          <w:color w:val="000000"/>
        </w:rPr>
        <w:t>
ресімдеу" мемлекеттік қызмет регламенті</w:t>
      </w:r>
    </w:p>
    <w:bookmarkStart w:name="z75" w:id="56"/>
    <w:p>
      <w:pPr>
        <w:spacing w:after="0"/>
        <w:ind w:left="0"/>
        <w:jc w:val="left"/>
      </w:pPr>
      <w:r>
        <w:rPr>
          <w:rFonts w:ascii="Times New Roman"/>
          <w:b/>
          <w:i w:val="false"/>
          <w:color w:val="000000"/>
        </w:rPr>
        <w:t xml:space="preserve"> 
1. Жалпы ережелер</w:t>
      </w:r>
    </w:p>
    <w:bookmarkEnd w:id="5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76" w:id="57"/>
    <w:p>
      <w:pPr>
        <w:spacing w:after="0"/>
        <w:ind w:left="0"/>
        <w:jc w:val="left"/>
      </w:pPr>
      <w:r>
        <w:rPr>
          <w:rFonts w:ascii="Times New Roman"/>
          <w:b/>
          <w:i w:val="false"/>
          <w:color w:val="000000"/>
        </w:rPr>
        <w:t xml:space="preserve"> 
2. Мемлекеттік қызмет көрсету тәртібі</w:t>
      </w:r>
    </w:p>
    <w:bookmarkEnd w:id="5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77" w:id="58"/>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58"/>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78" w:id="5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9" w:id="60"/>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w:t>
      </w:r>
    </w:p>
    <w:bookmarkEnd w:id="60"/>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742"/>
        <w:gridCol w:w="4196"/>
        <w:gridCol w:w="211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80" w:id="6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61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басшысы</w:t>
            </w:r>
          </w:p>
        </w:tc>
      </w:tr>
      <w:tr>
        <w:trPr>
          <w:trHeight w:val="108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6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 қағаз жеткізгіште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 қағаз жеткізгіште қызмет көрсетуден бас тарту туралы уәжделген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1" w:id="62"/>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62"/>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070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70600" cy="5651500"/>
                    </a:xfrm>
                    <a:prstGeom prst="rect">
                      <a:avLst/>
                    </a:prstGeom>
                  </pic:spPr>
                </pic:pic>
              </a:graphicData>
            </a:graphic>
          </wp:inline>
        </w:drawing>
      </w:r>
    </w:p>
    <w:bookmarkStart w:name="z82" w:id="63"/>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63"/>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w:t>
      </w:r>
      <w:r>
        <w:br/>
      </w:r>
      <w:r>
        <w:rPr>
          <w:rFonts w:ascii="Times New Roman"/>
          <w:b/>
          <w:i w:val="false"/>
          <w:color w:val="000000"/>
        </w:rPr>
        <w:t>
ресімдеу" мемлекеттік қызмет</w:t>
      </w:r>
      <w:r>
        <w:br/>
      </w:r>
      <w:r>
        <w:rPr>
          <w:rFonts w:ascii="Times New Roman"/>
          <w:b/>
          <w:i w:val="false"/>
          <w:color w:val="000000"/>
        </w:rPr>
        <w:t>
регламенті</w:t>
      </w:r>
    </w:p>
    <w:bookmarkStart w:name="z83" w:id="64"/>
    <w:p>
      <w:pPr>
        <w:spacing w:after="0"/>
        <w:ind w:left="0"/>
        <w:jc w:val="left"/>
      </w:pPr>
      <w:r>
        <w:rPr>
          <w:rFonts w:ascii="Times New Roman"/>
          <w:b/>
          <w:i w:val="false"/>
          <w:color w:val="000000"/>
        </w:rPr>
        <w:t xml:space="preserve"> 
1. Жалпы ережелер</w:t>
      </w:r>
    </w:p>
    <w:bookmarkEnd w:id="6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84" w:id="65"/>
    <w:p>
      <w:pPr>
        <w:spacing w:after="0"/>
        <w:ind w:left="0"/>
        <w:jc w:val="left"/>
      </w:pPr>
      <w:r>
        <w:rPr>
          <w:rFonts w:ascii="Times New Roman"/>
          <w:b/>
          <w:i w:val="false"/>
          <w:color w:val="000000"/>
        </w:rPr>
        <w:t xml:space="preserve"> 
2. Мемлекеттік қызмет көрсету тәртібі</w:t>
      </w:r>
    </w:p>
    <w:bookmarkEnd w:id="6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9.00 бастап 18.30-ға дейін, түскі үзіліспен сағат 13.00-ден бастап сағат 14.30-ға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85" w:id="66"/>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66"/>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86" w:id="6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7" w:id="6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68"/>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512"/>
        <w:gridCol w:w="4471"/>
        <w:gridCol w:w="194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ауылы, Қонаев көшесi, 35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88" w:id="6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9"/>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5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басшысы</w:t>
            </w:r>
          </w:p>
        </w:tc>
      </w:tr>
      <w:tr>
        <w:trPr>
          <w:trHeight w:val="78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 талон беру.</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32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 қызмет көрсетуден бас тарту</w:t>
            </w:r>
            <w:r>
              <w:br/>
            </w:r>
            <w:r>
              <w:rPr>
                <w:rFonts w:ascii="Times New Roman"/>
                <w:b w:val="false"/>
                <w:i w:val="false"/>
                <w:color w:val="000000"/>
                <w:sz w:val="20"/>
              </w:rPr>
              <w:t>
туралы қағаз жеткізгіште дәлелді жауапты уәкілетті</w:t>
            </w:r>
            <w:r>
              <w:br/>
            </w:r>
            <w:r>
              <w:rPr>
                <w:rFonts w:ascii="Times New Roman"/>
                <w:b w:val="false"/>
                <w:i w:val="false"/>
                <w:color w:val="000000"/>
                <w:sz w:val="20"/>
              </w:rPr>
              <w:t>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78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 қызмет көрсетуден бас</w:t>
            </w:r>
            <w:r>
              <w:br/>
            </w:r>
            <w:r>
              <w:rPr>
                <w:rFonts w:ascii="Times New Roman"/>
                <w:b w:val="false"/>
                <w:i w:val="false"/>
                <w:color w:val="000000"/>
                <w:sz w:val="20"/>
              </w:rPr>
              <w:t>
тарту туралы қағаз жеткізгіште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9" w:id="7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70"/>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070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70600" cy="5651500"/>
                    </a:xfrm>
                    <a:prstGeom prst="rect">
                      <a:avLst/>
                    </a:prstGeom>
                  </pic:spPr>
                </pic:pic>
              </a:graphicData>
            </a:graphic>
          </wp:inline>
        </w:drawing>
      </w:r>
    </w:p>
    <w:bookmarkStart w:name="z90" w:id="71"/>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71"/>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1" w:id="72"/>
    <w:p>
      <w:pPr>
        <w:spacing w:after="0"/>
        <w:ind w:left="0"/>
        <w:jc w:val="left"/>
      </w:pPr>
      <w:r>
        <w:rPr>
          <w:rFonts w:ascii="Times New Roman"/>
          <w:b/>
          <w:i w:val="false"/>
          <w:color w:val="000000"/>
        </w:rPr>
        <w:t xml:space="preserve"> 
1. Жалпы ережелер</w:t>
      </w:r>
    </w:p>
    <w:bookmarkEnd w:id="72"/>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уәжделген қағаз жеткізгіштегі жауап болып табылады.</w:t>
      </w:r>
    </w:p>
    <w:bookmarkStart w:name="z92" w:id="73"/>
    <w:p>
      <w:pPr>
        <w:spacing w:after="0"/>
        <w:ind w:left="0"/>
        <w:jc w:val="left"/>
      </w:pPr>
      <w:r>
        <w:rPr>
          <w:rFonts w:ascii="Times New Roman"/>
          <w:b/>
          <w:i w:val="false"/>
          <w:color w:val="000000"/>
        </w:rPr>
        <w:t xml:space="preserve"> 
2. Мемлекеттік қызмет көрсету тәртібі</w:t>
      </w:r>
    </w:p>
    <w:bookmarkEnd w:id="7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9.00 бастап 18.30-ға дейін, түскі үзіліспен сағат 13.00-ден бастап сағат 14.30-ға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93" w:id="74"/>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74"/>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94" w:id="7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5" w:id="76"/>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7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785"/>
        <w:gridCol w:w="4217"/>
        <w:gridCol w:w="2032"/>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96" w:id="77"/>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талон беру</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 қызмет көрсетуден бас тарту туралы уәжделген қағаз жеткізгіштегі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 қызмет көрсетуден бас тарту туралы уәжделген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97" w:id="78"/>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78"/>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197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97600" cy="5257800"/>
                    </a:xfrm>
                    <a:prstGeom prst="rect">
                      <a:avLst/>
                    </a:prstGeom>
                  </pic:spPr>
                </pic:pic>
              </a:graphicData>
            </a:graphic>
          </wp:inline>
        </w:drawing>
      </w:r>
    </w:p>
    <w:bookmarkStart w:name="z98" w:id="79"/>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79"/>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9" w:id="80"/>
    <w:p>
      <w:pPr>
        <w:spacing w:after="0"/>
        <w:ind w:left="0"/>
        <w:jc w:val="left"/>
      </w:pPr>
      <w:r>
        <w:rPr>
          <w:rFonts w:ascii="Times New Roman"/>
          <w:b/>
          <w:i w:val="false"/>
          <w:color w:val="000000"/>
        </w:rPr>
        <w:t xml:space="preserve"> 
1. Жалпы ережелер</w:t>
      </w:r>
    </w:p>
    <w:bookmarkEnd w:id="80"/>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сондай-ақ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уәкілетті органның, орталықтың стенділерінде, ресми ақпарат көздерінде орналастырылады.</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100" w:id="81"/>
    <w:p>
      <w:pPr>
        <w:spacing w:after="0"/>
        <w:ind w:left="0"/>
        <w:jc w:val="left"/>
      </w:pPr>
      <w:r>
        <w:rPr>
          <w:rFonts w:ascii="Times New Roman"/>
          <w:b/>
          <w:i w:val="false"/>
          <w:color w:val="000000"/>
        </w:rPr>
        <w:t xml:space="preserve"> 
2. Мемлекеттік қызмет көрсету тәртібі</w:t>
      </w:r>
    </w:p>
    <w:bookmarkEnd w:id="81"/>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13.00-ден 14.30-ға дейінгі түскі үзіліспен күн сайын 9.00-ден бастап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1" w:id="82"/>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82"/>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102" w:id="8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3" w:id="84"/>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8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141"/>
        <w:gridCol w:w="3902"/>
        <w:gridCol w:w="196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04" w:id="85"/>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5"/>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595"/>
        <w:gridCol w:w="3342"/>
        <w:gridCol w:w="2036"/>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w:t>
            </w:r>
            <w:r>
              <w:br/>
            </w:r>
            <w:r>
              <w:rPr>
                <w:rFonts w:ascii="Times New Roman"/>
                <w:b w:val="false"/>
                <w:i w:val="false"/>
                <w:color w:val="000000"/>
                <w:sz w:val="20"/>
              </w:rPr>
              <w:t>
аудандық бөлімдері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w:t>
            </w:r>
            <w:r>
              <w:br/>
            </w:r>
            <w:r>
              <w:rPr>
                <w:rFonts w:ascii="Times New Roman"/>
                <w:b w:val="false"/>
                <w:i w:val="false"/>
                <w:color w:val="000000"/>
                <w:sz w:val="20"/>
              </w:rPr>
              <w:t>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w:t>
            </w:r>
            <w:r>
              <w:br/>
            </w:r>
            <w:r>
              <w:rPr>
                <w:rFonts w:ascii="Times New Roman"/>
                <w:b w:val="false"/>
                <w:i w:val="false"/>
                <w:color w:val="000000"/>
                <w:sz w:val="20"/>
              </w:rPr>
              <w:t>
аудандық бөлімдері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w:t>
            </w:r>
            <w:r>
              <w:br/>
            </w:r>
            <w:r>
              <w:rPr>
                <w:rFonts w:ascii="Times New Roman"/>
                <w:b w:val="false"/>
                <w:i w:val="false"/>
                <w:color w:val="000000"/>
                <w:sz w:val="20"/>
              </w:rPr>
              <w:t>
аудандық бөлімі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105" w:id="86"/>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133"/>
        <w:gridCol w:w="2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қызметкері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мемлекеттік қызмет көрсетуден бас тарту туралы қағаз жеткізгіштегі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 мемлекеттік қызмет көрсетуден бас тарту туралы қағаз жеткізгіштегі дәлелді беру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 мемлекеттік қызмет көрсетуден бас тарту туралы қағаз жеткізгіштегі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87"/>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87"/>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27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27900" cy="6629400"/>
                    </a:xfrm>
                    <a:prstGeom prst="rect">
                      <a:avLst/>
                    </a:prstGeom>
                  </pic:spPr>
                </pic:pic>
              </a:graphicData>
            </a:graphic>
          </wp:inline>
        </w:drawing>
      </w:r>
    </w:p>
    <w:bookmarkStart w:name="z107" w:id="88"/>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88"/>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мемлекеттiк қызмет</w:t>
      </w:r>
      <w:r>
        <w:br/>
      </w:r>
      <w:r>
        <w:rPr>
          <w:rFonts w:ascii="Times New Roman"/>
          <w:b/>
          <w:i w:val="false"/>
          <w:color w:val="000000"/>
        </w:rPr>
        <w:t>
регламенті</w:t>
      </w:r>
    </w:p>
    <w:bookmarkStart w:name="z108" w:id="89"/>
    <w:p>
      <w:pPr>
        <w:spacing w:after="0"/>
        <w:ind w:left="0"/>
        <w:jc w:val="left"/>
      </w:pPr>
      <w:r>
        <w:rPr>
          <w:rFonts w:ascii="Times New Roman"/>
          <w:b/>
          <w:i w:val="false"/>
          <w:color w:val="000000"/>
        </w:rPr>
        <w:t xml:space="preserve"> 
1. Жалпы ережелер</w:t>
      </w:r>
    </w:p>
    <w:bookmarkEnd w:id="89"/>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сондай-ақ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 қызмет көрсетуден бас тарту туралы қағаз жеткiзгiштегi дәлелдi жауап болып табылады.</w:t>
      </w:r>
    </w:p>
    <w:bookmarkStart w:name="z109" w:id="90"/>
    <w:p>
      <w:pPr>
        <w:spacing w:after="0"/>
        <w:ind w:left="0"/>
        <w:jc w:val="left"/>
      </w:pPr>
      <w:r>
        <w:rPr>
          <w:rFonts w:ascii="Times New Roman"/>
          <w:b/>
          <w:i w:val="false"/>
          <w:color w:val="000000"/>
        </w:rPr>
        <w:t xml:space="preserve"> 
2. Мемлекеттік қызмет көрсету тәртібі</w:t>
      </w:r>
    </w:p>
    <w:bookmarkEnd w:id="9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w:t>
      </w:r>
      <w:r>
        <w:rPr>
          <w:rFonts w:ascii="Times New Roman"/>
          <w:b w:val="false"/>
          <w:i w:val="false"/>
          <w:color w:val="000000"/>
          <w:sz w:val="28"/>
        </w:rPr>
        <w:t>11 тармағында</w:t>
      </w:r>
      <w:r>
        <w:rPr>
          <w:rFonts w:ascii="Times New Roman"/>
          <w:b w:val="false"/>
          <w:i w:val="false"/>
          <w:color w:val="000000"/>
          <w:sz w:val="28"/>
        </w:rPr>
        <w:t>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тұтынушы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110" w:id="91"/>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91"/>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111" w:id="9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2" w:id="93"/>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93"/>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658"/>
        <w:gridCol w:w="4175"/>
        <w:gridCol w:w="207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13" w:id="94"/>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94"/>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246"/>
        <w:gridCol w:w="3733"/>
        <w:gridCol w:w="20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114" w:id="95"/>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9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3824"/>
        <w:gridCol w:w="35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қызмет көрсетуден бас тарту туралы қағаз жеткiзгiштегi дәлелдi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 қызмет көрсетуден бас тарту туралы қағаз жеткiзгiштегi дәлелдi жауапты 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w:t>
            </w:r>
            <w:r>
              <w:br/>
            </w:r>
            <w:r>
              <w:rPr>
                <w:rFonts w:ascii="Times New Roman"/>
                <w:b w:val="false"/>
                <w:i w:val="false"/>
                <w:color w:val="000000"/>
                <w:sz w:val="20"/>
              </w:rPr>
              <w:t>
қызмет көрсетуден бас тарту туралы қағаз жеткiзгiштегi</w:t>
            </w:r>
            <w:r>
              <w:br/>
            </w:r>
            <w:r>
              <w:rPr>
                <w:rFonts w:ascii="Times New Roman"/>
                <w:b w:val="false"/>
                <w:i w:val="false"/>
                <w:color w:val="000000"/>
                <w:sz w:val="20"/>
              </w:rPr>
              <w:t>
дәлелдi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w:t>
            </w:r>
            <w:r>
              <w:br/>
            </w:r>
            <w:r>
              <w:rPr>
                <w:rFonts w:ascii="Times New Roman"/>
                <w:b w:val="false"/>
                <w:i w:val="false"/>
                <w:color w:val="000000"/>
                <w:sz w:val="20"/>
              </w:rPr>
              <w:t>
қызмет көрсету мерзiмiне кiрмейдi).</w:t>
            </w:r>
          </w:p>
        </w:tc>
      </w:tr>
    </w:tbl>
    <w:bookmarkStart w:name="z115" w:id="96"/>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96"/>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803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6210300"/>
                    </a:xfrm>
                    <a:prstGeom prst="rect">
                      <a:avLst/>
                    </a:prstGeom>
                  </pic:spPr>
                </pic:pic>
              </a:graphicData>
            </a:graphic>
          </wp:inline>
        </w:drawing>
      </w:r>
    </w:p>
    <w:bookmarkStart w:name="z116" w:id="97"/>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97"/>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w:t>
      </w:r>
      <w:r>
        <w:br/>
      </w:r>
      <w:r>
        <w:rPr>
          <w:rFonts w:ascii="Times New Roman"/>
          <w:b/>
          <w:i w:val="false"/>
          <w:color w:val="000000"/>
        </w:rPr>
        <w:t>
мұқтаж мүгедектерге және мүгедек балаларға</w:t>
      </w:r>
      <w:r>
        <w:br/>
      </w:r>
      <w:r>
        <w:rPr>
          <w:rFonts w:ascii="Times New Roman"/>
          <w:b/>
          <w:i w:val="false"/>
          <w:color w:val="000000"/>
        </w:rPr>
        <w:t>
үйде әлеуметтік қызмет көрсетуге</w:t>
      </w:r>
      <w:r>
        <w:br/>
      </w:r>
      <w:r>
        <w:rPr>
          <w:rFonts w:ascii="Times New Roman"/>
          <w:b/>
          <w:i w:val="false"/>
          <w:color w:val="000000"/>
        </w:rPr>
        <w:t>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17" w:id="98"/>
    <w:p>
      <w:pPr>
        <w:spacing w:after="0"/>
        <w:ind w:left="0"/>
        <w:jc w:val="left"/>
      </w:pPr>
      <w:r>
        <w:rPr>
          <w:rFonts w:ascii="Times New Roman"/>
          <w:b/>
          <w:i w:val="false"/>
          <w:color w:val="000000"/>
        </w:rPr>
        <w:t xml:space="preserve"> 
1. Жалпы ережелер</w:t>
      </w:r>
    </w:p>
    <w:bookmarkEnd w:id="98"/>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 сондай-ақ балама негізде халыққа қызмет көрсету орталықтары (бұдан әрі – орталық) көрсетеді.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қызметті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жалғызiлiктi, жалғыз тұратын бірінші, екінші топтағы мүгедектер мен қарттарға;</w:t>
      </w:r>
      <w:r>
        <w:br/>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көрсетіледі.</w:t>
      </w:r>
      <w:r>
        <w:br/>
      </w:r>
      <w:r>
        <w:rPr>
          <w:rFonts w:ascii="Times New Roman"/>
          <w:b w:val="false"/>
          <w:i w:val="false"/>
          <w:color w:val="000000"/>
          <w:sz w:val="28"/>
        </w:rPr>
        <w:t>
      7.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Start w:name="z118" w:id="99"/>
    <w:p>
      <w:pPr>
        <w:spacing w:after="0"/>
        <w:ind w:left="0"/>
        <w:jc w:val="left"/>
      </w:pPr>
      <w:r>
        <w:rPr>
          <w:rFonts w:ascii="Times New Roman"/>
          <w:b/>
          <w:i w:val="false"/>
          <w:color w:val="000000"/>
        </w:rPr>
        <w:t xml:space="preserve"> 
2. Мемлекеттік қызмет көрсету тәртібі</w:t>
      </w:r>
    </w:p>
    <w:bookmarkEnd w:id="9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w:t>
      </w:r>
      <w:r>
        <w:br/>
      </w:r>
      <w:r>
        <w:rPr>
          <w:rFonts w:ascii="Times New Roman"/>
          <w:b w:val="false"/>
          <w:i w:val="false"/>
          <w:color w:val="000000"/>
          <w:sz w:val="28"/>
        </w:rPr>
        <w:t>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органның: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уәкілетті органның үй-жайларында көрсетіледі, онда орындықтар, үстелдер, толтырылған бланк үлгілері ілінген ақпараттық стенділер бар, мүмкіндігі шектеулі тұтынушыларға қызмет көрсету үшін жағдай көзделген;</w:t>
      </w:r>
      <w:r>
        <w:br/>
      </w:r>
      <w:r>
        <w:rPr>
          <w:rFonts w:ascii="Times New Roman"/>
          <w:b w:val="false"/>
          <w:i w:val="false"/>
          <w:color w:val="000000"/>
          <w:sz w:val="28"/>
        </w:rPr>
        <w:t>
      залында анықтама бюросы, кресло, толтырылған бланк үлгілері ілінген ақпарат стенділері бар орталықтың үй-жайында көрсетіледі, мүмкіндіктері шектеулі тұтынушыларға қызмет көрсетуге жағдай көзделген.</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қауіпсіздігіне, өртке қарсы қойылатын талаптарға сай келеді, күзету және сигнал берумен жарақттандырылған, үй-жайға кіру режимі – еркін.</w:t>
      </w:r>
    </w:p>
    <w:bookmarkStart w:name="z119" w:id="100"/>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100"/>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120" w:id="10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1" w:id="102"/>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w:t>
      </w:r>
      <w:r>
        <w:br/>
      </w:r>
      <w:r>
        <w:rPr>
          <w:rFonts w:ascii="Times New Roman"/>
          <w:b w:val="false"/>
          <w:i w:val="false"/>
          <w:color w:val="000000"/>
          <w:sz w:val="28"/>
        </w:rPr>
        <w:t>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963"/>
        <w:gridCol w:w="3956"/>
        <w:gridCol w:w="2070"/>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w:t>
            </w:r>
            <w:r>
              <w:br/>
            </w:r>
            <w:r>
              <w:rPr>
                <w:rFonts w:ascii="Times New Roman"/>
                <w:b w:val="false"/>
                <w:i w:val="false"/>
                <w:color w:val="000000"/>
                <w:sz w:val="20"/>
              </w:rPr>
              <w:t>
21-2-61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Жәнiбек ауданы, Жәнiбек ауылы, Ғұмар Қараш көшесi, 8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22" w:id="10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03"/>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538"/>
        <w:gridCol w:w="2476"/>
        <w:gridCol w:w="209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123" w:id="104"/>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0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9"/>
        <w:gridCol w:w="3850"/>
        <w:gridCol w:w="35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қолхат 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талон беру</w:t>
            </w:r>
          </w:p>
        </w:tc>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қызмет көрсетуден бас тарту туралы қағаз жеткізгіштегі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w:t>
            </w:r>
            <w:r>
              <w:br/>
            </w:r>
            <w:r>
              <w:rPr>
                <w:rFonts w:ascii="Times New Roman"/>
                <w:b w:val="false"/>
                <w:i w:val="false"/>
                <w:color w:val="000000"/>
                <w:sz w:val="20"/>
              </w:rPr>
              <w:t>
қызмет көрсетуден бас тарту туралы қағаз жеткізгіштегі</w:t>
            </w:r>
            <w:r>
              <w:br/>
            </w:r>
            <w:r>
              <w:rPr>
                <w:rFonts w:ascii="Times New Roman"/>
                <w:b w:val="false"/>
                <w:i w:val="false"/>
                <w:color w:val="000000"/>
                <w:sz w:val="20"/>
              </w:rPr>
              <w:t>
дәлелді жауапты 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қызмет көрсетуден бас тарту туралы қағаз жеткізгіштегі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төрт жұмыс күн</w:t>
            </w:r>
            <w:r>
              <w:br/>
            </w:r>
            <w:r>
              <w:rPr>
                <w:rFonts w:ascii="Times New Roman"/>
                <w:b w:val="false"/>
                <w:i w:val="false"/>
                <w:color w:val="000000"/>
                <w:sz w:val="20"/>
              </w:rPr>
              <w:t>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24" w:id="10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05"/>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13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13600" cy="6819900"/>
                    </a:xfrm>
                    <a:prstGeom prst="rect">
                      <a:avLst/>
                    </a:prstGeom>
                  </pic:spPr>
                </pic:pic>
              </a:graphicData>
            </a:graphic>
          </wp:inline>
        </w:drawing>
      </w:r>
    </w:p>
    <w:bookmarkStart w:name="z125" w:id="106"/>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06"/>
    <w:p>
      <w:pPr>
        <w:spacing w:after="0"/>
        <w:ind w:left="0"/>
        <w:jc w:val="left"/>
      </w:pPr>
      <w:r>
        <w:rPr>
          <w:rFonts w:ascii="Times New Roman"/>
          <w:b/>
          <w:i w:val="false"/>
          <w:color w:val="000000"/>
        </w:rPr>
        <w:t xml:space="preserve"> "Жергiлiктi өкiлді органдардың</w:t>
      </w:r>
      <w:r>
        <w:br/>
      </w:r>
      <w:r>
        <w:rPr>
          <w:rFonts w:ascii="Times New Roman"/>
          <w:b/>
          <w:i w:val="false"/>
          <w:color w:val="000000"/>
        </w:rPr>
        <w:t>
шешiмдерi бойынша мұқтаж азаматтардың</w:t>
      </w:r>
      <w:r>
        <w:br/>
      </w:r>
      <w:r>
        <w:rPr>
          <w:rFonts w:ascii="Times New Roman"/>
          <w:b/>
          <w:i w:val="false"/>
          <w:color w:val="000000"/>
        </w:rPr>
        <w:t>
жекелеген санаттарына әлеуметтiк көмек</w:t>
      </w:r>
      <w:r>
        <w:br/>
      </w:r>
      <w:r>
        <w:rPr>
          <w:rFonts w:ascii="Times New Roman"/>
          <w:b/>
          <w:i w:val="false"/>
          <w:color w:val="000000"/>
        </w:rPr>
        <w:t>
тағайындау және төлеу"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26" w:id="107"/>
    <w:p>
      <w:pPr>
        <w:spacing w:after="0"/>
        <w:ind w:left="0"/>
        <w:jc w:val="left"/>
      </w:pPr>
      <w:r>
        <w:rPr>
          <w:rFonts w:ascii="Times New Roman"/>
          <w:b/>
          <w:i w:val="false"/>
          <w:color w:val="000000"/>
        </w:rPr>
        <w:t xml:space="preserve"> 
1. Жалпы ережелер</w:t>
      </w:r>
    </w:p>
    <w:bookmarkEnd w:id="107"/>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органдардың стенділерінде, ресми ақпарат көздерінде орналастырылады.</w:t>
      </w:r>
      <w:r>
        <w:br/>
      </w:r>
      <w:r>
        <w:rPr>
          <w:rFonts w:ascii="Times New Roman"/>
          <w:b w:val="false"/>
          <w:i w:val="false"/>
          <w:color w:val="000000"/>
          <w:sz w:val="28"/>
        </w:rPr>
        <w:t>
      6. Көрсетілетін мемлекеттік қызметтің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27" w:id="108"/>
    <w:p>
      <w:pPr>
        <w:spacing w:after="0"/>
        <w:ind w:left="0"/>
        <w:jc w:val="left"/>
      </w:pPr>
      <w:r>
        <w:rPr>
          <w:rFonts w:ascii="Times New Roman"/>
          <w:b/>
          <w:i w:val="false"/>
          <w:color w:val="000000"/>
        </w:rPr>
        <w:t xml:space="preserve"> 
2. Мемлекеттік қызмет көрсету тәртібі</w:t>
      </w:r>
    </w:p>
    <w:bookmarkEnd w:id="10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жеке тұлғаға қызмет көрсетудің жол берілетін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тұлғаның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8" w:id="109"/>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109"/>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129" w:id="11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0" w:id="111"/>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11"/>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5162"/>
        <w:gridCol w:w="3923"/>
        <w:gridCol w:w="1948"/>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Құрманғалиева көшесi,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31" w:id="112"/>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1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49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талон беру</w:t>
            </w:r>
          </w:p>
        </w:tc>
        <w:tc>
          <w:tcPr>
            <w:tcW w:w="4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 мемлекеттік</w:t>
            </w:r>
            <w:r>
              <w:br/>
            </w:r>
            <w:r>
              <w:rPr>
                <w:rFonts w:ascii="Times New Roman"/>
                <w:b w:val="false"/>
                <w:i w:val="false"/>
                <w:color w:val="000000"/>
                <w:sz w:val="20"/>
              </w:rPr>
              <w:t>
қызмет көрсетуден бас тарту туралы қағаз жеткізгіштегі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 мемлекеттік қызмет көрсетуден бас тарту туралы қағаз жеткізгіштегі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32" w:id="113"/>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1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5438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6997700"/>
                    </a:xfrm>
                    <a:prstGeom prst="rect">
                      <a:avLst/>
                    </a:prstGeom>
                  </pic:spPr>
                </pic:pic>
              </a:graphicData>
            </a:graphic>
          </wp:inline>
        </w:drawing>
      </w:r>
    </w:p>
    <w:bookmarkStart w:name="z133" w:id="114"/>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14"/>
    <w:p>
      <w:pPr>
        <w:spacing w:after="0"/>
        <w:ind w:left="0"/>
        <w:jc w:val="left"/>
      </w:pPr>
      <w:r>
        <w:rPr>
          <w:rFonts w:ascii="Times New Roman"/>
          <w:b/>
          <w:i w:val="false"/>
          <w:color w:val="000000"/>
        </w:rPr>
        <w:t xml:space="preserve"> "Ауылдық жерде тұратын әлеуметтiк сала</w:t>
      </w:r>
      <w:r>
        <w:br/>
      </w:r>
      <w:r>
        <w:rPr>
          <w:rFonts w:ascii="Times New Roman"/>
          <w:b/>
          <w:i w:val="false"/>
          <w:color w:val="000000"/>
        </w:rPr>
        <w:t>
мамандарына отын сатып алу бойынша</w:t>
      </w:r>
      <w:r>
        <w:br/>
      </w:r>
      <w:r>
        <w:rPr>
          <w:rFonts w:ascii="Times New Roman"/>
          <w:b/>
          <w:i w:val="false"/>
          <w:color w:val="000000"/>
        </w:rPr>
        <w:t>
әлеуметтiк көмек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34" w:id="115"/>
    <w:p>
      <w:pPr>
        <w:spacing w:after="0"/>
        <w:ind w:left="0"/>
        <w:jc w:val="left"/>
      </w:pPr>
      <w:r>
        <w:rPr>
          <w:rFonts w:ascii="Times New Roman"/>
          <w:b/>
          <w:i w:val="false"/>
          <w:color w:val="000000"/>
        </w:rPr>
        <w:t xml:space="preserve"> 
1. Жалпы ережелер</w:t>
      </w:r>
    </w:p>
    <w:bookmarkEnd w:id="115"/>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мекенжайлар тізбесі осы Регламентке</w:t>
      </w:r>
      <w:r>
        <w:br/>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арқылы көрсетіледі. Тұрғылықты жері бойынша уәкілетті орган болмаған жағдайда тұтынушы мемлекеттік қызмет алу үшін ауылдық (селолық) округтің әкіміне (бұдан әрі – селолық округтің әкімі) жүгінеді, мекенжайлар тізбесі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стенділерінде, ресми ақпарат көздерінде орналастырылады.</w:t>
      </w:r>
      <w:r>
        <w:br/>
      </w:r>
      <w:r>
        <w:rPr>
          <w:rFonts w:ascii="Times New Roman"/>
          <w:b w:val="false"/>
          <w:i w:val="false"/>
          <w:color w:val="000000"/>
          <w:sz w:val="28"/>
        </w:rPr>
        <w:t>
      6. Көрсетілетін мемлекеттік қызметтің нәтижесі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35" w:id="116"/>
    <w:p>
      <w:pPr>
        <w:spacing w:after="0"/>
        <w:ind w:left="0"/>
        <w:jc w:val="left"/>
      </w:pPr>
      <w:r>
        <w:rPr>
          <w:rFonts w:ascii="Times New Roman"/>
          <w:b/>
          <w:i w:val="false"/>
          <w:color w:val="000000"/>
        </w:rPr>
        <w:t xml:space="preserve"> 
2. Мемлекеттік қызмет көрсету тәртібі</w:t>
      </w:r>
    </w:p>
    <w:bookmarkEnd w:id="11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14.30-ға дейін түскі үзіліспен күн сайын сағат 9.00-ден 18.30-ға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36" w:id="117"/>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117"/>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p>
    <w:bookmarkStart w:name="z137" w:id="11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8" w:id="119"/>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19"/>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141"/>
        <w:gridCol w:w="3776"/>
        <w:gridCol w:w="2095"/>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39" w:id="12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20"/>
    <w:p>
      <w:pPr>
        <w:spacing w:after="0"/>
        <w:ind w:left="0"/>
        <w:jc w:val="left"/>
      </w:pPr>
      <w:r>
        <w:rPr>
          <w:rFonts w:ascii="Times New Roman"/>
          <w:b/>
          <w:i w:val="false"/>
          <w:color w:val="000000"/>
        </w:rPr>
        <w:t xml:space="preserve"> Селолық округтер әкімдері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140" w:id="12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21"/>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792"/>
        <w:gridCol w:w="3334"/>
        <w:gridCol w:w="1948"/>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Ақсай қаласы, Железнодорожная көшесі, 121 а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w:t>
            </w:r>
            <w:r>
              <w:br/>
            </w:r>
            <w:r>
              <w:rPr>
                <w:rFonts w:ascii="Times New Roman"/>
                <w:b w:val="false"/>
                <w:i w:val="false"/>
                <w:color w:val="000000"/>
                <w:sz w:val="20"/>
              </w:rPr>
              <w:t xml:space="preserve">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w:t>
            </w:r>
            <w:r>
              <w:br/>
            </w:r>
            <w:r>
              <w:rPr>
                <w:rFonts w:ascii="Times New Roman"/>
                <w:b w:val="false"/>
                <w:i w:val="false"/>
                <w:color w:val="000000"/>
                <w:sz w:val="20"/>
              </w:rPr>
              <w:t xml:space="preserve">
аудандық бөлімдері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w:t>
            </w:r>
            <w:r>
              <w:br/>
            </w:r>
            <w:r>
              <w:rPr>
                <w:rFonts w:ascii="Times New Roman"/>
                <w:b w:val="false"/>
                <w:i w:val="false"/>
                <w:color w:val="000000"/>
                <w:sz w:val="20"/>
              </w:rPr>
              <w:t>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w:t>
            </w:r>
            <w:r>
              <w:br/>
            </w:r>
            <w:r>
              <w:rPr>
                <w:rFonts w:ascii="Times New Roman"/>
                <w:b w:val="false"/>
                <w:i w:val="false"/>
                <w:color w:val="000000"/>
                <w:sz w:val="20"/>
              </w:rPr>
              <w:t xml:space="preserve">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bl>
    <w:bookmarkStart w:name="z141" w:id="12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12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666"/>
        <w:gridCol w:w="3109"/>
        <w:gridCol w:w="27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талон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талон беру</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нәтижесіне қол қою және уәкілетті органның қызметкеріне жіберу</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 мемлекеттік қызмет көрсетуден бас тарту туралы қағаз жеткізгіштегі дәлелді</w:t>
            </w:r>
            <w:r>
              <w:br/>
            </w:r>
            <w:r>
              <w:rPr>
                <w:rFonts w:ascii="Times New Roman"/>
                <w:b w:val="false"/>
                <w:i w:val="false"/>
                <w:color w:val="000000"/>
                <w:sz w:val="20"/>
              </w:rPr>
              <w:t>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 мемлекеттік қызмет көрсетуден бас тарту туралы қағаз жеткізгіштегі дәлелді жауапты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 мемлекеттік қызмет көрсетуден бас тарту туралы қағаз жеткізгіш-</w:t>
            </w:r>
            <w:r>
              <w:br/>
            </w:r>
            <w:r>
              <w:rPr>
                <w:rFonts w:ascii="Times New Roman"/>
                <w:b w:val="false"/>
                <w:i w:val="false"/>
                <w:color w:val="000000"/>
                <w:sz w:val="20"/>
              </w:rPr>
              <w:t>
тегі дәлелді жауапты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 мемлекеттік қызмет көрсетуден бас тарту туралы қағаз жеткізгіштегі дәлелді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селолық округ әкім – он бес жұмыс күні ішінде;</w:t>
            </w:r>
            <w:r>
              <w:br/>
            </w:r>
            <w:r>
              <w:rPr>
                <w:rFonts w:ascii="Times New Roman"/>
                <w:b w:val="false"/>
                <w:i w:val="false"/>
                <w:color w:val="000000"/>
                <w:sz w:val="20"/>
              </w:rPr>
              <w:t>
орталық – он жұмыс күні ішінде көрсетіледі (мемлекеттік қызметке құжат (нәтиже) қабылдау және беру күні</w:t>
            </w:r>
            <w:r>
              <w:br/>
            </w:r>
            <w:r>
              <w:rPr>
                <w:rFonts w:ascii="Times New Roman"/>
                <w:b w:val="false"/>
                <w:i w:val="false"/>
                <w:color w:val="000000"/>
                <w:sz w:val="20"/>
              </w:rPr>
              <w:t>
мемлекеттік қызмет мерзіміне кірмейді);</w:t>
            </w:r>
          </w:p>
        </w:tc>
      </w:tr>
    </w:tbl>
    <w:bookmarkStart w:name="z142" w:id="12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12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543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43800" cy="65278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5946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94600" cy="6400800"/>
                    </a:xfrm>
                    <a:prstGeom prst="rect">
                      <a:avLst/>
                    </a:prstGeom>
                  </pic:spPr>
                </pic:pic>
              </a:graphicData>
            </a:graphic>
          </wp:inline>
        </w:drawing>
      </w:r>
    </w:p>
    <w:bookmarkStart w:name="z143" w:id="124"/>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24"/>
    <w:p>
      <w:pPr>
        <w:spacing w:after="0"/>
        <w:ind w:left="0"/>
        <w:jc w:val="left"/>
      </w:pPr>
      <w:r>
        <w:rPr>
          <w:rFonts w:ascii="Times New Roman"/>
          <w:b/>
          <w:i w:val="false"/>
          <w:color w:val="000000"/>
        </w:rPr>
        <w:t xml:space="preserve"> "Өтініш берушінің (отбасының)</w:t>
      </w:r>
      <w:r>
        <w:br/>
      </w:r>
      <w:r>
        <w:rPr>
          <w:rFonts w:ascii="Times New Roman"/>
          <w:b/>
          <w:i w:val="false"/>
          <w:color w:val="000000"/>
        </w:rPr>
        <w:t>
атаулы әлеуметтік көмек алушыларға</w:t>
      </w:r>
      <w:r>
        <w:br/>
      </w:r>
      <w:r>
        <w:rPr>
          <w:rFonts w:ascii="Times New Roman"/>
          <w:b/>
          <w:i w:val="false"/>
          <w:color w:val="000000"/>
        </w:rPr>
        <w:t>
тиесілігін растайтын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4" w:id="125"/>
    <w:p>
      <w:pPr>
        <w:spacing w:after="0"/>
        <w:ind w:left="0"/>
        <w:jc w:val="left"/>
      </w:pPr>
      <w:r>
        <w:rPr>
          <w:rFonts w:ascii="Times New Roman"/>
          <w:b/>
          <w:i w:val="false"/>
          <w:color w:val="000000"/>
        </w:rPr>
        <w:t xml:space="preserve"> 
1. Жалпы ережелер</w:t>
      </w:r>
    </w:p>
    <w:bookmarkEnd w:id="12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арқылы көрсетіледі. Тұрғылықты жері бойынша уәкілетті орган болмаған жағдайда мемлекеттік қызмет алушы мемлекеттік қызмет алу үшін ауылдық (селолық) округтің әкіміне (бұдан әрі – селолық округтің әкімі) жүгінеді, мекенжайлар тізбесі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тиесілігін растайтын анықтама (бұдан әрі - анықтама), не қызметтен бас тарту туралы қағаз жеткізгіштегі дәлелді жауап болып табылады.</w:t>
      </w:r>
    </w:p>
    <w:bookmarkStart w:name="z145" w:id="126"/>
    <w:p>
      <w:pPr>
        <w:spacing w:after="0"/>
        <w:ind w:left="0"/>
        <w:jc w:val="left"/>
      </w:pPr>
      <w:r>
        <w:rPr>
          <w:rFonts w:ascii="Times New Roman"/>
          <w:b/>
          <w:i w:val="false"/>
          <w:color w:val="000000"/>
        </w:rPr>
        <w:t xml:space="preserve"> 
2. Мемлекеттік қызмет көрсету тәртібі</w:t>
      </w:r>
    </w:p>
    <w:bookmarkEnd w:id="1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селолық округ әкімінде мемлекеттік қызмет көрсету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селолық округ әкімінің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46" w:id="127"/>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процесінде іс-қимылдар</w:t>
      </w:r>
      <w:r>
        <w:br/>
      </w:r>
      <w:r>
        <w:rPr>
          <w:rFonts w:ascii="Times New Roman"/>
          <w:b/>
          <w:i w:val="false"/>
          <w:color w:val="000000"/>
        </w:rPr>
        <w:t>
(өзара іс-қимыл) тәртібін сипаттау</w:t>
      </w:r>
    </w:p>
    <w:bookmarkEnd w:id="127"/>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p>
    <w:bookmarkStart w:name="z147" w:id="12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48" w:id="12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129"/>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162"/>
        <w:gridCol w:w="3838"/>
        <w:gridCol w:w="203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49" w:id="13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130"/>
    <w:p>
      <w:pPr>
        <w:spacing w:after="0"/>
        <w:ind w:left="0"/>
        <w:jc w:val="left"/>
      </w:pPr>
      <w:r>
        <w:rPr>
          <w:rFonts w:ascii="Times New Roman"/>
          <w:b/>
          <w:i w:val="false"/>
          <w:color w:val="000000"/>
        </w:rPr>
        <w:t xml:space="preserve"> Селолық округтер әкімдері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263"/>
        <w:gridCol w:w="5176"/>
        <w:gridCol w:w="2482"/>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Лбішін ауылы, Қонаев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Октябрьская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Е. Орақбаев көшесі, 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 хан көшесі, 54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 Ө. Қадырғалиев көшесі, 49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ауылы, Чапаев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Тәуілсіздік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Первомайск ауылы, Чапаев көшесі,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"Конеккеткен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Конеккеткен ауылы, У. Исаев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 Молдағалиев ауылы, Ж. Молдағалиев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Жанама ауылы, Ленин көшесі, 14/3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Қонаев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Бергалиев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Бисен ауылы, Б. Жанекешев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Мұратсай ауылы, Абай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Хан Ордасы ауылы, А. Оразбаева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Саралжын ауылы, Құрманғазы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Бөрлі ауылы, Т. Масин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Ұялы ауылы, Х. Маданов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Ақбұлақ ауылы, Абай көшесі,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Ақсу ауылы, Достық көшесі,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Александров ауылы, Жамбыл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Чапаевская көшесі, 14/2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Бумакөл ауылы, Линейная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Березов ауылы, Тупиковая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Жарсуат ауылы, Ленин көшесі,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Кеңтүбек ауылы, Совет көшесі, 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Қанай ауылы, Ленин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Киров ауылы, Больничная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Тихоновка ауылы, Ленин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Приурал ауылы, Ленин көшесі, 33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Пугачев ауылы, Қазақстан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Успен ауылы, Советская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Бірлік ауылы, ҚазССР 60 жыл көшесі, 32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 Суханова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Жаңақазан ауылы, Новостройка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87114625325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1 Мамыр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Көпжасар ауылы, Барша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87114131470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Қызылоба ауылы, Құрманғазы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"Мәштексай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Мәштексай ауылы, Мендешев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Қырқопа ауылы, Д. Нурпейсова,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Пятимар ауылы, Мамен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ауылы, Абай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ауылы, Мұқанбетқалиев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87113521834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Жаксыбай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Қарақұлов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ауылы, Гагарин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Жасқайрат ауылы, И. Тайманов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ауылы, Школьная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ауылы, Телағысов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87113525327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Зеленое ауылы, Чапаев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"Егiндiбұлақ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"Көшiм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Үлкен Шаған ауылы, Советская көшесі, 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 91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көшесі, 5/1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 көшесі, 23/1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87114431597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Нұрсай ауылы, Желтоқсан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ауылы, Бектұрған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ауылы, Жаңа құрылыс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87114733284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ауылы, ҚР Тәуелсіздігіне 10 жыл көшесі, 39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87114424782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Әжібай ауылы, Мектеп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ауылы, Гагарин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87114620428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ауылы, С. Жумашева көшесі,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 С. Датұлы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ауылы, С. Датұлы көшесі,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Т. Аубакиров көшесі, 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87114426185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ауылы, Бейбітшілік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округінің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Қарөзен ауылы, Пришкольная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87114421449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ауылы, Мира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ауылы, Бейбітшілік көшесі,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ауылы, С.Ақбаев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селосы, Ғ. Құрманғалиев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Сулыкөл ауылы, Жұмалиев көшесі, 31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Қарақамыс ауылы, Мұхит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87114529299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Қоржын ауылы, Шамғонов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87114528116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 Қаржауов көшесі,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87114537116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Ақтай ауылы, Қазақстан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87114526232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Жусандой ауылы, Жамбыл көшесі, 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87114544310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Егіндікөл ауылы, Құрманғалиев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87114555441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Алғабас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Аралтөбе ауылы, Абай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Бұлан ауылы, Школьная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87113421996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Бұлдырты ауылы, Маметов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Тасқұдық ауылы, Сырым Датұлы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Қазақстан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Қоңыр ауылы, Жұмағалиев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Қосарал ауылы, Комсомольская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Шығырлой ауылы, Абай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Қособа ауылы, Қособа көшесі, 279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Талдыбұлақ ауылы, Көктөбе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Тоғанас ауылы, Коммунистическая,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Ақтау ауылы, Ардагерлер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Амангелді ауылы, Ленин көшесі,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Достық ауылы, Сапашев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Атамекен ауылы, Жеңіс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 Н. Сәрсенбаев көшесі,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Мерей ауылы, Абай көшесі,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Мереке ауылы, Ақжігітов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87113926245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Шежін-2 ауылы, Юбилейная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87113923555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Ақсуат ауылы, Центральная көшесі, 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87113238349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Богдановка ауылы, Советская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Долин ауылы, Ауэзов көшесі, 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Новопавловка ауылы, 60 лет Октября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Покатиловка ауылы, Ленин көшесі, 42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Подстепный ауылы, Советская көшесі, 1а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Приречное ауылы, Набережная көшесі,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Ұзынкөл ауылы, Школьная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Жаңа Өмір ауылы, Парковая көшесі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Ленин көшесі, 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Ленин көшесі,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Аңқаты ауылы, Целинная көшесі,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Ақсоғым ауылы, Қазақстан көшесі,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Сарыөмір ауылы, Ленин көшесі, 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Шағатай ауылы, Ишмаков көшесі,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Алмаз ауылы, Рахимова көшесі, 69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Тасмола ауылы, Сағырбаев көшесі, 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Ащысай ауылы, Бейбітшілік көшесі, 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Белогор ауылы, Садовая көшесі, 102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Новопетровка ауылы, Абай көшесі,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Лубен ауылы, Мұхамбетов көшесі, 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Полтава ауылы, Жастар көшесі,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90/а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87113733554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Зачаганск кенті, Жәңгір хан көшесі,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Деркөл кенті, О. Даля көшесі,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 Агрегатная көшесі, 16/1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 аппараты" мемлекеттік мекемесі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Серебряков ауылы, Учительская көшесі,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150" w:id="131"/>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 қосымша</w:t>
      </w:r>
    </w:p>
    <w:bookmarkEnd w:id="13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693"/>
        <w:gridCol w:w="32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 қызметтен бас тарту туралы қағаз жеткізгіштегі</w:t>
            </w:r>
            <w:r>
              <w:br/>
            </w:r>
            <w:r>
              <w:rPr>
                <w:rFonts w:ascii="Times New Roman"/>
                <w:b w:val="false"/>
                <w:i w:val="false"/>
                <w:color w:val="000000"/>
                <w:sz w:val="20"/>
              </w:rPr>
              <w:t>
дәлелді жауап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 қызметтен</w:t>
            </w:r>
            <w:r>
              <w:br/>
            </w:r>
            <w:r>
              <w:rPr>
                <w:rFonts w:ascii="Times New Roman"/>
                <w:b w:val="false"/>
                <w:i w:val="false"/>
                <w:color w:val="000000"/>
                <w:sz w:val="20"/>
              </w:rPr>
              <w:t>
бас тарту туралы қағаз жеткізгіштегі дәлелді жауапты уәкілетті органның</w:t>
            </w:r>
            <w:r>
              <w:br/>
            </w:r>
            <w:r>
              <w:rPr>
                <w:rFonts w:ascii="Times New Roman"/>
                <w:b w:val="false"/>
                <w:i w:val="false"/>
                <w:color w:val="000000"/>
                <w:sz w:val="20"/>
              </w:rPr>
              <w:t>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w:t>
            </w:r>
            <w:r>
              <w:br/>
            </w:r>
            <w:r>
              <w:rPr>
                <w:rFonts w:ascii="Times New Roman"/>
                <w:b w:val="false"/>
                <w:i w:val="false"/>
                <w:color w:val="000000"/>
                <w:sz w:val="20"/>
              </w:rPr>
              <w:t>
не қызметтен бас тарту туралы қағаз жеткізгіштегі</w:t>
            </w:r>
            <w:r>
              <w:br/>
            </w:r>
            <w:r>
              <w:rPr>
                <w:rFonts w:ascii="Times New Roman"/>
                <w:b w:val="false"/>
                <w:i w:val="false"/>
                <w:color w:val="000000"/>
                <w:sz w:val="20"/>
              </w:rPr>
              <w:t>
дәлелді жауапты</w:t>
            </w:r>
            <w:r>
              <w:br/>
            </w:r>
            <w:r>
              <w:rPr>
                <w:rFonts w:ascii="Times New Roman"/>
                <w:b w:val="false"/>
                <w:i w:val="false"/>
                <w:color w:val="000000"/>
                <w:sz w:val="20"/>
              </w:rPr>
              <w:t>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 қызметтен бас тарту туралы қағаз</w:t>
            </w:r>
            <w:r>
              <w:br/>
            </w:r>
            <w:r>
              <w:rPr>
                <w:rFonts w:ascii="Times New Roman"/>
                <w:b w:val="false"/>
                <w:i w:val="false"/>
                <w:color w:val="000000"/>
                <w:sz w:val="20"/>
              </w:rPr>
              <w:t>
жеткізгіштегі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51" w:id="132"/>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4 қосымша</w:t>
      </w:r>
    </w:p>
    <w:bookmarkEnd w:id="132"/>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099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99300" cy="6261100"/>
                    </a:xfrm>
                    <a:prstGeom prst="rect">
                      <a:avLst/>
                    </a:prstGeom>
                  </pic:spPr>
                </pic:pic>
              </a:graphicData>
            </a:graphic>
          </wp:inline>
        </w:drawing>
      </w:r>
    </w:p>
    <w:bookmarkStart w:name="z152" w:id="133"/>
    <w:p>
      <w:pPr>
        <w:spacing w:after="0"/>
        <w:ind w:left="0"/>
        <w:jc w:val="both"/>
      </w:pPr>
      <w:r>
        <w:rPr>
          <w:rFonts w:ascii="Times New Roman"/>
          <w:b w:val="false"/>
          <w:i w:val="false"/>
          <w:color w:val="000000"/>
          <w:sz w:val="28"/>
        </w:rPr>
        <w:t>
2013 жылғы 6 маусым № 105</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33"/>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
жәрдемдесудің белсенді нысандарына</w:t>
      </w:r>
      <w:r>
        <w:br/>
      </w:r>
      <w:r>
        <w:rPr>
          <w:rFonts w:ascii="Times New Roman"/>
          <w:b/>
          <w:i w:val="false"/>
          <w:color w:val="000000"/>
        </w:rPr>
        <w:t>
қатысуға жолдама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3" w:id="134"/>
    <w:p>
      <w:pPr>
        <w:spacing w:after="0"/>
        <w:ind w:left="0"/>
        <w:jc w:val="left"/>
      </w:pPr>
      <w:r>
        <w:rPr>
          <w:rFonts w:ascii="Times New Roman"/>
          <w:b/>
          <w:i w:val="false"/>
          <w:color w:val="000000"/>
        </w:rPr>
        <w:t xml:space="preserve"> 
1. Жалпы ережелер</w:t>
      </w:r>
    </w:p>
    <w:bookmarkEnd w:id="134"/>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Регламент)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мекенжайлар тізбесі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аудандардың, облыстық маңызы бар қаланың жұмыспен қамту және әлеуметтік бағдарламалар бөлімдерімен (бұдан әрі – уәкілетті орган) арқылы көрсетіледі.</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орналастырылады.</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(бұдан әрі - жолдама)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54" w:id="135"/>
    <w:p>
      <w:pPr>
        <w:spacing w:after="0"/>
        <w:ind w:left="0"/>
        <w:jc w:val="left"/>
      </w:pPr>
      <w:r>
        <w:rPr>
          <w:rFonts w:ascii="Times New Roman"/>
          <w:b/>
          <w:i w:val="false"/>
          <w:color w:val="000000"/>
        </w:rPr>
        <w:t xml:space="preserve"> 
2. Мемлекеттік қызмет көрсету тәртібі</w:t>
      </w:r>
    </w:p>
    <w:bookmarkEnd w:id="13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белгіленген мереке күндерін қоспағанда күн сайын, сағат 9.00-ден 18.30-ға дейін, түскі үзіліс сағат 13.00-ден бастап 14.30-ға дейін.</w:t>
      </w:r>
      <w:r>
        <w:br/>
      </w:r>
      <w:r>
        <w:rPr>
          <w:rFonts w:ascii="Times New Roman"/>
          <w:b w:val="false"/>
          <w:i w:val="false"/>
          <w:color w:val="000000"/>
          <w:sz w:val="28"/>
        </w:rPr>
        <w:t>
      Мемлекеттік қызмет көрсететін мамандардың деректемелері (тегі, 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55" w:id="136"/>
    <w:p>
      <w:pPr>
        <w:spacing w:after="0"/>
        <w:ind w:left="0"/>
        <w:jc w:val="left"/>
      </w:pPr>
      <w:r>
        <w:rPr>
          <w:rFonts w:ascii="Times New Roman"/>
          <w:b/>
          <w:i w:val="false"/>
          <w:color w:val="000000"/>
        </w:rPr>
        <w:t xml:space="preserve"> 
3. Мемлекеттік қызметті</w:t>
      </w:r>
      <w:r>
        <w:br/>
      </w:r>
      <w:r>
        <w:rPr>
          <w:rFonts w:ascii="Times New Roman"/>
          <w:b/>
          <w:i w:val="false"/>
          <w:color w:val="000000"/>
        </w:rPr>
        <w:t>
көрсету процесінде іс-қимылдар</w:t>
      </w:r>
      <w:r>
        <w:br/>
      </w:r>
      <w:r>
        <w:rPr>
          <w:rFonts w:ascii="Times New Roman"/>
          <w:b/>
          <w:i w:val="false"/>
          <w:color w:val="000000"/>
        </w:rPr>
        <w:t>
(өзара іс-қимыл) тәртібін сипаттау</w:t>
      </w:r>
    </w:p>
    <w:bookmarkEnd w:id="136"/>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кезектілігін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процесінде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Start w:name="z156" w:id="1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7"/>
    <w:p>
      <w:pPr>
        <w:spacing w:after="0"/>
        <w:ind w:left="0"/>
        <w:jc w:val="both"/>
      </w:pPr>
      <w:r>
        <w:rPr>
          <w:rFonts w:ascii="Times New Roman"/>
          <w:b w:val="false"/>
          <w:i w:val="false"/>
          <w:color w:val="000000"/>
          <w:sz w:val="28"/>
        </w:rPr>
        <w:t>      17.Мемлекеттік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57" w:id="13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8"/>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183"/>
        <w:gridCol w:w="3881"/>
        <w:gridCol w:w="1948"/>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91-2-06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Бөкейханов көшесi,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4 ықшам ауданы,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31-0-13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21-9-30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Жәнібек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Ғұмар Қараш көшесi,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21-4-66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селосы, Гагарин көшесi, 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22-0-72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Ықсанов көшесi,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3-16-64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көшесi, 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Жақсығұлова көшесi,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көшесі,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23-2-56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көшесi, 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33-1-19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Привокзальная көшесi, 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54-64-57</w:t>
            </w:r>
          </w:p>
        </w:tc>
      </w:tr>
    </w:tbl>
    <w:bookmarkStart w:name="z158" w:id="139"/>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39"/>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 (рәсімдерінің)</w:t>
      </w:r>
      <w:r>
        <w:br/>
      </w:r>
      <w:r>
        <w:rPr>
          <w:rFonts w:ascii="Times New Roman"/>
          <w:b/>
          <w:i w:val="false"/>
          <w:color w:val="000000"/>
        </w:rPr>
        <w:t>
өзара әрекеттестігі мен кезектілігін</w:t>
      </w:r>
      <w:r>
        <w:br/>
      </w:r>
      <w:r>
        <w:rPr>
          <w:rFonts w:ascii="Times New Roman"/>
          <w:b/>
          <w:i w:val="false"/>
          <w:color w:val="000000"/>
        </w:rPr>
        <w:t>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5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қабылдау</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 мемлекеттік қызмет көрсетуден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 мемлекеттік қызмет көрсетуден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59" w:id="140"/>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 қосымша</w:t>
      </w:r>
    </w:p>
    <w:bookmarkEnd w:id="140"/>
    <w:p>
      <w:pPr>
        <w:spacing w:after="0"/>
        <w:ind w:left="0"/>
        <w:jc w:val="left"/>
      </w:pPr>
      <w:r>
        <w:rPr>
          <w:rFonts w:ascii="Times New Roman"/>
          <w:b/>
          <w:i w:val="false"/>
          <w:color w:val="000000"/>
        </w:rPr>
        <w:t xml:space="preserve"> Мемлекеттік қызмет көрсету процесінде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39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39000" cy="515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