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2086" w14:textId="7bf2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 шешімге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27 қыркүйектегі № 18-2 шешімі. Шығыс Қазақстан облысының Әділет департаментінде 2013 жылғы 03 қазанда № 3065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 - «Новая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Сессия төрайымы                            Е. Сихварт     </w:t>
      </w:r>
    </w:p>
    <w:p>
      <w:pPr>
        <w:spacing w:after="0"/>
        <w:ind w:left="0"/>
        <w:jc w:val="both"/>
      </w:pPr>
      <w:r>
        <w:rPr>
          <w:rFonts w:ascii="Times New Roman"/>
          <w:b w:val="false"/>
          <w:i/>
          <w:color w:val="000000"/>
          <w:sz w:val="28"/>
        </w:rPr>
        <w:t>      Аудандық мәслихатының хатшысы              Р. Беспаев</w:t>
      </w:r>
    </w:p>
    <w:bookmarkStart w:name="z3"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27 қыркүйек № 18-2</w:t>
      </w:r>
      <w:r>
        <w:br/>
      </w:r>
      <w:r>
        <w:rPr>
          <w:rFonts w:ascii="Times New Roman"/>
          <w:b w:val="false"/>
          <w:i w:val="false"/>
          <w:color w:val="000000"/>
          <w:sz w:val="28"/>
        </w:rPr>
        <w:t>
сессия шешіміне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 № 10-2</w:t>
      </w:r>
      <w:r>
        <w:br/>
      </w:r>
      <w:r>
        <w:rPr>
          <w:rFonts w:ascii="Times New Roman"/>
          <w:b w:val="false"/>
          <w:i w:val="false"/>
          <w:color w:val="000000"/>
          <w:sz w:val="28"/>
        </w:rPr>
        <w:t>
сессия шешіміне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10"/>
        <w:gridCol w:w="688"/>
        <w:gridCol w:w="8440"/>
        <w:gridCol w:w="245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3 716 561,0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617 699,0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3 067 821,0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3 067 821,0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3 067 821,0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50"/>
        <w:gridCol w:w="750"/>
        <w:gridCol w:w="770"/>
        <w:gridCol w:w="7826"/>
        <w:gridCol w:w="23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3 712 486,4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343 114,0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301 783,2</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20 263,4</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81 816,6</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77 042,6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199 703,2</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183 417,1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27 492,8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27 492,8</w:t>
            </w:r>
          </w:p>
        </w:tc>
      </w:tr>
      <w:tr>
        <w:trPr>
          <w:trHeight w:val="11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p>
        </w:tc>
      </w:tr>
      <w:tr>
        <w:trPr>
          <w:trHeight w:val="11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13 411,0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7 877,0</w:t>
            </w:r>
          </w:p>
        </w:tc>
      </w:tr>
      <w:tr>
        <w:trPr>
          <w:trHeight w:val="11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2 019 036,2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162 383,0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162 383,0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65 883,0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1 761 578,4</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1 761 578,4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1 722 354,2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39 224,2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95 074,8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95 074,8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10 537,4</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1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57 653,4</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249 169,5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219 042,4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219 042,4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34 835,0</w:t>
            </w:r>
          </w:p>
        </w:tc>
      </w:tr>
      <w:tr>
        <w:trPr>
          <w:trHeight w:val="14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69 225,0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21 315,0</w:t>
            </w:r>
          </w:p>
        </w:tc>
      </w:tr>
      <w:tr>
        <w:trPr>
          <w:trHeight w:val="11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6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30 127,1</w:t>
            </w:r>
          </w:p>
        </w:tc>
      </w:tr>
      <w:tr>
        <w:trPr>
          <w:trHeight w:val="6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30 127,1</w:t>
            </w:r>
          </w:p>
        </w:tc>
      </w:tr>
      <w:tr>
        <w:trPr>
          <w:trHeight w:val="11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24 967,1</w:t>
            </w:r>
          </w:p>
        </w:tc>
      </w:tr>
      <w:tr>
        <w:trPr>
          <w:trHeight w:val="8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444 365,8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30 010,5</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27 381,0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2 629,5</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1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349 238,0</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314 592,0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65 117,3</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14 010,5</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15 484,0</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267 666,3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21 207,8</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8 453,8</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40 464,5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23 076,6</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13 887,9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11 387,9</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86 298,8</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58 474,2</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19 729,2</w:t>
            </w:r>
          </w:p>
        </w:tc>
      </w:tr>
      <w:tr>
        <w:trPr>
          <w:trHeight w:val="11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8 095,4</w:t>
            </w:r>
          </w:p>
        </w:tc>
      </w:tr>
      <w:tr>
        <w:trPr>
          <w:trHeight w:val="8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7 890,4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112 334,6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34 254,1</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27 391,1</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21 981,1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8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17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9 767,5</w:t>
            </w:r>
          </w:p>
        </w:tc>
      </w:tr>
      <w:tr>
        <w:trPr>
          <w:trHeight w:val="11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166 240,8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165 347,8</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5 029,1</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5 029,1</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160 318,7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160 318,7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11 654,4</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47 725,8</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18 886,8</w:t>
            </w:r>
          </w:p>
        </w:tc>
      </w:tr>
      <w:tr>
        <w:trPr>
          <w:trHeight w:val="11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14 887,8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1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9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8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