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a865" w14:textId="d91a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2013 жылғы 20 желтоқсандағы № 21/1-05 шешімі. Оңтүстік Қазақстан облысының Әділет департаментінде 2014 жылғы 10 қаңтарда № 2491 болып тіркелді. Қолданылу мерзімінің аяқталуына байланысты күші жойылды - (Оңтүстік Қазақстан облысы Түлкібас аудандық мәслихатының 2015 жылғы 28 қаңтардағы № 28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аудандық мәслихатының 28.01.2015 № 28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Түлкібас ауданының 2014-2016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бекiтiлсiн:</w:t>
      </w:r>
      <w:r>
        <w:br/>
      </w:r>
      <w:r>
        <w:rPr>
          <w:rFonts w:ascii="Times New Roman"/>
          <w:b w:val="false"/>
          <w:i w:val="false"/>
          <w:color w:val="000000"/>
          <w:sz w:val="28"/>
        </w:rPr>
        <w:t>
      1) кiрiстер – 8628276 мың теңге, оның iшiнде:</w:t>
      </w:r>
      <w:r>
        <w:br/>
      </w:r>
      <w:r>
        <w:rPr>
          <w:rFonts w:ascii="Times New Roman"/>
          <w:b w:val="false"/>
          <w:i w:val="false"/>
          <w:color w:val="000000"/>
          <w:sz w:val="28"/>
        </w:rPr>
        <w:t>
      салықтық түсiмдер – 1786609 мың теңге;</w:t>
      </w:r>
      <w:r>
        <w:br/>
      </w:r>
      <w:r>
        <w:rPr>
          <w:rFonts w:ascii="Times New Roman"/>
          <w:b w:val="false"/>
          <w:i w:val="false"/>
          <w:color w:val="000000"/>
          <w:sz w:val="28"/>
        </w:rPr>
        <w:t>
      салықтық емес түсiмдер – 13011 мың теңге;</w:t>
      </w:r>
      <w:r>
        <w:br/>
      </w:r>
      <w:r>
        <w:rPr>
          <w:rFonts w:ascii="Times New Roman"/>
          <w:b w:val="false"/>
          <w:i w:val="false"/>
          <w:color w:val="000000"/>
          <w:sz w:val="28"/>
        </w:rPr>
        <w:t xml:space="preserve">
      негiзгi капиталды сатудан түсетiн түсiмдер – 45310 мың теңге; </w:t>
      </w:r>
      <w:r>
        <w:br/>
      </w:r>
      <w:r>
        <w:rPr>
          <w:rFonts w:ascii="Times New Roman"/>
          <w:b w:val="false"/>
          <w:i w:val="false"/>
          <w:color w:val="000000"/>
          <w:sz w:val="28"/>
        </w:rPr>
        <w:t>
      трансферттер түсiмi – 6783346 мың теңге;</w:t>
      </w:r>
      <w:r>
        <w:br/>
      </w:r>
      <w:r>
        <w:rPr>
          <w:rFonts w:ascii="Times New Roman"/>
          <w:b w:val="false"/>
          <w:i w:val="false"/>
          <w:color w:val="000000"/>
          <w:sz w:val="28"/>
        </w:rPr>
        <w:t>
      2) шығындар – 8664550 мың теңге;</w:t>
      </w:r>
      <w:r>
        <w:br/>
      </w:r>
      <w:r>
        <w:rPr>
          <w:rFonts w:ascii="Times New Roman"/>
          <w:b w:val="false"/>
          <w:i w:val="false"/>
          <w:color w:val="000000"/>
          <w:sz w:val="28"/>
        </w:rPr>
        <w:t xml:space="preserve">
      3) таза бюджеттiк кредиттеу – 65010 мың теңге, оның ішінде: </w:t>
      </w:r>
      <w:r>
        <w:br/>
      </w:r>
      <w:r>
        <w:rPr>
          <w:rFonts w:ascii="Times New Roman"/>
          <w:b w:val="false"/>
          <w:i w:val="false"/>
          <w:color w:val="000000"/>
          <w:sz w:val="28"/>
        </w:rPr>
        <w:t>
      бюджеттік кредиттер – 72228 мың теңге;</w:t>
      </w:r>
      <w:r>
        <w:br/>
      </w:r>
      <w:r>
        <w:rPr>
          <w:rFonts w:ascii="Times New Roman"/>
          <w:b w:val="false"/>
          <w:i w:val="false"/>
          <w:color w:val="000000"/>
          <w:sz w:val="28"/>
        </w:rPr>
        <w:t>
      бюджеттік кредиттерді өтеу – 7218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-101284 мың теңге;</w:t>
      </w:r>
      <w:r>
        <w:br/>
      </w:r>
      <w:r>
        <w:rPr>
          <w:rFonts w:ascii="Times New Roman"/>
          <w:b w:val="false"/>
          <w:i w:val="false"/>
          <w:color w:val="000000"/>
          <w:sz w:val="28"/>
        </w:rPr>
        <w:t>
      6) бюджет тапшылығын қаржыландыру (профицитін пайдалану) – 101284 мың теңге, оның ішінде:</w:t>
      </w:r>
      <w:r>
        <w:br/>
      </w:r>
      <w:r>
        <w:rPr>
          <w:rFonts w:ascii="Times New Roman"/>
          <w:b w:val="false"/>
          <w:i w:val="false"/>
          <w:color w:val="000000"/>
          <w:sz w:val="28"/>
        </w:rPr>
        <w:t>
      қарыздар түсімі – 72228 мың теңге;</w:t>
      </w:r>
      <w:r>
        <w:br/>
      </w:r>
      <w:r>
        <w:rPr>
          <w:rFonts w:ascii="Times New Roman"/>
          <w:b w:val="false"/>
          <w:i w:val="false"/>
          <w:color w:val="000000"/>
          <w:sz w:val="28"/>
        </w:rPr>
        <w:t>
      қарыздарды өтеу – 7218 мың теңге;</w:t>
      </w:r>
      <w:r>
        <w:br/>
      </w:r>
      <w:r>
        <w:rPr>
          <w:rFonts w:ascii="Times New Roman"/>
          <w:b w:val="false"/>
          <w:i w:val="false"/>
          <w:color w:val="000000"/>
          <w:sz w:val="28"/>
        </w:rPr>
        <w:t>
      бюджет қаражатының пайдаланылатын қалдықтары – 36274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05.12.2014 </w:t>
      </w:r>
      <w:r>
        <w:rPr>
          <w:rFonts w:ascii="Times New Roman"/>
          <w:b w:val="false"/>
          <w:i w:val="false"/>
          <w:color w:val="000000"/>
          <w:sz w:val="28"/>
        </w:rPr>
        <w:t>№ 35/1-05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салық түсімдерінен облыстық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2014 жылы облыстық бюджеттен аудандық бюджетке берілетін субвенция мөлшерінің жалпы сомасы 4310835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2014 жылға арналған резервi 15000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2014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2014-2016 жылдарға арналған аудандық бюджеттен қаржыландырылатын әрбір ауылдық, поселкелік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Түлкібас аудандық мәслихатының 25.02.2014 </w:t>
      </w:r>
      <w:r>
        <w:rPr>
          <w:rFonts w:ascii="Times New Roman"/>
          <w:b w:val="false"/>
          <w:i w:val="false"/>
          <w:color w:val="000000"/>
          <w:sz w:val="28"/>
        </w:rPr>
        <w:t>№ 25/1-05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Н.Әмірбеков</w:t>
      </w:r>
    </w:p>
    <w:p>
      <w:pPr>
        <w:spacing w:after="0"/>
        <w:ind w:left="0"/>
        <w:jc w:val="both"/>
      </w:pPr>
      <w:r>
        <w:rPr>
          <w:rFonts w:ascii="Times New Roman"/>
          <w:b w:val="false"/>
          <w:i/>
          <w:color w:val="000000"/>
          <w:sz w:val="28"/>
        </w:rPr>
        <w:t>      Аудандық мәслихат хатшысы                  А.Сапаров</w:t>
      </w:r>
    </w:p>
    <w:bookmarkStart w:name="z11"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Түлкібас ауданының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05.12.2014 </w:t>
      </w:r>
      <w:r>
        <w:rPr>
          <w:rFonts w:ascii="Times New Roman"/>
          <w:b w:val="false"/>
          <w:i w:val="false"/>
          <w:color w:val="ff0000"/>
          <w:sz w:val="28"/>
        </w:rPr>
        <w:t>№ 35/1-05</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760"/>
        <w:gridCol w:w="741"/>
        <w:gridCol w:w="7337"/>
        <w:gridCol w:w="2038"/>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8 628 276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1 786 609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261 931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261 931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202 485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202 485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1 276 673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1 204 900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11 323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58 450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35 554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14 833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6 160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13 896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13 011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6 114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5 771 </w:t>
            </w:r>
          </w:p>
        </w:tc>
      </w:tr>
      <w:tr>
        <w:trPr>
          <w:trHeight w:val="10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12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45 310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45 310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45 310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6 783 346</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6 783 346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6 783 346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8 664 550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506 256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418 003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21 489 </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19 754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133 972 </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102 404 </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31 568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262 542 </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248 298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11 244 </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87 182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36 941 </w:t>
            </w:r>
          </w:p>
        </w:tc>
      </w:tr>
      <w:tr>
        <w:trPr>
          <w:trHeight w:val="9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34 835 </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1 188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50 241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50 241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58 040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10 970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10 970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10 970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47 070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47 070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44 556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2 514 </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5 908 808</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783 899 </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174 252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174 252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609 647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609 647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3 772 242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11 638 </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11 638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3 760 604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3 711 997</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48 607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1 352 667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349 754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14 567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r>
      <w:tr>
        <w:trPr>
          <w:trHeight w:val="7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16 720 </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246 161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1 002 913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1 002 913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266 593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235 336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235 336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19 675 </w:t>
            </w:r>
          </w:p>
        </w:tc>
      </w:tr>
      <w:tr>
        <w:trPr>
          <w:trHeight w:val="9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көмегін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5 368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39 745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3 534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41 031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93 567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21 304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31 257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31 257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28 466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1 180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499 988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360 075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17 873 </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17 873 </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66 651 </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57 067 </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9 584 </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15 392 </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15 392 </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3 055 </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ауылдың елді мекендерді дамыту шеңберінде объектілерді жөндеу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3 055 </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257 104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178 195 </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78 909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77 605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56 319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32 103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24 216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21 286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21 286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62 308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46 096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17 052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13 513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15 531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4 319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2 293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756 477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282 368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78 407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78 407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203 961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203 961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354 482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121 330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11 132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96 615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2 978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233 152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233 152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57 797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46 582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40 767 </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5 815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11 215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61 830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38 084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8 822 </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1 036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27 307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23 746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13 851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8 532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60 267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60 267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57 167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57 167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190 344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126 143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47 951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10 285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9 781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23 258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48 420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32 862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11 733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64 201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64 201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64 201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97 249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97 249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97 249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58 440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36 690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1 565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146 469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146 469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146 469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146 469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163 775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11 125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11 125 </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10 030 </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152 650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144 650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36 551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1 041 </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65 010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-101 284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101 284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72 228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36 274 </w:t>
            </w:r>
          </w:p>
        </w:tc>
      </w:tr>
    </w:tbl>
    <w:bookmarkStart w:name="z12"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Түлкібас ауданының 2015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30.10.2014 </w:t>
      </w:r>
      <w:r>
        <w:rPr>
          <w:rFonts w:ascii="Times New Roman"/>
          <w:b w:val="false"/>
          <w:i w:val="false"/>
          <w:color w:val="ff0000"/>
          <w:sz w:val="28"/>
        </w:rPr>
        <w:t>№ 34/1-05</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89"/>
        <w:gridCol w:w="788"/>
        <w:gridCol w:w="808"/>
        <w:gridCol w:w="7118"/>
        <w:gridCol w:w="212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7 003 410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1 870 275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258 106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258 106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210 060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210 060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1 350 067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1 276 632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12 558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57 677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40 872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19 386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14 412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7 008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6 144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28 177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28 177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28 177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5 097 950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5 097 950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5 097 950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7 003 410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498 918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410 514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22 024 </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21 666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132 018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101 750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30 268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256 472 </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244 441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87 258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36 022 </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34 569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1 453 </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51 236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51 236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21 769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9 072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9 072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9 072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12 697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12 697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10 007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7 995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4 948 103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232 299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145 422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145 422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86 877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86 877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3 507 676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12 929 </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12 929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3 494 747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3 446 487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48 260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1 208 128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329 825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14 258 </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76 110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20 038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219 258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878 303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878 303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266 955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239 553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239 553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21 587 </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11 890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көмегін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7 887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30 643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38 714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96 172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28 611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27 402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27 402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256 681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116 924 </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116 924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84 289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32 635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84 010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50 947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25 036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25 911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33 063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33 063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55 747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43 750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17 826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12 979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4 621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464 730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98 714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74 279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74 279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24 435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24 435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275 576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118 449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12 417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93 704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3 567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157 127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157 127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55 380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44 450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39 121 </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10 930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35 060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13 210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21 850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13 379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62 346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62 346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59 029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59 029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3 317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81 584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81 584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31 680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8 708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19 173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47 817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14 082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64 143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64 143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64 143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19 882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42 800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173 043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173 043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173 043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173 043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157 143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9 067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9 067 </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9 067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148 076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132 026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3" w:id="3"/>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Түлкібас ауданының 2016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Түлкібас аудандық мәслихатының 30.10.2014 </w:t>
      </w:r>
      <w:r>
        <w:rPr>
          <w:rFonts w:ascii="Times New Roman"/>
          <w:b w:val="false"/>
          <w:i w:val="false"/>
          <w:color w:val="ff0000"/>
          <w:sz w:val="28"/>
        </w:rPr>
        <w:t>№ 34/1-05</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89"/>
        <w:gridCol w:w="788"/>
        <w:gridCol w:w="808"/>
        <w:gridCol w:w="6980"/>
        <w:gridCol w:w="226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1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7 734 240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2 025 920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278 589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278 589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226 865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226 865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1 464 379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1 384 815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62 690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44 030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20 937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6 998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15 453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7 468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6 535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62 886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62 886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62 886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5 637 966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5 637 966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5 637 966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7 734 240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514 100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421 094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22 754 </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22 370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137 386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104 999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32 387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260 954 </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248 081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12 873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91 780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36 958 </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35 403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1 555 </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54 822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54 822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22 916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9 331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13 585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10 707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2 878 </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8 555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5 416 284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239 392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148 373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148 373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91 019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91 019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3 543 169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13 834 </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13 834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3 529 335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3 478 170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51 165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1 633 723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341 163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14 465 </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81 438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21 434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223 654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1 292 560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1 292 560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281 722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253 806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253 806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23 098 </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12 722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көмегін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8 439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32 789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38 909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102 904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30 613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27 916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27 916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26 071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591 503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99 033 </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99 033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64 114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34 919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432 821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397 444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26 788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370 656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35 377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35 377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59 649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46 813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19 074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13 888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13 851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12 836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4 944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350 737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105 624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79 479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79 479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26 145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26 145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152 055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122 024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12 798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96 034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3 410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5 679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56 744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45 048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39 651 </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11 696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36 314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13 732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8 672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22 582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13 817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66 710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66 710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63 161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63 161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3 549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88 585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88 585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33 707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2 061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1 717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20 752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52 645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31 239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18 051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67 485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67 485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67 485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20 126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45 796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166 653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166 653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166 653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166 653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158 990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9 196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9 196 </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9 196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149 794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132 620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25 526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17 174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17 174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4" w:id="4"/>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2014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04"/>
        <w:gridCol w:w="669"/>
        <w:gridCol w:w="748"/>
        <w:gridCol w:w="941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7"/>
        <w:gridCol w:w="651"/>
        <w:gridCol w:w="670"/>
        <w:gridCol w:w="9544"/>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2013 жылғы 20 желтоқсандағы № 21/1-05</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2014-2016 жылдарға арналған аудандық бюджетте әрбір ауылдық, поселкелік округтердің бюджеттік бағдарламаларының тізбесі  </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30.10.2014 </w:t>
      </w:r>
      <w:r>
        <w:rPr>
          <w:rFonts w:ascii="Times New Roman"/>
          <w:b w:val="false"/>
          <w:i w:val="false"/>
          <w:color w:val="ff0000"/>
          <w:sz w:val="28"/>
        </w:rPr>
        <w:t>№ 34/1-05</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85"/>
        <w:gridCol w:w="728"/>
        <w:gridCol w:w="768"/>
        <w:gridCol w:w="5402"/>
        <w:gridCol w:w="1495"/>
        <w:gridCol w:w="1517"/>
        <w:gridCol w:w="153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260 955</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248 082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188 086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46 813</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