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0b57" w14:textId="86f0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2014 жылға халықтың нысаналы топтары және оларды жұмыспен қамту мен әлеуметтік қорғауға жәрдемдесу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2013 жылғы 25 қарашадағы № 42/01 қаулысы. Қарағанды облысының Әділет департаментінде 2013 жылғы 19 желтоқсанда № 2457 болып тіркелді. 2015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Бұқар жырау ауданының аймағында тұратын, халықтың нысаналы топтарына жататын тұлғалардың қосымша тізбесі келесі жұмыссыз азаматтардың санаттарымен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дәрігерлік-консультациялық комиссияның анықтамасы бойынша еңбекте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50-ден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55-тен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ұзақ уақыт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29 жасқа дейінгі жастарды қоса алғанда.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Халықтың нысаналы топтарынан жұмыссыз азаматтарды әлеуметтік қорғау бойынша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зейнеталды жастағы (зейнетке шығуға екі жыл қалғанға дейін) тұлғалар үшін қоғамдық жұмыстарда қатысу мерзімі олардың зейнеткерлік жасқа жеткенге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зейнеталды жастағы (зейнетке шығуға екі жыл қалғанға дейін) тұлғалардан басқа, мүгедектердің, дәрігерлік-консультациялық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"Бұқар жырау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Асхата Сағадиұлы Алиға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