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444f" w14:textId="7fd4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бойынша 2013 жылға арналған субсидияларды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2013 жылғы 29 сәуірдегі № 160 қаулысы. Ақмола облысының Әділет департаментінде 2013 жылғы 17 мамырда № 3743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өсімдік шаруашылығы өнімінің шығымдылығы мен сапасын арттыруға жергілікті бюджеттерден субсидиялау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11 сәуірдегі № 248 ұсынысының негізінде,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бойынша 2013 жылға арналған субсидияларды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Астрахан ауданы бойынша 2013 жылға арналған субсидияларды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4871"/>
        <w:gridCol w:w="3821"/>
        <w:gridCol w:w="4085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ұсыну мерзімдері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23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мамырдан 30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 маусымға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арналған күнбағыс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23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23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15 маусымға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көпжылдық астық тұқымды және бұршақты шөптерді егу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сүрлемге арналған жүгері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25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судандық шөп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мамырдан 28 мамырға дейін</w:t>
            </w:r>
          </w:p>
        </w:tc>
        <w:tc>
          <w:tcPr>
            <w:tcW w:w="4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