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705a" w14:textId="afc7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"Тасымалдауды ұйымдастыру және көлікте қозғалысты басқару"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қыркүйектегі № 751 бұйрығы. Қазақстан Республикасының Әділет министрлігінде 2013 жылы 13 қарашада № 8903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«Тасымалдауды ұйымдастыру және көлікте қозғалысты басқару»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w:t>
      </w:r>
      <w:r>
        <w:br/>
      </w:r>
      <w:r>
        <w:rPr>
          <w:rFonts w:ascii="Times New Roman"/>
          <w:b w:val="false"/>
          <w:i w:val="false"/>
          <w:color w:val="000000"/>
          <w:sz w:val="28"/>
        </w:rPr>
        <w:t>
</w:t>
      </w:r>
      <w:r>
        <w:rPr>
          <w:rFonts w:ascii="Times New Roman"/>
          <w:b w:val="false"/>
          <w:i w:val="false"/>
          <w:color w:val="000000"/>
          <w:sz w:val="28"/>
        </w:rPr>
        <w:t>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w:t>
      </w:r>
      <w:r>
        <w:br/>
      </w:r>
      <w:r>
        <w:rPr>
          <w:rFonts w:ascii="Times New Roman"/>
          <w:b w:val="false"/>
          <w:i w:val="false"/>
          <w:color w:val="000000"/>
          <w:sz w:val="28"/>
        </w:rPr>
        <w:t>
      _____________ Т. Дүйсенова</w:t>
      </w:r>
      <w:r>
        <w:br/>
      </w:r>
      <w:r>
        <w:rPr>
          <w:rFonts w:ascii="Times New Roman"/>
          <w:b w:val="false"/>
          <w:i w:val="false"/>
          <w:color w:val="000000"/>
          <w:sz w:val="28"/>
        </w:rPr>
        <w:t>
      2013 жылғы 9 қазан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2013 жылғы </w:t>
      </w:r>
      <w:r>
        <w:br/>
      </w:r>
      <w:r>
        <w:rPr>
          <w:rFonts w:ascii="Times New Roman"/>
          <w:b w:val="false"/>
          <w:i w:val="false"/>
          <w:color w:val="000000"/>
          <w:sz w:val="28"/>
        </w:rPr>
        <w:t xml:space="preserve">
26 қыркүйектегі № 751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«Тасымалдауды ұйымдастыру және көліктегі қозғалысты басқару»</w:t>
      </w:r>
      <w:r>
        <w:br/>
      </w:r>
      <w:r>
        <w:rPr>
          <w:rFonts w:ascii="Times New Roman"/>
          <w:b/>
          <w:i w:val="false"/>
          <w:color w:val="000000"/>
        </w:rPr>
        <w:t>
кәсіби стандарты 1. Жалпы ережелер</w:t>
      </w:r>
    </w:p>
    <w:bookmarkEnd w:id="2"/>
    <w:bookmarkStart w:name="z12" w:id="3"/>
    <w:p>
      <w:pPr>
        <w:spacing w:after="0"/>
        <w:ind w:left="0"/>
        <w:jc w:val="both"/>
      </w:pPr>
      <w:r>
        <w:rPr>
          <w:rFonts w:ascii="Times New Roman"/>
          <w:b w:val="false"/>
          <w:i w:val="false"/>
          <w:color w:val="000000"/>
          <w:sz w:val="28"/>
        </w:rPr>
        <w:t>
      1. Кәсіби стандарт (бұдан әрі - КС):</w:t>
      </w:r>
      <w:r>
        <w:br/>
      </w: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r>
        <w:br/>
      </w:r>
      <w:r>
        <w:rPr>
          <w:rFonts w:ascii="Times New Roman"/>
          <w:b w:val="false"/>
          <w:i w:val="false"/>
          <w:color w:val="000000"/>
          <w:sz w:val="28"/>
        </w:rPr>
        <w:t>
      қызметкерлерді басқару саласында кең шеңбердегі міндеттерді шешуге;</w:t>
      </w:r>
      <w:r>
        <w:br/>
      </w: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Кәсіби стандарттардың негізгі қолданушылары:</w:t>
      </w:r>
      <w:r>
        <w:br/>
      </w:r>
      <w:r>
        <w:rPr>
          <w:rFonts w:ascii="Times New Roman"/>
          <w:b w:val="false"/>
          <w:i w:val="false"/>
          <w:color w:val="000000"/>
          <w:sz w:val="28"/>
        </w:rPr>
        <w:t>
      білім беру ұйымдарының түлектері, қызметкерлер;</w:t>
      </w:r>
      <w:r>
        <w:br/>
      </w: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r>
        <w:br/>
      </w:r>
      <w:r>
        <w:rPr>
          <w:rFonts w:ascii="Times New Roman"/>
          <w:b w:val="false"/>
          <w:i w:val="false"/>
          <w:color w:val="000000"/>
          <w:sz w:val="28"/>
        </w:rPr>
        <w:t>
      білім беру бағдарламаларын әзірлейтін мамандар;</w:t>
      </w:r>
      <w:r>
        <w:br/>
      </w:r>
      <w:r>
        <w:rPr>
          <w:rFonts w:ascii="Times New Roman"/>
          <w:b w:val="false"/>
          <w:i w:val="false"/>
          <w:color w:val="000000"/>
          <w:sz w:val="28"/>
        </w:rPr>
        <w:t>
      кәсіптік даярлықтарын бағалау және біліктілік сәйкестігін растау саласындағы мамандар.</w:t>
      </w:r>
      <w:r>
        <w:br/>
      </w:r>
      <w:r>
        <w:rPr>
          <w:rFonts w:ascii="Times New Roman"/>
          <w:b w:val="false"/>
          <w:i w:val="false"/>
          <w:color w:val="000000"/>
          <w:sz w:val="28"/>
        </w:rPr>
        <w:t>
</w:t>
      </w: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r>
        <w:br/>
      </w:r>
      <w:r>
        <w:rPr>
          <w:rFonts w:ascii="Times New Roman"/>
          <w:b w:val="false"/>
          <w:i w:val="false"/>
          <w:color w:val="000000"/>
          <w:sz w:val="28"/>
        </w:rPr>
        <w:t>
</w:t>
      </w:r>
      <w:r>
        <w:rPr>
          <w:rFonts w:ascii="Times New Roman"/>
          <w:b w:val="false"/>
          <w:i w:val="false"/>
          <w:color w:val="000000"/>
          <w:sz w:val="28"/>
        </w:rPr>
        <w:t>
      4. Осы кәсіби стандартта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r>
        <w:br/>
      </w:r>
      <w:r>
        <w:rPr>
          <w:rFonts w:ascii="Times New Roman"/>
          <w:b w:val="false"/>
          <w:i w:val="false"/>
          <w:color w:val="000000"/>
          <w:sz w:val="28"/>
        </w:rPr>
        <w:t>
</w:t>
      </w: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r>
        <w:br/>
      </w:r>
      <w:r>
        <w:rPr>
          <w:rFonts w:ascii="Times New Roman"/>
          <w:b w:val="false"/>
          <w:i w:val="false"/>
          <w:color w:val="000000"/>
          <w:sz w:val="28"/>
        </w:rPr>
        <w:t>
</w:t>
      </w: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r>
        <w:br/>
      </w:r>
      <w:r>
        <w:rPr>
          <w:rFonts w:ascii="Times New Roman"/>
          <w:b w:val="false"/>
          <w:i w:val="false"/>
          <w:color w:val="000000"/>
          <w:sz w:val="28"/>
        </w:rPr>
        <w:t>
</w:t>
      </w: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r>
        <w:br/>
      </w:r>
      <w:r>
        <w:rPr>
          <w:rFonts w:ascii="Times New Roman"/>
          <w:b w:val="false"/>
          <w:i w:val="false"/>
          <w:color w:val="000000"/>
          <w:sz w:val="28"/>
        </w:rPr>
        <w:t>
</w:t>
      </w:r>
      <w:r>
        <w:rPr>
          <w:rFonts w:ascii="Times New Roman"/>
          <w:b w:val="false"/>
          <w:i w:val="false"/>
          <w:color w:val="000000"/>
          <w:sz w:val="28"/>
        </w:rPr>
        <w:t>
      7) жұмыс (кәсіп) тобы – жұмыстың ұқсас түрлерін біріктіретін кәсіби жұмыстар саласы;</w:t>
      </w:r>
      <w:r>
        <w:br/>
      </w:r>
      <w:r>
        <w:rPr>
          <w:rFonts w:ascii="Times New Roman"/>
          <w:b w:val="false"/>
          <w:i w:val="false"/>
          <w:color w:val="000000"/>
          <w:sz w:val="28"/>
        </w:rPr>
        <w:t>
</w:t>
      </w: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r>
        <w:br/>
      </w:r>
      <w:r>
        <w:rPr>
          <w:rFonts w:ascii="Times New Roman"/>
          <w:b w:val="false"/>
          <w:i w:val="false"/>
          <w:color w:val="000000"/>
          <w:sz w:val="28"/>
        </w:rPr>
        <w:t>
</w:t>
      </w:r>
      <w:r>
        <w:rPr>
          <w:rFonts w:ascii="Times New Roman"/>
          <w:b w:val="false"/>
          <w:i w:val="false"/>
          <w:color w:val="000000"/>
          <w:sz w:val="28"/>
        </w:rPr>
        <w:t xml:space="preserve">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11)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12) лауазым – ұйымның ұйымдастырушылық-әкімшілік жүйесіндегі функционалдық орын;</w:t>
      </w:r>
      <w:r>
        <w:br/>
      </w:r>
      <w:r>
        <w:rPr>
          <w:rFonts w:ascii="Times New Roman"/>
          <w:b w:val="false"/>
          <w:i w:val="false"/>
          <w:color w:val="000000"/>
          <w:sz w:val="28"/>
        </w:rPr>
        <w:t>
</w:t>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xml:space="preserve">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 </w:t>
      </w:r>
      <w:r>
        <w:br/>
      </w:r>
      <w:r>
        <w:rPr>
          <w:rFonts w:ascii="Times New Roman"/>
          <w:b w:val="false"/>
          <w:i w:val="false"/>
          <w:color w:val="000000"/>
          <w:sz w:val="28"/>
        </w:rPr>
        <w:t>
</w:t>
      </w:r>
      <w:r>
        <w:rPr>
          <w:rFonts w:ascii="Times New Roman"/>
          <w:b w:val="false"/>
          <w:i w:val="false"/>
          <w:color w:val="000000"/>
          <w:sz w:val="28"/>
        </w:rPr>
        <w:t>
      5. Осы кәсіби стандартта мынадай қысқартулар пайдаланылады:</w:t>
      </w:r>
      <w:r>
        <w:br/>
      </w:r>
      <w:r>
        <w:rPr>
          <w:rFonts w:ascii="Times New Roman"/>
          <w:b w:val="false"/>
          <w:i w:val="false"/>
          <w:color w:val="000000"/>
          <w:sz w:val="28"/>
        </w:rPr>
        <w:t>
      КҚ – кәсіптік қызмет;</w:t>
      </w:r>
      <w:r>
        <w:br/>
      </w:r>
      <w:r>
        <w:rPr>
          <w:rFonts w:ascii="Times New Roman"/>
          <w:b w:val="false"/>
          <w:i w:val="false"/>
          <w:color w:val="000000"/>
          <w:sz w:val="28"/>
        </w:rPr>
        <w:t>
      ҚТ – қызмет түрі;</w:t>
      </w:r>
      <w:r>
        <w:br/>
      </w:r>
      <w:r>
        <w:rPr>
          <w:rFonts w:ascii="Times New Roman"/>
          <w:b w:val="false"/>
          <w:i w:val="false"/>
          <w:color w:val="000000"/>
          <w:sz w:val="28"/>
        </w:rPr>
        <w:t>
      КС – кәсіби стандарт;</w:t>
      </w:r>
      <w:r>
        <w:br/>
      </w:r>
      <w:r>
        <w:rPr>
          <w:rFonts w:ascii="Times New Roman"/>
          <w:b w:val="false"/>
          <w:i w:val="false"/>
          <w:color w:val="000000"/>
          <w:sz w:val="28"/>
        </w:rPr>
        <w:t xml:space="preserve">
      ҰБШ – Ұлттық біліктілік шеңбері; </w:t>
      </w:r>
      <w:r>
        <w:br/>
      </w:r>
      <w:r>
        <w:rPr>
          <w:rFonts w:ascii="Times New Roman"/>
          <w:b w:val="false"/>
          <w:i w:val="false"/>
          <w:color w:val="000000"/>
          <w:sz w:val="28"/>
        </w:rPr>
        <w:t>
      СБШ – Салалық біліктілік шеңбері;</w:t>
      </w:r>
      <w:r>
        <w:br/>
      </w:r>
      <w:r>
        <w:rPr>
          <w:rFonts w:ascii="Times New Roman"/>
          <w:b w:val="false"/>
          <w:i w:val="false"/>
          <w:color w:val="000000"/>
          <w:sz w:val="28"/>
        </w:rPr>
        <w:t>
      БТБА – Жұмыс және жұмысшылар кәсіптерінің бірыңғай тарифтік-біліктілік анықтамасы;</w:t>
      </w:r>
      <w:r>
        <w:br/>
      </w:r>
      <w:r>
        <w:rPr>
          <w:rFonts w:ascii="Times New Roman"/>
          <w:b w:val="false"/>
          <w:i w:val="false"/>
          <w:color w:val="000000"/>
          <w:sz w:val="28"/>
        </w:rPr>
        <w:t>
      ҚР МЖ 01-99 – «Қызметтердің жіктеуіші» 01-99 Қазақстан Республикасының мемлекеттік жіктеуіші;</w:t>
      </w:r>
      <w:r>
        <w:br/>
      </w: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r>
        <w:br/>
      </w:r>
      <w:r>
        <w:rPr>
          <w:rFonts w:ascii="Times New Roman"/>
          <w:b w:val="false"/>
          <w:i w:val="false"/>
          <w:color w:val="000000"/>
          <w:sz w:val="28"/>
        </w:rPr>
        <w:t>
      Ф – функциялар;</w:t>
      </w:r>
      <w:r>
        <w:br/>
      </w:r>
      <w:r>
        <w:rPr>
          <w:rFonts w:ascii="Times New Roman"/>
          <w:b w:val="false"/>
          <w:i w:val="false"/>
          <w:color w:val="000000"/>
          <w:sz w:val="28"/>
        </w:rPr>
        <w:t>
      М – міндеттер.</w:t>
      </w:r>
    </w:p>
    <w:bookmarkEnd w:id="3"/>
    <w:bookmarkStart w:name="z34" w:id="4"/>
    <w:p>
      <w:pPr>
        <w:spacing w:after="0"/>
        <w:ind w:left="0"/>
        <w:jc w:val="left"/>
      </w:pPr>
      <w:r>
        <w:rPr>
          <w:rFonts w:ascii="Times New Roman"/>
          <w:b/>
          <w:i w:val="false"/>
          <w:color w:val="000000"/>
        </w:rPr>
        <w:t xml:space="preserve"> 
2. КС паспорты</w:t>
      </w:r>
    </w:p>
    <w:bookmarkEnd w:id="4"/>
    <w:bookmarkStart w:name="z35" w:id="5"/>
    <w:p>
      <w:pPr>
        <w:spacing w:after="0"/>
        <w:ind w:left="0"/>
        <w:jc w:val="both"/>
      </w:pPr>
      <w:r>
        <w:rPr>
          <w:rFonts w:ascii="Times New Roman"/>
          <w:b w:val="false"/>
          <w:i w:val="false"/>
          <w:color w:val="000000"/>
          <w:sz w:val="28"/>
        </w:rPr>
        <w:t>
      6. Экономикалық қызметтің түрі (кәсіптік қызмет саласы): «Көлік және жинақтау».</w:t>
      </w:r>
      <w:r>
        <w:br/>
      </w:r>
      <w:r>
        <w:rPr>
          <w:rFonts w:ascii="Times New Roman"/>
          <w:b w:val="false"/>
          <w:i w:val="false"/>
          <w:color w:val="000000"/>
          <w:sz w:val="28"/>
        </w:rPr>
        <w:t>
</w:t>
      </w:r>
      <w:r>
        <w:rPr>
          <w:rFonts w:ascii="Times New Roman"/>
          <w:b w:val="false"/>
          <w:i w:val="false"/>
          <w:color w:val="000000"/>
          <w:sz w:val="28"/>
        </w:rPr>
        <w:t>
      7. Экономикалық қызмет түрінің (кәсіптік қызмет саласының) негізгі мақсаты: тасымалдарды ұйымдастыру және көліктегі қозғалысты басқару.</w:t>
      </w:r>
      <w:r>
        <w:br/>
      </w:r>
      <w:r>
        <w:rPr>
          <w:rFonts w:ascii="Times New Roman"/>
          <w:b w:val="false"/>
          <w:i w:val="false"/>
          <w:color w:val="000000"/>
          <w:sz w:val="28"/>
        </w:rPr>
        <w:t>
      Кәсіби стандарт «Тасымалдауды ұйымдастыру және көліктегі қозғалысты басқару» кәсіптік қызмет саласында еңбек мазмұнына, сапасына, жағдайына, қызметкердің біліктілігі мен құзыреттеріне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r>
        <w:br/>
      </w:r>
      <w:r>
        <w:rPr>
          <w:rFonts w:ascii="Times New Roman"/>
          <w:b w:val="false"/>
          <w:i w:val="false"/>
          <w:color w:val="000000"/>
          <w:sz w:val="28"/>
        </w:rPr>
        <w:t>
      Стандарт талаптары осы саланың мынадай қызмет түрлері мен кәсіптеріне қатысты қолданылады: тасымалдау құжаттарын өңдеу жөніндегі оператор және метрополитен бойынша кезекші.</w:t>
      </w:r>
    </w:p>
    <w:bookmarkEnd w:id="5"/>
    <w:bookmarkStart w:name="z38" w:id="6"/>
    <w:p>
      <w:pPr>
        <w:spacing w:after="0"/>
        <w:ind w:left="0"/>
        <w:jc w:val="left"/>
      </w:pPr>
      <w:r>
        <w:rPr>
          <w:rFonts w:ascii="Times New Roman"/>
          <w:b/>
          <w:i w:val="false"/>
          <w:color w:val="000000"/>
        </w:rPr>
        <w:t xml:space="preserve"> 
3. Еңбек қызмет түрлерінің (кәсіп) карточкалары</w:t>
      </w:r>
    </w:p>
    <w:bookmarkEnd w:id="6"/>
    <w:bookmarkStart w:name="z39" w:id="7"/>
    <w:p>
      <w:pPr>
        <w:spacing w:after="0"/>
        <w:ind w:left="0"/>
        <w:jc w:val="left"/>
      </w:pPr>
      <w:r>
        <w:rPr>
          <w:rFonts w:ascii="Times New Roman"/>
          <w:b/>
          <w:i w:val="false"/>
          <w:color w:val="000000"/>
        </w:rPr>
        <w:t xml:space="preserve"> 
Параграф 1. Тасымалдау құжаттарын өңдеу жөніндегі оператор</w:t>
      </w:r>
    </w:p>
    <w:bookmarkEnd w:id="7"/>
    <w:bookmarkStart w:name="z40" w:id="8"/>
    <w:p>
      <w:pPr>
        <w:spacing w:after="0"/>
        <w:ind w:left="0"/>
        <w:jc w:val="both"/>
      </w:pPr>
      <w:r>
        <w:rPr>
          <w:rFonts w:ascii="Times New Roman"/>
          <w:b w:val="false"/>
          <w:i w:val="false"/>
          <w:color w:val="000000"/>
          <w:sz w:val="28"/>
        </w:rPr>
        <w:t>
      9. СБШ – 3 бойынша біліктілік деңгейі.</w:t>
      </w:r>
      <w:r>
        <w:br/>
      </w:r>
      <w:r>
        <w:rPr>
          <w:rFonts w:ascii="Times New Roman"/>
          <w:b w:val="false"/>
          <w:i w:val="false"/>
          <w:color w:val="000000"/>
          <w:sz w:val="28"/>
        </w:rPr>
        <w:t>
</w:t>
      </w:r>
      <w:r>
        <w:rPr>
          <w:rFonts w:ascii="Times New Roman"/>
          <w:b w:val="false"/>
          <w:i w:val="false"/>
          <w:color w:val="000000"/>
          <w:sz w:val="28"/>
        </w:rPr>
        <w:t>
      10. Мүмкін болатын лауазым атауы: тасымалдау құжаттарын өңдеу жөніндегі оператор.</w:t>
      </w:r>
      <w:r>
        <w:br/>
      </w:r>
      <w:r>
        <w:rPr>
          <w:rFonts w:ascii="Times New Roman"/>
          <w:b w:val="false"/>
          <w:i w:val="false"/>
          <w:color w:val="000000"/>
          <w:sz w:val="28"/>
        </w:rPr>
        <w:t>
</w:t>
      </w:r>
      <w:r>
        <w:rPr>
          <w:rFonts w:ascii="Times New Roman"/>
          <w:b w:val="false"/>
          <w:i w:val="false"/>
          <w:color w:val="000000"/>
          <w:sz w:val="28"/>
        </w:rPr>
        <w:t>
      11. «Тасымалдау құжаттарын өңдеу жөніндегі оператор» кәсібі субъектіні көлік құралдарының пайдалану қызметін жедел есепке алу бойынша жұмыстар, жолаушылар мен жүктерді тасымалдау, жоғалған жүктерді іздестіру, құжаттарды сату және ресімдеу сияқты негізгі функцияларды жүзеге асыруға байланысты міндеттерді білуге және істей алуға міндеттейді.</w:t>
      </w:r>
      <w:r>
        <w:br/>
      </w:r>
      <w:r>
        <w:rPr>
          <w:rFonts w:ascii="Times New Roman"/>
          <w:b w:val="false"/>
          <w:i w:val="false"/>
          <w:color w:val="000000"/>
          <w:sz w:val="28"/>
        </w:rPr>
        <w:t>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12. Тасымалдау құжаттарын өңдеу жөніндегі оператордың еңбек жағдайына, біліміне және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13. Кәсіби стандарттың бірліктер тізімі осы КС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14. Тасымалдау құжаттарын өңдеу жөніндегі операторының орындайтын еңбек іс-әрекеттері және кәсіби стандарттың бірлігін сипаттайтын функционалдық картасы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15. Тасымалдау құжаттарын өңдеу жөніндегі оператордың құзыреттеріне қойылатын талаптар осы КС 2-қосымшасының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8"/>
    <w:bookmarkStart w:name="z47" w:id="9"/>
    <w:p>
      <w:pPr>
        <w:spacing w:after="0"/>
        <w:ind w:left="0"/>
        <w:jc w:val="left"/>
      </w:pPr>
      <w:r>
        <w:rPr>
          <w:rFonts w:ascii="Times New Roman"/>
          <w:b/>
          <w:i w:val="false"/>
          <w:color w:val="000000"/>
        </w:rPr>
        <w:t xml:space="preserve"> 
Параграф 2. Метрополитен бойынша кезекші</w:t>
      </w:r>
    </w:p>
    <w:bookmarkEnd w:id="9"/>
    <w:bookmarkStart w:name="z48" w:id="10"/>
    <w:p>
      <w:pPr>
        <w:spacing w:after="0"/>
        <w:ind w:left="0"/>
        <w:jc w:val="both"/>
      </w:pPr>
      <w:r>
        <w:rPr>
          <w:rFonts w:ascii="Times New Roman"/>
          <w:b w:val="false"/>
          <w:i w:val="false"/>
          <w:color w:val="000000"/>
          <w:sz w:val="28"/>
        </w:rPr>
        <w:t>
      16. СБШ – 3 бойынша біліктілік деңгейі.</w:t>
      </w:r>
      <w:r>
        <w:br/>
      </w:r>
      <w:r>
        <w:rPr>
          <w:rFonts w:ascii="Times New Roman"/>
          <w:b w:val="false"/>
          <w:i w:val="false"/>
          <w:color w:val="000000"/>
          <w:sz w:val="28"/>
        </w:rPr>
        <w:t>
</w:t>
      </w:r>
      <w:r>
        <w:rPr>
          <w:rFonts w:ascii="Times New Roman"/>
          <w:b w:val="false"/>
          <w:i w:val="false"/>
          <w:color w:val="000000"/>
          <w:sz w:val="28"/>
        </w:rPr>
        <w:t>
      17. Мүмкін болатын лауазым атауы: метрополитен бойынша кезекші.</w:t>
      </w:r>
      <w:r>
        <w:br/>
      </w:r>
      <w:r>
        <w:rPr>
          <w:rFonts w:ascii="Times New Roman"/>
          <w:b w:val="false"/>
          <w:i w:val="false"/>
          <w:color w:val="000000"/>
          <w:sz w:val="28"/>
        </w:rPr>
        <w:t>
</w:t>
      </w:r>
      <w:r>
        <w:rPr>
          <w:rFonts w:ascii="Times New Roman"/>
          <w:b w:val="false"/>
          <w:i w:val="false"/>
          <w:color w:val="000000"/>
          <w:sz w:val="28"/>
        </w:rPr>
        <w:t>
      18. «Метрополитен бойынша кезекші» кәсібі субъектіні поездарды қабылдау, жөнелту және өткізу, поездардың жүру кестесінің орындалуын жүзеге асыру және метрополитен станцияларының үздіксіз жұмысын қамтамасыз ететін негізгі функцияларды жүзеге асыруға байланысты міндеттерді білуге және істей алуға міндеттейді.</w:t>
      </w:r>
      <w:r>
        <w:br/>
      </w:r>
      <w:r>
        <w:rPr>
          <w:rFonts w:ascii="Times New Roman"/>
          <w:b w:val="false"/>
          <w:i w:val="false"/>
          <w:color w:val="000000"/>
          <w:sz w:val="28"/>
        </w:rPr>
        <w:t>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19. Метрополитен бойынша кезекшінің еңбек жағдайына, біліміне және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20. Кәсіби стандарттың бірліктер тізімі осы КС 3 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21. Метрополитен бойынша кезекшінің орындайтын еңбек іс-әрекеттері және кәсіби стандарттың бірлігін сипаттайтын функционалдық картасы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22. Метрополитен бойынша кезекшінің құзыреттеріне қойылатын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10"/>
    <w:bookmarkStart w:name="z55" w:id="11"/>
    <w:p>
      <w:pPr>
        <w:spacing w:after="0"/>
        <w:ind w:left="0"/>
        <w:jc w:val="both"/>
      </w:pPr>
      <w:r>
        <w:rPr>
          <w:rFonts w:ascii="Times New Roman"/>
          <w:b w:val="false"/>
          <w:i w:val="false"/>
          <w:color w:val="000000"/>
          <w:sz w:val="28"/>
        </w:rPr>
        <w:t xml:space="preserve">
Тасымалдауды ұйымдастыру және </w:t>
      </w:r>
      <w:r>
        <w:br/>
      </w:r>
      <w:r>
        <w:rPr>
          <w:rFonts w:ascii="Times New Roman"/>
          <w:b w:val="false"/>
          <w:i w:val="false"/>
          <w:color w:val="000000"/>
          <w:sz w:val="28"/>
        </w:rPr>
        <w:t xml:space="preserve">
көліктегі қозғалысты басқару  </w:t>
      </w:r>
      <w:r>
        <w:br/>
      </w:r>
      <w:r>
        <w:rPr>
          <w:rFonts w:ascii="Times New Roman"/>
          <w:b w:val="false"/>
          <w:i w:val="false"/>
          <w:color w:val="000000"/>
          <w:sz w:val="28"/>
        </w:rPr>
        <w:t xml:space="preserve">
кәсіби стандартына 1-қосымша  </w:t>
      </w:r>
    </w:p>
    <w:bookmarkEnd w:id="11"/>
    <w:bookmarkStart w:name="z56" w:id="12"/>
    <w:p>
      <w:pPr>
        <w:spacing w:after="0"/>
        <w:ind w:left="0"/>
        <w:jc w:val="both"/>
      </w:pPr>
      <w:r>
        <w:rPr>
          <w:rFonts w:ascii="Times New Roman"/>
          <w:b w:val="false"/>
          <w:i w:val="false"/>
          <w:color w:val="000000"/>
          <w:sz w:val="28"/>
        </w:rPr>
        <w:t>
      1-Кесте. Еңбек қызметінің түрлері, кәсіптер, біліктілік деңгейлері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3608"/>
        <w:gridCol w:w="3747"/>
        <w:gridCol w:w="3331"/>
        <w:gridCol w:w="1666"/>
      </w:tblGrid>
      <w:tr>
        <w:trPr>
          <w:trHeight w:val="160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бағыттары ескерілген кәсіп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 атауы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сәйкес біліктілік деңгейі</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пайдалану қызметін жедел есепке алу бойынша жұмыстар; жоғалған жүктерді іздестіру; құжаттарды сату және ресімдеу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құжаттарын өңдеу жөніндегі оператор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құжаттарын өңдеу жөніндегі оператор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 қабылдау, жөнелту және өткізуді, поездардың жүру кестесінің орындалуын жүзеге асырады және метрополитен станцияларының үздіксіз жұмысын қамтамасыз етеді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 бойынша кезекші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 бойынша кезекші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7" w:id="13"/>
    <w:p>
      <w:pPr>
        <w:spacing w:after="0"/>
        <w:ind w:left="0"/>
        <w:jc w:val="both"/>
      </w:pPr>
      <w:r>
        <w:rPr>
          <w:rFonts w:ascii="Times New Roman"/>
          <w:b w:val="false"/>
          <w:i w:val="false"/>
          <w:color w:val="000000"/>
          <w:sz w:val="28"/>
        </w:rPr>
        <w:t xml:space="preserve">
Тасымалдауды ұйымдастыру және </w:t>
      </w:r>
      <w:r>
        <w:br/>
      </w:r>
      <w:r>
        <w:rPr>
          <w:rFonts w:ascii="Times New Roman"/>
          <w:b w:val="false"/>
          <w:i w:val="false"/>
          <w:color w:val="000000"/>
          <w:sz w:val="28"/>
        </w:rPr>
        <w:t xml:space="preserve">
көліктегі қозғалысты басқару  </w:t>
      </w:r>
      <w:r>
        <w:br/>
      </w:r>
      <w:r>
        <w:rPr>
          <w:rFonts w:ascii="Times New Roman"/>
          <w:b w:val="false"/>
          <w:i w:val="false"/>
          <w:color w:val="000000"/>
          <w:sz w:val="28"/>
        </w:rPr>
        <w:t xml:space="preserve">
кәсіби стандартына 2-қосымша  </w:t>
      </w:r>
    </w:p>
    <w:bookmarkEnd w:id="13"/>
    <w:bookmarkStart w:name="z58" w:id="1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9067"/>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01-99 Қазақстан Республикасының мемлекеттік жіктеуіші (ҚР МЖ 01-99)</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да қызметшілер лауазымдарының Үлгілік біліктілік сипаттамалары (ҮБС)</w:t>
            </w:r>
          </w:p>
        </w:tc>
      </w:tr>
      <w:tr>
        <w:trPr>
          <w:trHeight w:val="36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ҮБС бойынша лауазым</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құжаттарын өңдеу жөніндегі оператор</w:t>
            </w:r>
          </w:p>
        </w:tc>
      </w:tr>
      <w:tr>
        <w:trPr>
          <w:trHeight w:val="43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9" w:id="15"/>
    <w:p>
      <w:pPr>
        <w:spacing w:after="0"/>
        <w:ind w:left="0"/>
        <w:jc w:val="both"/>
      </w:pPr>
      <w:r>
        <w:rPr>
          <w:rFonts w:ascii="Times New Roman"/>
          <w:b w:val="false"/>
          <w:i w:val="false"/>
          <w:color w:val="000000"/>
          <w:sz w:val="28"/>
        </w:rPr>
        <w:t>
      2-Кесте. Еңбек жағдайына, біліміне және тәжірибесіне қойылатын талаптар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3787"/>
        <w:gridCol w:w="2065"/>
        <w:gridCol w:w="5338"/>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көлікпен және тасымалдаумен байланысты ұйымдар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795"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техникалық және кәсіптік білімнің белгіленген деңгейі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60" w:id="16"/>
    <w:p>
      <w:pPr>
        <w:spacing w:after="0"/>
        <w:ind w:left="0"/>
        <w:jc w:val="both"/>
      </w:pPr>
      <w:r>
        <w:rPr>
          <w:rFonts w:ascii="Times New Roman"/>
          <w:b w:val="false"/>
          <w:i w:val="false"/>
          <w:color w:val="000000"/>
          <w:sz w:val="28"/>
        </w:rPr>
        <w:t xml:space="preserve">
      3-Кесте. Кәсіби стандарттың бірліктер тізімі (кәсіптің еңбек функциялары)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111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стандарттың бірлігі)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байланысты операциялар</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және тасымалдау құжаттарын ресімдеу және сату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багажды жөнелтуді бақылау</w:t>
            </w:r>
          </w:p>
        </w:tc>
      </w:tr>
    </w:tbl>
    <w:bookmarkStart w:name="z61" w:id="17"/>
    <w:p>
      <w:pPr>
        <w:spacing w:after="0"/>
        <w:ind w:left="0"/>
        <w:jc w:val="both"/>
      </w:pPr>
      <w:r>
        <w:rPr>
          <w:rFonts w:ascii="Times New Roman"/>
          <w:b w:val="false"/>
          <w:i w:val="false"/>
          <w:color w:val="000000"/>
          <w:sz w:val="28"/>
        </w:rPr>
        <w:t>
      4-Кесте. Кәсіби стандарттың бірліктер тізімі (функционалдық карта)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498"/>
        <w:gridCol w:w="2359"/>
        <w:gridCol w:w="6246"/>
      </w:tblGrid>
      <w:tr>
        <w:trPr>
          <w:trHeight w:val="39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(еңбек іс-әрекеттері)</w:t>
            </w:r>
          </w:p>
        </w:tc>
      </w:tr>
      <w:tr>
        <w:trPr>
          <w:trHeight w:val="126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есептеулер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Ақша қаражатын қабылдау, есепке алу және сақтау бойынша операцияларды жүргізу</w:t>
            </w:r>
          </w:p>
        </w:tc>
      </w:tr>
      <w:tr>
        <w:trPr>
          <w:trHeight w:val="37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(жолаушылар)</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Тасымалдау кезінде жүктердің дұрыс бекітілуін және орналастырылуын тексеру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Жүктерді тасымалдау кезінде еңбекті қорғау талаптарының орындалуын бақылау</w:t>
            </w:r>
          </w:p>
        </w:tc>
      </w:tr>
      <w:tr>
        <w:trPr>
          <w:trHeight w:val="37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(жолаушылар)</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принтер, бланкілер және қағаз</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Теміржол көлігіне жол жүру және тасымалдау құжаттарын ресімдеу және сату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Жүктерді сақтандыруды ресімдеу</w:t>
            </w:r>
          </w:p>
        </w:tc>
      </w:tr>
    </w:tbl>
    <w:bookmarkStart w:name="z62" w:id="18"/>
    <w:p>
      <w:pPr>
        <w:spacing w:after="0"/>
        <w:ind w:left="0"/>
        <w:jc w:val="both"/>
      </w:pPr>
      <w:r>
        <w:rPr>
          <w:rFonts w:ascii="Times New Roman"/>
          <w:b w:val="false"/>
          <w:i w:val="false"/>
          <w:color w:val="000000"/>
          <w:sz w:val="28"/>
        </w:rPr>
        <w:t>
      5-Кесте. СБШ 3-деңгейі бойынша тасымалдау құжаттарын өңдеу жөніндегі оператордың құзыретіне қойылатын талаптар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5967"/>
        <w:gridCol w:w="2914"/>
        <w:gridCol w:w="2915"/>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шифры</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кәсіптік құзыреттері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аударымдарын тексеру үшін жауапкершілікті және өз бетінше жоспарлауды болжамдайтын, басшының басқаруымен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аударымдарымен жұмыс жасау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жүк пен багажды ресімдеу нысандары</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басқа қажетті құжаттардың ресімделуін орындау үшін жауапкершілікті және өз бетінше жоспарлауды болжамдайтын, басшының басқаруымен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құжаттаманы толтыру (нысандар бойынша)</w:t>
            </w:r>
          </w:p>
        </w:tc>
      </w:tr>
      <w:tr>
        <w:trPr>
          <w:trHeight w:val="21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3-2)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(жолаушыларды) тасымалдауды бақылау үшін жауапкершілікті және өз бетінше жоспарлауды болжамдайтын, басшының басқаруымен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көлікке бекіту дағдысы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көлікпен тасымалдау ережелері (көлік түрлері бойынша)</w:t>
            </w:r>
          </w:p>
        </w:tc>
      </w:tr>
    </w:tbl>
    <w:bookmarkStart w:name="z63" w:id="19"/>
    <w:p>
      <w:pPr>
        <w:spacing w:after="0"/>
        <w:ind w:left="0"/>
        <w:jc w:val="both"/>
      </w:pPr>
      <w:r>
        <w:rPr>
          <w:rFonts w:ascii="Times New Roman"/>
          <w:b w:val="false"/>
          <w:i w:val="false"/>
          <w:color w:val="000000"/>
          <w:sz w:val="28"/>
        </w:rPr>
        <w:t xml:space="preserve">
Тасымалдауды ұйымдастыру және </w:t>
      </w:r>
      <w:r>
        <w:br/>
      </w:r>
      <w:r>
        <w:rPr>
          <w:rFonts w:ascii="Times New Roman"/>
          <w:b w:val="false"/>
          <w:i w:val="false"/>
          <w:color w:val="000000"/>
          <w:sz w:val="28"/>
        </w:rPr>
        <w:t xml:space="preserve">
көліктегі қозғалысты басқару  </w:t>
      </w:r>
      <w:r>
        <w:br/>
      </w:r>
      <w:r>
        <w:rPr>
          <w:rFonts w:ascii="Times New Roman"/>
          <w:b w:val="false"/>
          <w:i w:val="false"/>
          <w:color w:val="000000"/>
          <w:sz w:val="28"/>
        </w:rPr>
        <w:t xml:space="preserve">
кәсіби стандартына 3-қосымша  </w:t>
      </w:r>
    </w:p>
    <w:bookmarkEnd w:id="19"/>
    <w:bookmarkStart w:name="z64" w:id="20"/>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9203"/>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кәсіптерінің Бірыңғай тарифтік-біліктілік анықтамасы (БТБА)</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тарауы</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 бойынша кезекші</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5" w:id="21"/>
    <w:p>
      <w:pPr>
        <w:spacing w:after="0"/>
        <w:ind w:left="0"/>
        <w:jc w:val="both"/>
      </w:pPr>
      <w:r>
        <w:rPr>
          <w:rFonts w:ascii="Times New Roman"/>
          <w:b w:val="false"/>
          <w:i w:val="false"/>
          <w:color w:val="000000"/>
          <w:sz w:val="28"/>
        </w:rPr>
        <w:t>
      2-Кесте. Еңбек жағдайына, біліміне және тәжірибесіне қойылатын талаптар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4132"/>
        <w:gridCol w:w="2066"/>
        <w:gridCol w:w="516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өрісінің жоғарғы кернеуі; статикалық электр деңгейінің жоғарылығы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795"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техникалық және кәсіптік білімнің белгіленген деңгейі</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bookmarkStart w:name="z66" w:id="22"/>
    <w:p>
      <w:pPr>
        <w:spacing w:after="0"/>
        <w:ind w:left="0"/>
        <w:jc w:val="both"/>
      </w:pPr>
      <w:r>
        <w:rPr>
          <w:rFonts w:ascii="Times New Roman"/>
          <w:b w:val="false"/>
          <w:i w:val="false"/>
          <w:color w:val="000000"/>
          <w:sz w:val="28"/>
        </w:rPr>
        <w:t>
      3-Кесте. Кәсіби стандарттың бірліктер тізімі (кәсіптің еңбек функциялары)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1099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стандарттың бірлігі)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орталықтандыру аппаратында поездарды қабылдау, жөнелту маршруттарын дайындау және техникалық-басқару актісінің, стрелкалардың өзара бірігіп жұмыс істеу кестесіне, сигналдар мен маршруттарға және электрлік орталықтандыру құрылғыларын пайдалану тәртібі туралы жергілікті нұсқаулыққа сәйкес маневрлік жұмыстарды орындау бойынша операцияларды уақытылы орындайды.</w:t>
            </w:r>
          </w:p>
        </w:tc>
      </w:tr>
      <w:tr>
        <w:trPr>
          <w:trHeight w:val="91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Жарықтық табло мен барлық бақылау аспаптарының көрсеткіштерін, поездардың жөнелтілуін, маневрлік құрамдардың қозғалысын бақылайды.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 қабылдау және жөнелту жөніндегі кезекшілердің, автоматты өткізу пункттері операторларының, өндірістік жайлар жинаушыларының жұмыстарына басшылық жасау.</w:t>
            </w:r>
          </w:p>
        </w:tc>
      </w:tr>
    </w:tbl>
    <w:bookmarkStart w:name="z67" w:id="23"/>
    <w:p>
      <w:pPr>
        <w:spacing w:after="0"/>
        <w:ind w:left="0"/>
        <w:jc w:val="both"/>
      </w:pPr>
      <w:r>
        <w:rPr>
          <w:rFonts w:ascii="Times New Roman"/>
          <w:b w:val="false"/>
          <w:i w:val="false"/>
          <w:color w:val="000000"/>
          <w:sz w:val="28"/>
        </w:rPr>
        <w:t>
      4-кесте. Кәсіби стандарттың бірліктер тізімі (функционалдық карта)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2498"/>
        <w:gridCol w:w="2359"/>
        <w:gridCol w:w="6246"/>
      </w:tblGrid>
      <w:tr>
        <w:trPr>
          <w:trHeight w:val="39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r>
      <w:tr>
        <w:trPr>
          <w:trHeight w:val="69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 құрылғылары</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 - табло</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Станция құрылғылары мен жабдығының дұрыс жұмыс жасауын бақылау (стрелкалы ауыстыру, бақылау аспаптары және т.б.)</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Поездарды қабылдау мен жөнелту маршруттарын дайындау бойынша электрлік орталықтандыру аппаратында жұмыс істеу</w:t>
            </w:r>
          </w:p>
        </w:tc>
      </w:tr>
      <w:tr>
        <w:trPr>
          <w:trHeight w:val="37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жолаушылар</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қатты дауысты хабарландыру құрылғысы</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Станция бойынша кезекшілер мен операторлардың жұмысын басқарады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Жолаушыларға қатты дауысты хабарландыру арқылы ақпарат береді</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Станциялар мен аралықта тұрғаннан кейін құрамдарды қабылдауға локомотив бригадаларының (машинистердің) уақытылы келуін бақылайды</w:t>
            </w:r>
          </w:p>
        </w:tc>
      </w:tr>
      <w:tr>
        <w:trPr>
          <w:trHeight w:val="375"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 - табло</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Жарықтық табло мен барлық бақылау аспаптарының көрсеткіштерін, поездардың жөнелтілуін, келуін бақылау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Поездардың қозғалысы мен маневрлардың үстел журналына орталықтандыру бекеті операторының жазбажазуын бақылайды және өзі жазады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Поезд диспетчерінің поездардың қозғалысын реттік бойынша нұсқауларын орындайды, машинистерге ескерту рәсімдейді және береді, диспетчердің бұйрық көшірмелерін және басқа жол жүру құжаттарын рәсімдейді және береді</w:t>
            </w:r>
          </w:p>
        </w:tc>
      </w:tr>
    </w:tbl>
    <w:bookmarkStart w:name="z68" w:id="24"/>
    <w:p>
      <w:pPr>
        <w:spacing w:after="0"/>
        <w:ind w:left="0"/>
        <w:jc w:val="both"/>
      </w:pPr>
      <w:r>
        <w:rPr>
          <w:rFonts w:ascii="Times New Roman"/>
          <w:b w:val="false"/>
          <w:i w:val="false"/>
          <w:color w:val="000000"/>
          <w:sz w:val="28"/>
        </w:rPr>
        <w:t>
      5-кесте. СБШ 3-деңгейінің метрополитен бойынша кезекшісінің құзыретіне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5967"/>
        <w:gridCol w:w="2914"/>
        <w:gridCol w:w="2915"/>
      </w:tblGrid>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шифры</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Метрополитеннің дұрыс жұмыс жасауы үшін жауапкершілікті және өз бетінше жоспарлауды болжамдайтын, басшының басқаруымен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тілтапқыштық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Дабылдама, орталықтандыру және блоктау құрылғыларының жұмысын білу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басшылықтың нұсқаулары мен бұйрықтарын орындау үшін жауапкершілікті және өз бетінше жоспарлауды болжамдайтын, басшының басқаруымен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Сауатты сөйлей білу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3-2)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Метрополитендегі поездардың қозғалу кестесін орындау үшін жауапкершілікті және өз бетінше жоспарлауды болжамдайтын, басшының басқаруымен нормаларды іске асыру бойынша орындаушылық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 тіл тапқыштық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 бойынша поездардың қозғалу ережелері, станция ТРА</w:t>
            </w:r>
          </w:p>
        </w:tc>
      </w:tr>
    </w:tbl>
    <w:bookmarkStart w:name="z69" w:id="25"/>
    <w:p>
      <w:pPr>
        <w:spacing w:after="0"/>
        <w:ind w:left="0"/>
        <w:jc w:val="left"/>
      </w:pPr>
      <w:r>
        <w:rPr>
          <w:rFonts w:ascii="Times New Roman"/>
          <w:b/>
          <w:i w:val="false"/>
          <w:color w:val="000000"/>
        </w:rPr>
        <w:t xml:space="preserve"> 
4. Осы кәсіби стандарт негізінде берілетін сертификаттар</w:t>
      </w:r>
      <w:r>
        <w:br/>
      </w:r>
      <w:r>
        <w:rPr>
          <w:rFonts w:ascii="Times New Roman"/>
          <w:b/>
          <w:i w:val="false"/>
          <w:color w:val="000000"/>
        </w:rPr>
        <w:t>
түрлері</w:t>
      </w:r>
      <w:r>
        <w:br/>
      </w:r>
      <w:r>
        <w:rPr>
          <w:rFonts w:ascii="Times New Roman"/>
          <w:b/>
          <w:i w:val="false"/>
          <w:color w:val="000000"/>
        </w:rPr>
        <w:t>
5. Кәсіби стандартты әзірлеушілер</w:t>
      </w:r>
    </w:p>
    <w:bookmarkEnd w:id="25"/>
    <w:p>
      <w:pPr>
        <w:spacing w:after="0"/>
        <w:ind w:left="0"/>
        <w:jc w:val="both"/>
      </w:pPr>
      <w:r>
        <w:rPr>
          <w:rFonts w:ascii="Times New Roman"/>
          <w:b w:val="false"/>
          <w:i w:val="false"/>
          <w:color w:val="000000"/>
          <w:sz w:val="28"/>
        </w:rPr>
        <w:t>      PRC «Career-Holdings»</w:t>
      </w:r>
    </w:p>
    <w:bookmarkStart w:name="z70" w:id="26"/>
    <w:p>
      <w:pPr>
        <w:spacing w:after="0"/>
        <w:ind w:left="0"/>
        <w:jc w:val="left"/>
      </w:pPr>
      <w:r>
        <w:rPr>
          <w:rFonts w:ascii="Times New Roman"/>
          <w:b/>
          <w:i w:val="false"/>
          <w:color w:val="000000"/>
        </w:rPr>
        <w:t xml:space="preserve"> 
6. Келісу парағы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1"/>
        <w:gridCol w:w="4359"/>
      </w:tblGrid>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коммуникациялар министрлігінің техникалық және кәсіптік білімді және кадрлар даярлауды дамыту бойынша салалық кеңес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7"/>
    <w:p>
      <w:pPr>
        <w:spacing w:after="0"/>
        <w:ind w:left="0"/>
        <w:jc w:val="left"/>
      </w:pPr>
      <w:r>
        <w:rPr>
          <w:rFonts w:ascii="Times New Roman"/>
          <w:b/>
          <w:i w:val="false"/>
          <w:color w:val="000000"/>
        </w:rPr>
        <w:t xml:space="preserve"> 
7. Кәсіптік стандарттың сараптамасы және тіркелуі</w:t>
      </w:r>
    </w:p>
    <w:bookmarkEnd w:id="27"/>
    <w:p>
      <w:pPr>
        <w:spacing w:after="0"/>
        <w:ind w:left="0"/>
        <w:jc w:val="both"/>
      </w:pPr>
      <w:r>
        <w:rPr>
          <w:rFonts w:ascii="Times New Roman"/>
          <w:b w:val="false"/>
          <w:i w:val="false"/>
          <w:color w:val="000000"/>
          <w:sz w:val="28"/>
        </w:rPr>
        <w:t>      Осы кәсіптік стандарт ________________ бекітілді және тіркелді.</w:t>
      </w:r>
      <w:r>
        <w:br/>
      </w:r>
      <w:r>
        <w:rPr>
          <w:rFonts w:ascii="Times New Roman"/>
          <w:b w:val="false"/>
          <w:i w:val="false"/>
          <w:color w:val="000000"/>
          <w:sz w:val="28"/>
        </w:rPr>
        <w:t>
      Кәсіптік стандарттар тізіліміне енгізілді. Тіркеу № ___________</w:t>
      </w:r>
      <w:r>
        <w:br/>
      </w:r>
      <w:r>
        <w:rPr>
          <w:rFonts w:ascii="Times New Roman"/>
          <w:b w:val="false"/>
          <w:i w:val="false"/>
          <w:color w:val="000000"/>
          <w:sz w:val="28"/>
        </w:rPr>
        <w:t>
      Хат (хаттама) № __________________ Күні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