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784ae" w14:textId="b0784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Ақжайық ауданы бойынша 2012 жылға жастар практикасын ұйымдастыру және қаржыландыру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ауданы әкімдігінің 2012 жылғы 15 наурыздағы № 61 қаулысы. Батыс Қазақстан облысы Әділет департаментінде 2012 жылғы 13 сәуірде № 7-2-132 тіркелді. Күші жойылды - Батыс Қазақстан облысы Ақжайық ауданы әкімдігінің 2012 жылғы 29 мамырдағы № 134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Ақжайық ауданы әкімдігінің 2012.05.29 № 134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"Халықты жұмыспен қамту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жылғы 19 маусымдағы № 836 "Қазақстан Республикасының 2001 жылғы 23 қаңтардағы "Халықты жұмыспен қамту туралы" Заңын іске асыру жөніндегі шаралары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халықты жұмыспен қамту шараларын жүзеге асыру мақсатында, Ақжайық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Жастар практикасы техникалық және кәсіптік, орта білімнен кейінгі, жоғары білім берудің кәсіптік білім беру бағдарламаларын іске асыратын білім беру ұйымдарының жиырма тоғыз жастан аспаған түлектері арасынан тіркелген жұмыссыздарға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Өңірлік еңбек нарығындағы қажеттілікке сәйкес, Ақжайық ауданы бойынша 2012 жылға жастар практикасынан өту үшін уақытша жұмыс орындарын ұйымдастыратын жұмыс берушілердің қоса беріліп отырған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Жастар практикасын өткізуді қаржыландыру шаралары бюджет қаржысы есебінен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тіркеуден өткен күннен бастап күшіне енеді және алғашқы ресми жарияланғаннан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аудан әкімінің орынбасары Б. М. Хайруллинге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 Н. Туреғалиев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Ақжайық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15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61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бекітілді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Өңірлік еңбек нарығында қажеттілікке сәйкес</w:t>
      </w:r>
      <w:r>
        <w:br/>
      </w:r>
      <w:r>
        <w:rPr>
          <w:rFonts w:ascii="Times New Roman"/>
          <w:b/>
          <w:i w:val="false"/>
          <w:color w:val="000000"/>
        </w:rPr>
        <w:t>
Ақжайық ауданы бойынша 2012 жылға</w:t>
      </w:r>
      <w:r>
        <w:br/>
      </w:r>
      <w:r>
        <w:rPr>
          <w:rFonts w:ascii="Times New Roman"/>
          <w:b/>
          <w:i w:val="false"/>
          <w:color w:val="000000"/>
        </w:rPr>
        <w:t>
жастар практикасынан өту үшін уақытша жұмыс</w:t>
      </w:r>
      <w:r>
        <w:br/>
      </w:r>
      <w:r>
        <w:rPr>
          <w:rFonts w:ascii="Times New Roman"/>
          <w:b/>
          <w:i w:val="false"/>
          <w:color w:val="000000"/>
        </w:rPr>
        <w:t>
орындарын ұйымдастыратын жұмыс берушілердің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2"/>
        <w:gridCol w:w="3383"/>
        <w:gridCol w:w="2562"/>
        <w:gridCol w:w="1137"/>
        <w:gridCol w:w="1612"/>
        <w:gridCol w:w="2154"/>
      </w:tblGrid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 саны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берушілердің атауы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Кәсібі (маман-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дығы)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латын жұмыс орын-дары-ның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жалақы мөл-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практика-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 ай бойынша ұзақтығы</w:t>
            </w:r>
          </w:p>
        </w:tc>
      </w:tr>
      <w:tr>
        <w:trPr>
          <w:trHeight w:val="78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"Ақсуат ауылдық округі әкімінің аппараты" мемлекеттік мекемесі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1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"Ақжайық аудандық жұмыспен қамту және әлеуметтік бағдарламалар бөлімі" мемлекеттік мекемесі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компьютер операторы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қаржыгер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ауданы әкімдігінің жұмыспен қамту және әлеуметтік бағдарламалар бөлімінің "Жұмыспен қамту орталығы" мемлекеттік мекемесі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1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"Ақжол ауылдық округі әкімінің аппараты" мемлекеттік мекемесі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маманы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825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"Қаршы орта жалпы білім беретін мектебі" мемлекеттік мекемесі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 және әдебиеті пәні мұғалімі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"Орынғали" шаруа қожалығы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Газэлектр-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дәне-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керлеуші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1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"Алғабас ауылдық округі әкімінің аппараты" мемлекеттік мекемесі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10" w:hRule="atLeast"/>
        </w:trPr>
        <w:tc>
          <w:tcPr>
            <w:tcW w:w="1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"Алмалы ауылдық округі әкімінің аппараты" мемлекеттік мекемесі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маманы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0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"Алмалы орта жалпы білім беретін мектеп" мемлекеттік мекемесі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1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"Базартөбе ауылдық округі әкімінің аппараты" мемлекеттік мекемесі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компьютер операторы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1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"Бударин ауылдық округі әкімінің аппараты" ММ-сі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компьютер операторы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маманы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1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"Дала" шаруа қожалығы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Газэлектр-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дәне-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керлеуші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1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"Базаршолан ауылдық округі әкімінің аппараты" мемлекеттік мекемесі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мемлекеттік басқару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компьютер операторы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1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"Ғ. Махамбетов атындағы жалпы білім беретін орта мектеп" мемлекеттік мекемесі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Мұғалім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компьютер операторы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1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"Есенсай ауылдық округі әкімінің аппараты" мемлекеттік мекемесі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компьютер операторы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маманы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10" w:hRule="atLeast"/>
        </w:trPr>
        <w:tc>
          <w:tcPr>
            <w:tcW w:w="1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"Есенсай орта жалпы білім беретін мектебі" мемлекеттік мекемесі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бақшасының тәрбиеші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Мұғалім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1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"Әділ" шаруа қожалығы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маманы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90" w:hRule="atLeast"/>
        </w:trPr>
        <w:tc>
          <w:tcPr>
            <w:tcW w:w="1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"Жамбыл ауылдық округі әкімінің аппараты" мемлекеттік мекемесі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Газэлектр-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дәне-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керлеуші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компьютер операторы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"Жайық ауылдық округі әкімінің аппараты" мемлекеттік мекемесі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компьютер операторы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Плотник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маманы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15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"Жаңабұлақ ауылдық округі әкімінің аппараты" мемлекеттік мекемесі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1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"Дархан" шаруа қожалығы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Токарь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1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"Қабыршақты ауылдық округі әкімінің аппараты" мемлекеттік мекемесі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1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"Қарауылтөбе ауылдық округі әкімінің аппараты" мемлекеттік мекемесі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компьютер операторы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маманы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1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"Құрайлысай ауылдық окруі әкімінің аппараты" мемлекеттік мекемесі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компьютер операторы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маманы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885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"Талап орта жалпы білім беретін мектеп- балабақшасы" мемлекеттік мекемесі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 тәрбиешісі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1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"Мерген ауылдық округі әкімінің аппараты" мемлекеттік мекмесі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маманы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қызметкері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1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"Сарытоғай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компьютер операторы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маманы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"Сарытоғай орта жалпы білім беретін мектебі" мемлекеттік мекемесі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Тәрбиеші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1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"Тайпак ауылдық округі әкімінің аппараты" мемлекеттік мекемесі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компьютер операторы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маманы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81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"Қ. Байсықов атындағы орта жалпы білім беретін мектеп" мемлекеттік мекемесі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Мұғалім 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5" w:hRule="atLeast"/>
        </w:trPr>
        <w:tc>
          <w:tcPr>
            <w:tcW w:w="1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ауданы әкімдігінің "Тайпақ" мемлекеттік коммуналдық кәсіпорны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компьютер операторы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жүргізуші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Газэлектр-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дәне-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керлеуші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1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Тайпақ орман және жануарлар дүниесін қорғау жөніндегі мемлекеттік мекемесі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Орманшы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ауданы әкімдігі аудандық білім бөлімінің "Балбұлақ" балабақшасы мемлекеттік коммуналдық қазыналық кәсіпорны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1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облысының әкімдігі денсаулық сақтау басқармасының "Ақжайық аудандық ауруханасы" мемлекеттік коммуналдық қазыналық кәсіпорны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бике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компьютер операторы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"Чапаев ауылдық округі әкімінің аппараты" мемлекеттік мекемесі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компьютер операторы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маманы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"Ақжайық аудандық туризм және экология орталығы" мемлекеттік коммуналдық қазыналық кәсіпорны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компьютер операторы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 ісі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"Ақжайық ауданының кәсіпкерлік, ауыл шаруашылығы және ветеринария бөлімі" мемлекеттік мекемесі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компьютер операторы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маманы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"Ақжайық ауданының ішкі саясат бөлімі" мемлекеттік мекемесі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компьютер операторы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Саясат-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танушы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"Абай атындағы мектеп- гимназия" мемлекеттік мекемесі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компьютер операторы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Мұғалім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"Ақжайық ауданының білім беру бөлімінің балалар шығармашылығы орталығы" мемлекеттік коммуналдық қазыналық кәсіпорны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Суретші-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әрлеуші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Режиссер-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драматург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білім бөлімінің "Бөбек" балабақшасы" мемлекеттік коммуналдық қазыналық кәсіпорны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Тәрбиеші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Тәрбиешінің көмекшісі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"Чапаев ауылындағы орталық-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тандырылған кітапханалар жүйесі" мемлекеттік мекемесі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компьютер операторы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Кітапханашы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Әдіскер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облысының Ішкі істер департаменті Ақжайық ауданының ішкі істер бөлімі" мемлекеттік мекемесі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компьютер операторы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 "Ақжайық ауданы әкімі аппараты" мемлекеттік мекемесі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компьютер операторы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Әділет Министрлігі Батыс Қазақстан облысының Әділет департаменті Ақжайық ауданының Әділет басқармасы" мемлекеттік мекемесі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компьютер операторы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"Ақжайық ауданының білім беру бөлімінің "Ақ бота" балалар бақшасы" мемлекеттік коммуналдық қазыналық кәсіпорны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Тәрбиеші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Тәрбиешінің көмекшісі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облыстық санитарлық-эпи-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демиологиялық сараптама орталығы" республикалық мемлекеттік қазыналық кәсіпорнының Ақжайық ауданы бойынша филиалы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компьютер операторы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экспертиза орталығы маманы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"Ақжайық ауданының экономика және қаржы бөлімі" мемлекеттік мекемесі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компьютер операторы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1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"Ақжайық өрендері" жастар қоғамдық бірлестігі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компьютер операторы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ауданы әкімдігінің "Жайықтех-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сервис" мемлекеттік коммуналдық кәсіпорны (шаруашылық жүргізу құқығына негізделген)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компьютер операторы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1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"М. Әуезов атындағы № 2 орта жалпы білім беретін мектебі" мемлекеттік мекемесі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компьютер операторы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Мұғалім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Әдіскер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3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облысының әкімдігі денсаулық сақтау басқармасының "Ақжайық аудандық орталық ауруханасы" Мемлекеттік коммуналдық қазыналық кәсіпорны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компьютер операторы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Дәрігер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бике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3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Қаржы министрлігі Салық комитетінің Батыс Қазақстан облысы бойынша Салық департаментінің Ақжайық ауданы бойынша салық басқармасы" мемлекеттік мекемесі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компьютер операторы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3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"Ақжайық ауданының мәдениет, тілдерді дамыту, дене шынықтыру және спорт бөлімі" мемлекеттік мекемесі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компьютер операторы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Суретші-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әрлеуші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Сүйемел-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деуші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ұйымдасты-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рушы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3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облыстық прокуратурасы" мемлекеттік мекемесі (Ақжайық аудан бойынша)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компьютер операторы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3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облысының мәдениет басқармасының В. И. Чапаев атындағы Ақжайық мемориалдық мұражайы" мемлекеттік мекемесі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компьютер операторы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3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ауданының Халыққа қызмет көрсету орталығы - Қазақстан Республикасы Байланыс және ақпарат министрлігінің Мемлекеттік қызметтерді автомат-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тандыруды бақылау және халыққа қызмет көрсету орталықтарының қызметін үйлестіру комитетінің "Батыс Қазақстан облысының Халыққа қызмет көрсету орталығы" республикалық мемлекеттік мекемесі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Ауыл шаруашылығы Министрлігі Агроөнер-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кешендегі мемлекеттік инспекция комитетінің Ақжайық аудандық аумақтық инспекциясы" мемлекеттік мекемесі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3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"Казпочта" акционерлік қоғамы (Ақжайық ауданы бойынша)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компьютер операторы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"НұрОтан" Халықтық Демократиялық партиясы" қоғамдық бірлестігінің Батыс Қазақстан облысы Ақжайық аудандық филиалы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жүргізуші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компьютер операторы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Саясат-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танушы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мемлекеттік басқару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3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Ауыл шаруашылығы министрлігі Ветеринариялық бақылау және қадағалау комитетінің Ақжайық аудандық аумақтық инспекциясы" мемлекеттік мекеме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дәрігер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санитар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"Ақжайық ауданының сәулет, қала құрылысы және құрылыс бөлімі" мемлекеттік мекемесі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Сәулетші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3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ауданы әкімдігінің шаруашылық жүргізу құқығына негізделген "Ақжайық аудандық ветеринариялық станциясы" мемлекеттік коммуналдық кәсіпорыны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дәрігері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білім бөлімінің "Тайпақ балалар саз мектебі" мемлекеттік коммуналдық қазыналық кәсіпорны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15" w:hRule="atLeast"/>
        </w:trPr>
        <w:tc>
          <w:tcPr>
            <w:tcW w:w="1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3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ауданы балық инспекциясы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инспекторы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Ихтиолог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3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"Тайпақ орта жалпы білім беретін мектеп" мемлекеттік мекемесі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Мұғалім 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компьютер операторы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желілерін таратушы компаниясы" Акционерлік қоғамы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 Республикасы Қоршаған ортаны қорғау министрлігі Экологиялық реттеу және бақылау комитетінің Жайық-Каспий экология департаменті" мемлекеттік мекемесі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