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18dc" w14:textId="6241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2012 жылғы 26 желтоқсандағы N 691 қаулысы. Шығыс Қазақстан облысының Әділет департаментінде 2013 жылғы 28 қаңтарда N 2858 болып тіркелді. Күші жойылды - Аягөз ауданы әкімдігінің 2013 жылғы 23 мамырдағы N 301 қаулысымен</w:t>
      </w:r>
    </w:p>
    <w:p>
      <w:pPr>
        <w:spacing w:after="0"/>
        <w:ind w:left="0"/>
        <w:jc w:val="both"/>
      </w:pPr>
      <w:bookmarkStart w:name="z1" w:id="0"/>
      <w:r>
        <w:rPr>
          <w:rFonts w:ascii="Times New Roman"/>
          <w:b w:val="false"/>
          <w:i w:val="false"/>
          <w:color w:val="ff0000"/>
          <w:sz w:val="28"/>
        </w:rPr>
        <w:t>      Ескерту. Күші жойылды - Аягөз ауданы әкімдігінің 23.05.2013 N 301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2001 жылғы 23 қаңтардағы Қазақстан Республикасы Заңының 31-бабы 1-тармағының </w:t>
      </w:r>
      <w:r>
        <w:rPr>
          <w:rFonts w:ascii="Times New Roman"/>
          <w:b w:val="false"/>
          <w:i w:val="false"/>
          <w:color w:val="000000"/>
          <w:sz w:val="28"/>
        </w:rPr>
        <w:t>17-1) тармақшасына</w:t>
      </w:r>
      <w:r>
        <w:rPr>
          <w:rFonts w:ascii="Times New Roman"/>
          <w:b w:val="false"/>
          <w:i w:val="false"/>
          <w:color w:val="000000"/>
          <w:sz w:val="28"/>
        </w:rPr>
        <w:t>, "Ақпараттандыру туралы" 2007 жылғы 11 қаңтардағы Қазақстан Республикасы Заңының 29-бабы </w:t>
      </w:r>
      <w:r>
        <w:rPr>
          <w:rFonts w:ascii="Times New Roman"/>
          <w:b w:val="false"/>
          <w:i w:val="false"/>
          <w:color w:val="000000"/>
          <w:sz w:val="28"/>
        </w:rPr>
        <w:t>2-тармағына</w:t>
      </w:r>
      <w:r>
        <w:rPr>
          <w:rFonts w:ascii="Times New Roman"/>
          <w:b w:val="false"/>
          <w:i w:val="false"/>
          <w:color w:val="000000"/>
          <w:sz w:val="28"/>
        </w:rPr>
        <w:t xml:space="preserve"> сәйкес,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"Үйде оқитын және тәрбиеленетiн мүгедек балаларды материалдық қамтамасыз ету үшiн құжаттарды рәсiмдеу"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"Қорғаншылық және қамқоршылық жөнiнде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Аягөз ауданы әкімінің орынбасары Е. Қуанышевқа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Аягөз ауданы әкімінің</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міндетін атқарушы</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Ысқақов</w:t>
            </w: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"Келісілді"</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Көлiк</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және коммуникация министрі</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Жұмағалиев</w:t>
            </w: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желтоқсан 2012 жыл</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Аягөз ауданы әкімдігінің</w:t>
            </w:r>
            <w:r>
              <w:br/>
            </w:r>
            <w:r>
              <w:rPr>
                <w:rFonts w:ascii="Times New Roman"/>
                <w:b w:val="false"/>
                <w:i w:val="false"/>
                <w:color w:val="000000"/>
                <w:sz w:val="20"/>
              </w:rPr>
              <w:t>
2012 жылғы 26 желтоқсандағы № 691</w:t>
            </w:r>
            <w:r>
              <w:br/>
            </w:r>
            <w:r>
              <w:rPr>
                <w:rFonts w:ascii="Times New Roman"/>
                <w:b w:val="false"/>
                <w:i w:val="false"/>
                <w:color w:val="000000"/>
                <w:sz w:val="20"/>
              </w:rPr>
              <w:t>
қаулысымен бекітілді</w:t>
            </w:r>
          </w:p>
          <w:bookmarkEnd w:id="1"/>
        </w:tc>
      </w:tr>
    </w:tbl>
    <w:bookmarkStart w:name="z6"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қызметтің регламенті</w:t>
      </w:r>
      <w:r>
        <w:br/>
      </w:r>
      <w:r>
        <w:rPr>
          <w:rFonts w:ascii="Times New Roman"/>
          <w:b/>
          <w:i w:val="false"/>
          <w:color w:val="000000"/>
        </w:rPr>
        <w:t>
1. Жалпы ережелер</w:t>
      </w:r>
    </w:p>
    <w:bookmarkEnd w:id="2"/>
    <w:bookmarkStart w:name="z7" w:id="3"/>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 (бұдан әрі - қызмет) "Аягөз ауданының жұмыспен қамту және әлеуметтік бағдарламалар бөлімі" мемлекеттік мекемесімен (бұдан әрі - қызмет беруші), баламалы негізде тұрғылықты мекен - жайлары бойынша халыққа қызмет көрсету орталықтары (бұдан әрі - Орталық), сонымен қатар www.e.gov.kz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әрекетінің тәртібі</w:t>
      </w:r>
    </w:p>
    <w:bookmarkEnd w:id="4"/>
    <w:bookmarkStart w:name="z13"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4) 2 үрдіс – тұтынушының деректерінде бұзушылықтар болуына байланысты авторизациалаудан бас тарту туралы ЭҮП хабарлама қалыптастыру;</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кою) үшін ЭСҚ тіркеу куәлігін таңдау;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мүмкіндігі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 3 диаграммасы):</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таңдау,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мүмкіндігі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w:t>
      </w:r>
      <w:r>
        <w:rPr>
          <w:rFonts w:ascii="Times New Roman"/>
          <w:b w:val="false"/>
          <w:i w:val="false"/>
          <w:color w:val="000000"/>
          <w:sz w:val="28"/>
        </w:rPr>
        <w:t>
      9. ЭҮП арқылы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r>
        <w:br/>
      </w:r>
      <w:r>
        <w:rPr>
          <w:rFonts w:ascii="Times New Roman"/>
          <w:b w:val="false"/>
          <w:i w:val="false"/>
          <w:color w:val="000000"/>
          <w:sz w:val="28"/>
        </w:rPr>
        <w:t>
 </w:t>
      </w:r>
    </w:p>
    <w:bookmarkEnd w:id="5"/>
    <w:bookmarkStart w:name="z19" w:id="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6"/>
    <w:bookmarkStart w:name="z20" w:id="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r>
        <w:br/>
      </w: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8"/>
          <w:p>
            <w:pPr>
              <w:spacing w:after="20"/>
              <w:ind w:left="20"/>
              <w:jc w:val="both"/>
            </w:pPr>
            <w:r>
              <w:rPr>
                <w:rFonts w:ascii="Times New Roman"/>
                <w:b w:val="false"/>
                <w:i w:val="false"/>
                <w:color w:val="000000"/>
                <w:sz w:val="20"/>
              </w:rPr>
              <w:t>
"Жұмыссыз азаматтарға анықтама беру"</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Регламентіне 1 қосымша</w:t>
            </w:r>
          </w:p>
          <w:bookmarkEnd w:id="8"/>
        </w:tc>
      </w:tr>
    </w:tbl>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059"/>
        <w:gridCol w:w="3292"/>
        <w:gridCol w:w="1606"/>
        <w:gridCol w:w="3191"/>
        <w:gridCol w:w="1607"/>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және тұтынушының ЭСҚ таңдауымен сұрау мәліметтерін қалыптастырады</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398"/>
        <w:gridCol w:w="2517"/>
        <w:gridCol w:w="3716"/>
        <w:gridCol w:w="1871"/>
        <w:gridCol w:w="1163"/>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181"/>
        <w:gridCol w:w="2526"/>
        <w:gridCol w:w="1141"/>
        <w:gridCol w:w="3419"/>
        <w:gridCol w:w="2410"/>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операцияның) аталуы және сипаты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369"/>
        <w:gridCol w:w="2240"/>
        <w:gridCol w:w="3713"/>
        <w:gridCol w:w="1996"/>
        <w:gridCol w:w="1305"/>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операцияның) аталуы және сипаты</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320"/>
        <w:gridCol w:w="2321"/>
        <w:gridCol w:w="1124"/>
        <w:gridCol w:w="3596"/>
        <w:gridCol w:w="2325"/>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 ЖТ ММБ</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Орталық операторы авторланады</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983"/>
        <w:gridCol w:w="1983"/>
        <w:gridCol w:w="2081"/>
        <w:gridCol w:w="2879"/>
        <w:gridCol w:w="1983"/>
        <w:gridCol w:w="866"/>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 (қол қойылған) құжатты бағыттау</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хабарламаны қалыптастыру</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"Жұмыссыз азаматтарға анықтама беру"</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Регламентіне 2 қосымша</w:t>
            </w:r>
          </w:p>
          <w:bookmarkEnd w:id="9"/>
        </w:tc>
      </w:tr>
    </w:tbl>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1 диаграммасы</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2 диаграммасы</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Орталық арқылы қызмет көрсетуде функциялық әрекеттестіктің</w:t>
      </w:r>
      <w:r>
        <w:br/>
      </w:r>
      <w:r>
        <w:rPr>
          <w:rFonts w:ascii="Times New Roman"/>
          <w:b/>
          <w:i w:val="false"/>
          <w:color w:val="000000"/>
        </w:rPr>
        <w:t>
№ 3 диаграммасы</w:t>
      </w:r>
    </w:p>
    <w:p>
      <w:pPr>
        <w:spacing w:after="0"/>
        <w:ind w:left="0"/>
        <w:jc w:val="both"/>
      </w:pPr>
      <w:r>
        <w:drawing>
          <wp:inline distT="0" distB="0" distL="0" distR="0">
            <wp:extent cx="7454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3975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белгілеулер</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83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"Жұмыссыз азаматтарға анықтама беру"</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Регламентіне 3 қосымша</w:t>
            </w:r>
          </w:p>
          <w:bookmarkEnd w:id="10"/>
        </w:tc>
      </w:tr>
    </w:tbl>
    <w:p>
      <w:pPr>
        <w:spacing w:after="0"/>
        <w:ind w:left="0"/>
        <w:jc w:val="left"/>
      </w:pPr>
      <w:r>
        <w:rPr>
          <w:rFonts w:ascii="Times New Roman"/>
          <w:b/>
          <w:i w:val="false"/>
          <w:color w:val="000000"/>
        </w:rPr>
        <w:t xml:space="preserve"> Қызметке өтініштің экрандық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ГУ "Отдел</w:t>
      </w:r>
      <w:r>
        <w:br/>
      </w:r>
      <w:r>
        <w:rPr>
          <w:rFonts w:ascii="Times New Roman"/>
          <w:b w:val="false"/>
          <w:i w:val="false"/>
          <w:color w:val="000000"/>
          <w:sz w:val="28"/>
        </w:rPr>
        <w:t>
      занятости и социальных программ"</w:t>
      </w:r>
      <w:r>
        <w:br/>
      </w:r>
      <w:r>
        <w:rPr>
          <w:rFonts w:ascii="Times New Roman"/>
          <w:b w:val="false"/>
          <w:i w:val="false"/>
          <w:color w:val="000000"/>
          <w:sz w:val="28"/>
        </w:rPr>
        <w:t>
 </w:t>
      </w:r>
      <w:r>
        <w:br/>
      </w:r>
      <w:r>
        <w:rPr>
          <w:rFonts w:ascii="Times New Roman"/>
          <w:b w:val="false"/>
          <w:i w:val="false"/>
          <w:color w:val="000000"/>
          <w:sz w:val="28"/>
        </w:rPr>
        <w:t xml:space="preserve">
             (ФИО начальника) </w:t>
      </w:r>
      <w:r>
        <w:br/>
      </w:r>
      <w:r>
        <w:rPr>
          <w:rFonts w:ascii="Times New Roman"/>
          <w:b w:val="false"/>
          <w:i w:val="false"/>
          <w:color w:val="000000"/>
          <w:sz w:val="28"/>
        </w:rPr>
        <w:t>
      Безработный: _________________</w:t>
      </w:r>
      <w:r>
        <w:br/>
      </w:r>
      <w:r>
        <w:rPr>
          <w:rFonts w:ascii="Times New Roman"/>
          <w:b w:val="false"/>
          <w:i w:val="false"/>
          <w:color w:val="000000"/>
          <w:sz w:val="28"/>
        </w:rPr>
        <w:t>
      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Адрес: _________________</w:t>
      </w:r>
      <w:r>
        <w:br/>
      </w:r>
      <w:r>
        <w:rPr>
          <w:rFonts w:ascii="Times New Roman"/>
          <w:b w:val="false"/>
          <w:i w:val="false"/>
          <w:color w:val="000000"/>
          <w:sz w:val="28"/>
        </w:rPr>
        <w:t xml:space="preserve">
      (адрес заявителя) </w:t>
      </w:r>
      <w:r>
        <w:br/>
      </w:r>
      <w:r>
        <w:rPr>
          <w:rFonts w:ascii="Times New Roman"/>
          <w:b w:val="false"/>
          <w:i w:val="false"/>
          <w:color w:val="000000"/>
          <w:sz w:val="28"/>
        </w:rPr>
        <w:t>
      Телефон: _________________</w:t>
      </w:r>
      <w:r>
        <w:br/>
      </w:r>
      <w:r>
        <w:rPr>
          <w:rFonts w:ascii="Times New Roman"/>
          <w:b w:val="false"/>
          <w:i w:val="false"/>
          <w:color w:val="000000"/>
          <w:sz w:val="28"/>
        </w:rPr>
        <w:t>
      Заявление</w:t>
      </w:r>
      <w:r>
        <w:br/>
      </w:r>
      <w:r>
        <w:rPr>
          <w:rFonts w:ascii="Times New Roman"/>
          <w:b w:val="false"/>
          <w:i w:val="false"/>
          <w:color w:val="000000"/>
          <w:sz w:val="28"/>
        </w:rPr>
        <w:t>
      Прошу выдать мне справку о статусе безработного(ой) за период</w:t>
      </w:r>
      <w:r>
        <w:br/>
      </w:r>
      <w:r>
        <w:rPr>
          <w:rFonts w:ascii="Times New Roman"/>
          <w:b w:val="false"/>
          <w:i w:val="false"/>
          <w:color w:val="000000"/>
          <w:sz w:val="28"/>
        </w:rPr>
        <w:t>
      с ___________________ года по ______________ год.</w:t>
      </w:r>
      <w:r>
        <w:br/>
      </w: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 акимат"</w:t>
      </w:r>
      <w:r>
        <w:br/>
      </w:r>
      <w:r>
        <w:rPr>
          <w:rFonts w:ascii="Times New Roman"/>
          <w:b w:val="false"/>
          <w:i w:val="false"/>
          <w:color w:val="000000"/>
          <w:sz w:val="28"/>
        </w:rPr>
        <w:t>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Бөлім бастығы:</w:t>
      </w:r>
      <w:r>
        <w:br/>
      </w:r>
      <w:r>
        <w:rPr>
          <w:rFonts w:ascii="Times New Roman"/>
          <w:b w:val="false"/>
          <w:i w:val="false"/>
          <w:color w:val="000000"/>
          <w:sz w:val="28"/>
        </w:rPr>
        <w:t>
</w:t>
      </w:r>
      <w:r>
        <w:rPr>
          <w:rFonts w:ascii="Times New Roman"/>
          <w:b w:val="false"/>
          <w:i/>
          <w:color w:val="000000"/>
          <w:sz w:val="28"/>
        </w:rPr>
        <w:t>      Начальник отдела: ________________________________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rPr>
          <w:rFonts w:ascii="Times New Roman"/>
          <w:b w:val="false"/>
          <w:i/>
          <w:color w:val="000000"/>
          <w:sz w:val="28"/>
        </w:rPr>
        <w:t>      Маман:</w:t>
      </w:r>
      <w:r>
        <w:br/>
      </w:r>
      <w:r>
        <w:rPr>
          <w:rFonts w:ascii="Times New Roman"/>
          <w:b w:val="false"/>
          <w:i w:val="false"/>
          <w:color w:val="000000"/>
          <w:sz w:val="28"/>
        </w:rPr>
        <w:t>
</w:t>
      </w:r>
      <w:r>
        <w:rPr>
          <w:rFonts w:ascii="Times New Roman"/>
          <w:b w:val="false"/>
          <w:i/>
          <w:color w:val="000000"/>
          <w:sz w:val="28"/>
        </w:rPr>
        <w:t>      Специалист: ______________________________________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rPr>
          <w:rFonts w:ascii="Times New Roman"/>
          <w:b w:val="false"/>
          <w:i/>
          <w:color w:val="000000"/>
          <w:sz w:val="28"/>
        </w:rPr>
        <w:t>      Анықтаманы алуға өтініш берілген күні:</w:t>
      </w:r>
      <w:r>
        <w:br/>
      </w:r>
      <w:r>
        <w:rPr>
          <w:rFonts w:ascii="Times New Roman"/>
          <w:b w:val="false"/>
          <w:i w:val="false"/>
          <w:color w:val="000000"/>
          <w:sz w:val="28"/>
        </w:rPr>
        <w:t>
</w:t>
      </w:r>
      <w:r>
        <w:rPr>
          <w:rFonts w:ascii="Times New Roman"/>
          <w:b w:val="false"/>
          <w:i/>
          <w:color w:val="000000"/>
          <w:sz w:val="28"/>
        </w:rPr>
        <w:t>      Дата подачи заявления на получение справки:_______</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Қызметке (жұмыссыз азаматтарға анықтама беру</w:t>
      </w:r>
      <w:r>
        <w:br/>
      </w:r>
      <w:r>
        <w:rPr>
          <w:rFonts w:ascii="Times New Roman"/>
          <w:b/>
          <w:i w:val="false"/>
          <w:color w:val="000000"/>
        </w:rPr>
        <w:t>
жағымды жауаптың шығыс формасы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ЖҰМЫССЫЗДЫҚ РЕТІНДЕ ТІРКЕУ ТУРАЛЫ АНЫҚТАМА</w:t>
      </w:r>
      <w:r>
        <w:br/>
      </w:r>
      <w:r>
        <w:rPr>
          <w:rFonts w:ascii="Times New Roman"/>
          <w:b w:val="false"/>
          <w:i w:val="false"/>
          <w:color w:val="000000"/>
          <w:sz w:val="28"/>
        </w:rPr>
        <w:t>
      СПРАВКА О РЕГИСТРАЦИИ В КАЧЕСТВЕ БЕЗРАБОТНОГО</w:t>
      </w:r>
      <w:r>
        <w:br/>
      </w:r>
      <w:r>
        <w:rPr>
          <w:rFonts w:ascii="Times New Roman"/>
          <w:b w:val="false"/>
          <w:i w:val="false"/>
          <w:color w:val="000000"/>
          <w:sz w:val="28"/>
        </w:rPr>
        <w:t>
      Т.А.Ә.</w:t>
      </w:r>
      <w:r>
        <w:br/>
      </w:r>
      <w:r>
        <w:rPr>
          <w:rFonts w:ascii="Times New Roman"/>
          <w:b w:val="false"/>
          <w:i w:val="false"/>
          <w:color w:val="000000"/>
          <w:sz w:val="28"/>
        </w:rPr>
        <w:t>
      Ф.И.О.____________________________________________________________________</w:t>
      </w:r>
      <w:r>
        <w:br/>
      </w:r>
      <w:r>
        <w:rPr>
          <w:rFonts w:ascii="Times New Roman"/>
          <w:b w:val="false"/>
          <w:i w:val="false"/>
          <w:color w:val="000000"/>
          <w:sz w:val="28"/>
        </w:rPr>
        <w:t>
      Халықтың жұмыстылығы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cf1 сәйкес,</w:t>
      </w:r>
      <w:r>
        <w:br/>
      </w:r>
      <w:r>
        <w:rPr>
          <w:rFonts w:ascii="Times New Roman"/>
          <w:b w:val="false"/>
          <w:i w:val="false"/>
          <w:color w:val="000000"/>
          <w:sz w:val="28"/>
        </w:rPr>
        <w:t>
      жұмыссыз ретінде тіркелген:</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В соответствии со статьей 15 Закона Республики Казахстан "О занятости населения" зарегистрирован безработным:</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Қоғамдық әлеуметтік жұмыстарға қатысуы:</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Участие в общественных социальных работах:</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Кәсіби даярлаудан біліктілігін арттыру және қайта даярлықтан жастар</w:t>
      </w:r>
      <w:r>
        <w:br/>
      </w:r>
      <w:r>
        <w:rPr>
          <w:rFonts w:ascii="Times New Roman"/>
          <w:b w:val="false"/>
          <w:i w:val="false"/>
          <w:color w:val="000000"/>
          <w:sz w:val="28"/>
        </w:rPr>
        <w:t>
      практикасынан өтті: _______________________________________________________</w:t>
      </w:r>
      <w:r>
        <w:br/>
      </w:r>
      <w:r>
        <w:rPr>
          <w:rFonts w:ascii="Times New Roman"/>
          <w:b w:val="false"/>
          <w:i w:val="false"/>
          <w:color w:val="000000"/>
          <w:sz w:val="28"/>
        </w:rPr>
        <w:t>
      Прошел профессиональную подготовку, повышение квалификации и переподготовку,</w:t>
      </w:r>
      <w:r>
        <w:br/>
      </w:r>
      <w:r>
        <w:rPr>
          <w:rFonts w:ascii="Times New Roman"/>
          <w:b w:val="false"/>
          <w:i w:val="false"/>
          <w:color w:val="000000"/>
          <w:sz w:val="28"/>
        </w:rPr>
        <w:t>
      молодежную практику: ______________________________________________________</w:t>
      </w:r>
      <w:r>
        <w:br/>
      </w:r>
      <w:r>
        <w:rPr>
          <w:rFonts w:ascii="Times New Roman"/>
          <w:b w:val="false"/>
          <w:i w:val="false"/>
          <w:color w:val="000000"/>
          <w:sz w:val="28"/>
        </w:rPr>
        <w:t>
      Атаулы әлеуметтік көмек, тұрғын үй көмегі тағайындалды:</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Назначен(а) адресная социальная помощь, жилищная помощь:</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Анықтама: _________________________________________________________________</w:t>
      </w:r>
      <w:r>
        <w:br/>
      </w:r>
      <w:r>
        <w:rPr>
          <w:rFonts w:ascii="Times New Roman"/>
          <w:b w:val="false"/>
          <w:i w:val="false"/>
          <w:color w:val="000000"/>
          <w:sz w:val="28"/>
        </w:rPr>
        <w:t>
      ұсыну үшін берілген</w:t>
      </w:r>
      <w:r>
        <w:br/>
      </w:r>
      <w:r>
        <w:rPr>
          <w:rFonts w:ascii="Times New Roman"/>
          <w:b w:val="false"/>
          <w:i w:val="false"/>
          <w:color w:val="000000"/>
          <w:sz w:val="28"/>
        </w:rPr>
        <w:t>
      Справка дана для предъявления: ____________________________________________</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Қызметтен теріс (бас тарту) жауаптың шығыс нысаны</w:t>
      </w:r>
    </w:p>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"Жұмыссыз азаматтарға анықтама беру"</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Регламентіне 4 қосымша</w:t>
            </w:r>
          </w:p>
          <w:bookmarkEnd w:id="11"/>
        </w:tc>
      </w:tr>
    </w:tbl>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 _______________________________________________________</w:t>
      </w:r>
    </w:p>
    <w:p>
      <w:pPr>
        <w:spacing w:after="0"/>
        <w:ind w:left="0"/>
        <w:jc w:val="both"/>
      </w:pPr>
      <w:r>
        <w:rPr>
          <w:rFonts w:ascii="Times New Roman"/>
          <w:b w:val="false"/>
          <w:i/>
          <w:color w:val="000000"/>
          <w:sz w:val="28"/>
        </w:rPr>
        <w:t>      (қызметтің атауы)</w:t>
      </w:r>
      <w:r>
        <w:br/>
      </w: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Аягөз ауданы әкімдігінің</w:t>
            </w:r>
            <w:r>
              <w:br/>
            </w:r>
            <w:r>
              <w:rPr>
                <w:rFonts w:ascii="Times New Roman"/>
                <w:b w:val="false"/>
                <w:i w:val="false"/>
                <w:color w:val="000000"/>
                <w:sz w:val="20"/>
              </w:rPr>
              <w:t>
2012 жылғы 26 желтоқсандағы № 691</w:t>
            </w:r>
            <w:r>
              <w:br/>
            </w:r>
            <w:r>
              <w:rPr>
                <w:rFonts w:ascii="Times New Roman"/>
                <w:b w:val="false"/>
                <w:i w:val="false"/>
                <w:color w:val="000000"/>
                <w:sz w:val="20"/>
              </w:rPr>
              <w:t>
қаулысымен бекітілді</w:t>
            </w:r>
          </w:p>
          <w:bookmarkEnd w:id="12"/>
        </w:tc>
      </w:tr>
    </w:tbl>
    <w:bookmarkStart w:name="z32" w:id="13"/>
    <w:p>
      <w:pPr>
        <w:spacing w:after="0"/>
        <w:ind w:left="0"/>
        <w:jc w:val="left"/>
      </w:pPr>
      <w:r>
        <w:rPr>
          <w:rFonts w:ascii="Times New Roman"/>
          <w:b/>
          <w:i w:val="false"/>
          <w:color w:val="000000"/>
        </w:rPr>
        <w:t xml:space="preserve"> "Үйде оқитын және тәрбиеленетін мүгедек балаларды материалдық</w:t>
      </w:r>
      <w:r>
        <w:br/>
      </w:r>
      <w:r>
        <w:rPr>
          <w:rFonts w:ascii="Times New Roman"/>
          <w:b/>
          <w:i w:val="false"/>
          <w:color w:val="000000"/>
        </w:rPr>
        <w:t>
қамтамасыз ету үшін құжаттар рәсімдеу" электрондық мемлекеттік</w:t>
      </w:r>
      <w:r>
        <w:br/>
      </w:r>
      <w:r>
        <w:rPr>
          <w:rFonts w:ascii="Times New Roman"/>
          <w:b/>
          <w:i w:val="false"/>
          <w:color w:val="000000"/>
        </w:rPr>
        <w:t>
қызметінің регламенті</w:t>
      </w:r>
      <w:r>
        <w:br/>
      </w:r>
      <w:r>
        <w:rPr>
          <w:rFonts w:ascii="Times New Roman"/>
          <w:b/>
          <w:i w:val="false"/>
          <w:color w:val="000000"/>
        </w:rPr>
        <w:t>
1. Жалпы ережелер</w:t>
      </w:r>
    </w:p>
    <w:bookmarkEnd w:id="13"/>
    <w:bookmarkStart w:name="z33" w:id="14"/>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рәсімдеу" электрондық мемлекеттік қызмет (бұдан әрі – электронды мемлекеттік қызмет) "Аягөз ауданының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рәсімдеу"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14"/>
    <w:bookmarkStart w:name="z38" w:id="15"/>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15"/>
    <w:bookmarkStart w:name="z39" w:id="1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тұтынушы ЖСН және жасырын сөз көмегімен ЭҮП тіркеуден өтеді (ЭҮП-да тіркелмеген тұтынушылар үшін жүзеге асырылады);</w:t>
      </w:r>
      <w:r>
        <w:br/>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r>
        <w:br/>
      </w:r>
      <w:r>
        <w:rPr>
          <w:rFonts w:ascii="Times New Roman"/>
          <w:b w:val="false"/>
          <w:i w:val="false"/>
          <w:color w:val="000000"/>
          <w:sz w:val="28"/>
        </w:rPr>
        <w:t>
 </w:t>
      </w:r>
    </w:p>
    <w:bookmarkEnd w:id="16"/>
    <w:bookmarkStart w:name="z44" w:id="17"/>
    <w:p>
      <w:pPr>
        <w:spacing w:after="0"/>
        <w:ind w:left="0"/>
        <w:jc w:val="left"/>
      </w:pPr>
      <w:r>
        <w:rPr>
          <w:rFonts w:ascii="Times New Roman"/>
          <w:b/>
          <w:i w:val="false"/>
          <w:color w:val="000000"/>
        </w:rPr>
        <w:t xml:space="preserve"> 
3. Электрондық мемлекеттік қызмет көрсету үрдісіндегі</w:t>
      </w:r>
      <w:r>
        <w:br/>
      </w:r>
      <w:r>
        <w:rPr>
          <w:rFonts w:ascii="Times New Roman"/>
          <w:b/>
          <w:i w:val="false"/>
          <w:color w:val="000000"/>
        </w:rPr>
        <w:t>
өзара іс-қимыл тәртібін сипаттау</w:t>
      </w:r>
    </w:p>
    <w:bookmarkEnd w:id="17"/>
    <w:bookmarkStart w:name="z45" w:id="18"/>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іс-қимылдың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r>
        <w:br/>
      </w:r>
      <w:r>
        <w:rPr>
          <w:rFonts w:ascii="Times New Roman"/>
          <w:b w:val="false"/>
          <w:i w:val="false"/>
          <w:color w:val="000000"/>
          <w:sz w:val="28"/>
        </w:rPr>
        <w:t>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2" w:id="19"/>
          <w:p>
            <w:pPr>
              <w:spacing w:after="20"/>
              <w:ind w:left="20"/>
              <w:jc w:val="both"/>
            </w:pPr>
            <w:r>
              <w:rPr>
                <w:rFonts w:ascii="Times New Roman"/>
                <w:b w:val="false"/>
                <w:i w:val="false"/>
                <w:color w:val="000000"/>
                <w:sz w:val="20"/>
              </w:rPr>
              <w:t>
"Үйде оқитын және тәрбиеленетін</w:t>
            </w:r>
            <w:r>
              <w:br/>
            </w:r>
            <w:r>
              <w:rPr>
                <w:rFonts w:ascii="Times New Roman"/>
                <w:b w:val="false"/>
                <w:i w:val="false"/>
                <w:color w:val="000000"/>
                <w:sz w:val="20"/>
              </w:rPr>
              <w:t>
мүгедек балаларды материалдық қамтамасыз</w:t>
            </w:r>
            <w:r>
              <w:br/>
            </w:r>
            <w:r>
              <w:rPr>
                <w:rFonts w:ascii="Times New Roman"/>
                <w:b w:val="false"/>
                <w:i w:val="false"/>
                <w:color w:val="000000"/>
                <w:sz w:val="20"/>
              </w:rPr>
              <w:t>
ету үшін құжаттар рәсімдеу" электрондық</w:t>
            </w:r>
            <w:r>
              <w:br/>
            </w:r>
            <w:r>
              <w:rPr>
                <w:rFonts w:ascii="Times New Roman"/>
                <w:b w:val="false"/>
                <w:i w:val="false"/>
                <w:color w:val="000000"/>
                <w:sz w:val="20"/>
              </w:rPr>
              <w:t>
мемлекеттік қызметінің Регламентіне</w:t>
            </w:r>
            <w:r>
              <w:br/>
            </w:r>
            <w:r>
              <w:rPr>
                <w:rFonts w:ascii="Times New Roman"/>
                <w:b w:val="false"/>
                <w:i w:val="false"/>
                <w:color w:val="000000"/>
                <w:sz w:val="20"/>
              </w:rPr>
              <w:t>
1 қосымша</w:t>
            </w:r>
          </w:p>
          <w:bookmarkEnd w:id="19"/>
        </w:tc>
      </w:tr>
    </w:tbl>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1 диаграммасы</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60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2 диаграммасы</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29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83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"Үйде оқитын және тәрбиеленетін</w:t>
            </w:r>
            <w:r>
              <w:br/>
            </w:r>
            <w:r>
              <w:rPr>
                <w:rFonts w:ascii="Times New Roman"/>
                <w:b w:val="false"/>
                <w:i w:val="false"/>
                <w:color w:val="000000"/>
                <w:sz w:val="20"/>
              </w:rPr>
              <w:t>
мүгедек балаларды материалдық қамтамасыз</w:t>
            </w:r>
            <w:r>
              <w:br/>
            </w:r>
            <w:r>
              <w:rPr>
                <w:rFonts w:ascii="Times New Roman"/>
                <w:b w:val="false"/>
                <w:i w:val="false"/>
                <w:color w:val="000000"/>
                <w:sz w:val="20"/>
              </w:rPr>
              <w:t>
ету үшін құжаттар рәсімдеу" электрондық</w:t>
            </w:r>
            <w:r>
              <w:br/>
            </w:r>
            <w:r>
              <w:rPr>
                <w:rFonts w:ascii="Times New Roman"/>
                <w:b w:val="false"/>
                <w:i w:val="false"/>
                <w:color w:val="000000"/>
                <w:sz w:val="20"/>
              </w:rPr>
              <w:t>
мемлекеттік қызметінің Регламентіне</w:t>
            </w:r>
            <w:r>
              <w:br/>
            </w:r>
            <w:r>
              <w:rPr>
                <w:rFonts w:ascii="Times New Roman"/>
                <w:b w:val="false"/>
                <w:i w:val="false"/>
                <w:color w:val="000000"/>
                <w:sz w:val="20"/>
              </w:rPr>
              <w:t>
2 қосымша</w:t>
            </w:r>
          </w:p>
          <w:bookmarkEnd w:id="20"/>
        </w:tc>
      </w:tr>
    </w:tbl>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276"/>
        <w:gridCol w:w="2502"/>
        <w:gridCol w:w="1130"/>
        <w:gridCol w:w="3387"/>
        <w:gridCol w:w="2388"/>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471"/>
        <w:gridCol w:w="2218"/>
        <w:gridCol w:w="3551"/>
        <w:gridCol w:w="1976"/>
        <w:gridCol w:w="1414"/>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992"/>
        <w:gridCol w:w="3265"/>
        <w:gridCol w:w="1593"/>
        <w:gridCol w:w="3165"/>
        <w:gridCol w:w="1745"/>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және тұтынушының ЭСҚ таңдауымен сұрау мәліметтерін қалыптастырады</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318"/>
        <w:gridCol w:w="2492"/>
        <w:gridCol w:w="3681"/>
        <w:gridCol w:w="1853"/>
        <w:gridCol w:w="1327"/>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 w:id="21"/>
          <w:p>
            <w:pPr>
              <w:spacing w:after="20"/>
              <w:ind w:left="20"/>
              <w:jc w:val="both"/>
            </w:pPr>
            <w:r>
              <w:rPr>
                <w:rFonts w:ascii="Times New Roman"/>
                <w:b w:val="false"/>
                <w:i w:val="false"/>
                <w:color w:val="000000"/>
                <w:sz w:val="20"/>
              </w:rPr>
              <w:t>
"Үйде оқитын және тәрбиеленетін</w:t>
            </w:r>
            <w:r>
              <w:br/>
            </w:r>
            <w:r>
              <w:rPr>
                <w:rFonts w:ascii="Times New Roman"/>
                <w:b w:val="false"/>
                <w:i w:val="false"/>
                <w:color w:val="000000"/>
                <w:sz w:val="20"/>
              </w:rPr>
              <w:t>
мүгедек балаларды материалдық қамтамасыз</w:t>
            </w:r>
            <w:r>
              <w:br/>
            </w:r>
            <w:r>
              <w:rPr>
                <w:rFonts w:ascii="Times New Roman"/>
                <w:b w:val="false"/>
                <w:i w:val="false"/>
                <w:color w:val="000000"/>
                <w:sz w:val="20"/>
              </w:rPr>
              <w:t>
ету үшін құжаттар рәсімдеу" электрондық</w:t>
            </w:r>
            <w:r>
              <w:br/>
            </w:r>
            <w:r>
              <w:rPr>
                <w:rFonts w:ascii="Times New Roman"/>
                <w:b w:val="false"/>
                <w:i w:val="false"/>
                <w:color w:val="000000"/>
                <w:sz w:val="20"/>
              </w:rPr>
              <w:t>
мемлекеттік қызметінің Регламентіне</w:t>
            </w:r>
            <w:r>
              <w:br/>
            </w:r>
            <w:r>
              <w:rPr>
                <w:rFonts w:ascii="Times New Roman"/>
                <w:b w:val="false"/>
                <w:i w:val="false"/>
                <w:color w:val="000000"/>
                <w:sz w:val="20"/>
              </w:rPr>
              <w:t>
3 қосымша</w:t>
            </w:r>
          </w:p>
          <w:bookmarkEnd w:id="21"/>
        </w:tc>
      </w:tr>
    </w:tbl>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      Үйде оқитын және тәрбиеленетін мүгедек балаларды материалдық</w:t>
      </w:r>
      <w:r>
        <w:br/>
      </w:r>
      <w:r>
        <w:rPr>
          <w:rFonts w:ascii="Times New Roman"/>
          <w:b w:val="false"/>
          <w:i w:val="false"/>
          <w:color w:val="000000"/>
          <w:sz w:val="28"/>
        </w:rPr>
        <w:t>
</w:t>
      </w:r>
      <w:r>
        <w:rPr>
          <w:rFonts w:ascii="Times New Roman"/>
          <w:b w:val="false"/>
          <w:i w:val="false"/>
          <w:color w:val="000000"/>
          <w:sz w:val="28"/>
          <w:u w:val="single"/>
        </w:rPr>
        <w:t>      қамтамасыз ету үшін құжаттар рәсімдеу</w:t>
      </w:r>
      <w:r>
        <w:br/>
      </w:r>
      <w:r>
        <w:rPr>
          <w:rFonts w:ascii="Times New Roman"/>
          <w:b w:val="false"/>
          <w:i w:val="false"/>
          <w:color w:val="000000"/>
          <w:sz w:val="28"/>
        </w:rPr>
        <w:t>
      (қызметтің атауы)</w:t>
      </w:r>
      <w:r>
        <w:br/>
      </w: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5" w:id="22"/>
          <w:p>
            <w:pPr>
              <w:spacing w:after="20"/>
              <w:ind w:left="20"/>
              <w:jc w:val="both"/>
            </w:pPr>
            <w:r>
              <w:rPr>
                <w:rFonts w:ascii="Times New Roman"/>
                <w:b w:val="false"/>
                <w:i w:val="false"/>
                <w:color w:val="000000"/>
                <w:sz w:val="20"/>
              </w:rPr>
              <w:t>
"Үйде оқитын және тәрбиеленетін</w:t>
            </w:r>
            <w:r>
              <w:br/>
            </w:r>
            <w:r>
              <w:rPr>
                <w:rFonts w:ascii="Times New Roman"/>
                <w:b w:val="false"/>
                <w:i w:val="false"/>
                <w:color w:val="000000"/>
                <w:sz w:val="20"/>
              </w:rPr>
              <w:t>
мүгедек балаларды материалдық қамтамасыз</w:t>
            </w:r>
            <w:r>
              <w:br/>
            </w:r>
            <w:r>
              <w:rPr>
                <w:rFonts w:ascii="Times New Roman"/>
                <w:b w:val="false"/>
                <w:i w:val="false"/>
                <w:color w:val="000000"/>
                <w:sz w:val="20"/>
              </w:rPr>
              <w:t>
ету үшін құжаттар рәсімдеу" электрондық</w:t>
            </w:r>
            <w:r>
              <w:br/>
            </w:r>
            <w:r>
              <w:rPr>
                <w:rFonts w:ascii="Times New Roman"/>
                <w:b w:val="false"/>
                <w:i w:val="false"/>
                <w:color w:val="000000"/>
                <w:sz w:val="20"/>
              </w:rPr>
              <w:t>
мемлекеттік қызметінің Регламентіне</w:t>
            </w:r>
            <w:r>
              <w:br/>
            </w:r>
            <w:r>
              <w:rPr>
                <w:rFonts w:ascii="Times New Roman"/>
                <w:b w:val="false"/>
                <w:i w:val="false"/>
                <w:color w:val="000000"/>
                <w:sz w:val="20"/>
              </w:rPr>
              <w:t>
4 қосымша</w:t>
            </w:r>
          </w:p>
          <w:bookmarkEnd w:id="22"/>
        </w:tc>
      </w:tr>
    </w:tbl>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(ФИО начальника) </w:t>
      </w:r>
      <w:r>
        <w:br/>
      </w:r>
      <w:r>
        <w:rPr>
          <w:rFonts w:ascii="Times New Roman"/>
          <w:b w:val="false"/>
          <w:i w:val="false"/>
          <w:color w:val="000000"/>
          <w:sz w:val="28"/>
        </w:rPr>
        <w:t>
      Заявителя: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Адрес: ________________________________________</w:t>
      </w:r>
      <w:r>
        <w:br/>
      </w:r>
      <w:r>
        <w:rPr>
          <w:rFonts w:ascii="Times New Roman"/>
          <w:b w:val="false"/>
          <w:i w:val="false"/>
          <w:color w:val="000000"/>
          <w:sz w:val="28"/>
        </w:rPr>
        <w:t>
      Телефон: ______________________________________</w:t>
      </w:r>
      <w:r>
        <w:br/>
      </w:r>
      <w:r>
        <w:rPr>
          <w:rFonts w:ascii="Times New Roman"/>
          <w:b w:val="false"/>
          <w:i w:val="false"/>
          <w:color w:val="000000"/>
          <w:sz w:val="28"/>
        </w:rPr>
        <w:t>
      № удостоверения личности:______________________</w:t>
      </w:r>
      <w:r>
        <w:br/>
      </w:r>
      <w:r>
        <w:rPr>
          <w:rFonts w:ascii="Times New Roman"/>
          <w:b w:val="false"/>
          <w:i w:val="false"/>
          <w:color w:val="000000"/>
          <w:sz w:val="28"/>
        </w:rPr>
        <w:t>
      кем выдано: ___________________________________</w:t>
      </w:r>
      <w:r>
        <w:br/>
      </w:r>
      <w:r>
        <w:rPr>
          <w:rFonts w:ascii="Times New Roman"/>
          <w:b w:val="false"/>
          <w:i w:val="false"/>
          <w:color w:val="000000"/>
          <w:sz w:val="28"/>
        </w:rPr>
        <w:t>
      дата выдачи: __________________________________</w:t>
      </w:r>
      <w:r>
        <w:br/>
      </w:r>
      <w:r>
        <w:rPr>
          <w:rFonts w:ascii="Times New Roman"/>
          <w:b w:val="false"/>
          <w:i w:val="false"/>
          <w:color w:val="000000"/>
          <w:sz w:val="28"/>
        </w:rPr>
        <w:t xml:space="preserve">
      РНН: </w:t>
      </w:r>
      <w:r>
        <w:br/>
      </w:r>
      <w:r>
        <w:rPr>
          <w:rFonts w:ascii="Times New Roman"/>
          <w:b w:val="false"/>
          <w:i w:val="false"/>
          <w:color w:val="000000"/>
          <w:sz w:val="28"/>
        </w:rPr>
        <w:t>
      СИК: __________________________________________</w:t>
      </w:r>
      <w:r>
        <w:br/>
      </w:r>
      <w:r>
        <w:rPr>
          <w:rFonts w:ascii="Times New Roman"/>
          <w:b w:val="false"/>
          <w:i w:val="false"/>
          <w:color w:val="000000"/>
          <w:sz w:val="28"/>
        </w:rPr>
        <w:t>
      Заявление</w:t>
      </w:r>
      <w:r>
        <w:br/>
      </w:r>
      <w:r>
        <w:rPr>
          <w:rFonts w:ascii="Times New Roman"/>
          <w:b w:val="false"/>
          <w:i w:val="false"/>
          <w:color w:val="000000"/>
          <w:sz w:val="28"/>
        </w:rPr>
        <w:t>
      Прошу Вас назначить материальное обеспечение на</w:t>
      </w:r>
      <w:r>
        <w:br/>
      </w:r>
      <w:r>
        <w:rPr>
          <w:rFonts w:ascii="Times New Roman"/>
          <w:b w:val="false"/>
          <w:i w:val="false"/>
          <w:color w:val="000000"/>
          <w:sz w:val="28"/>
        </w:rPr>
        <w:t>
      ребенка-инвалида, обучающегося и воспитывающегося на дому.</w:t>
      </w:r>
      <w:r>
        <w:br/>
      </w:r>
      <w:r>
        <w:rPr>
          <w:rFonts w:ascii="Times New Roman"/>
          <w:b w:val="false"/>
          <w:i w:val="false"/>
          <w:color w:val="000000"/>
          <w:sz w:val="28"/>
        </w:rPr>
        <w:t>
       ФИО ребенка: ________________________________________</w:t>
      </w:r>
      <w:r>
        <w:br/>
      </w:r>
      <w:r>
        <w:rPr>
          <w:rFonts w:ascii="Times New Roman"/>
          <w:b w:val="false"/>
          <w:i w:val="false"/>
          <w:color w:val="000000"/>
          <w:sz w:val="28"/>
        </w:rPr>
        <w:t>
       Дата рождения: ______________________________________</w:t>
      </w:r>
      <w:r>
        <w:br/>
      </w:r>
      <w:r>
        <w:rPr>
          <w:rFonts w:ascii="Times New Roman"/>
          <w:b w:val="false"/>
          <w:i w:val="false"/>
          <w:color w:val="000000"/>
          <w:sz w:val="28"/>
        </w:rPr>
        <w:t>
       № лицевого счета: ___________________________________</w:t>
      </w:r>
      <w:r>
        <w:br/>
      </w:r>
      <w:r>
        <w:rPr>
          <w:rFonts w:ascii="Times New Roman"/>
          <w:b w:val="false"/>
          <w:i w:val="false"/>
          <w:color w:val="000000"/>
          <w:sz w:val="28"/>
        </w:rPr>
        <w:t>
       Наименование банка: _________________________________</w:t>
      </w:r>
      <w:r>
        <w:br/>
      </w: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w:t>
      </w:r>
      <w:r>
        <w:br/>
      </w:r>
      <w:r>
        <w:rPr>
          <w:rFonts w:ascii="Times New Roman"/>
          <w:b w:val="false"/>
          <w:i w:val="false"/>
          <w:color w:val="000000"/>
          <w:sz w:val="28"/>
        </w:rPr>
        <w:t>
      адресного бюро, либо справки Акима сельского округа (сведения</w:t>
      </w:r>
      <w:r>
        <w:br/>
      </w:r>
      <w:r>
        <w:rPr>
          <w:rFonts w:ascii="Times New Roman"/>
          <w:b w:val="false"/>
          <w:i w:val="false"/>
          <w:color w:val="000000"/>
          <w:sz w:val="28"/>
        </w:rPr>
        <w:t>
      о прописке);</w:t>
      </w:r>
      <w:r>
        <w:br/>
      </w:r>
      <w:r>
        <w:rPr>
          <w:rFonts w:ascii="Times New Roman"/>
          <w:b w:val="false"/>
          <w:i w:val="false"/>
          <w:color w:val="000000"/>
          <w:sz w:val="28"/>
        </w:rPr>
        <w:t>
      3) Электронная копия заключения психолого-педагогической</w:t>
      </w:r>
      <w:r>
        <w:br/>
      </w:r>
      <w:r>
        <w:rPr>
          <w:rFonts w:ascii="Times New Roman"/>
          <w:b w:val="false"/>
          <w:i w:val="false"/>
          <w:color w:val="000000"/>
          <w:sz w:val="28"/>
        </w:rPr>
        <w:t>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5) Электронная копия документа о наличии счета в банке.</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электрондық мемлекеттік қызметке (үйде</w:t>
      </w:r>
      <w:r>
        <w:br/>
      </w:r>
      <w:r>
        <w:rPr>
          <w:rFonts w:ascii="Times New Roman"/>
          <w:b/>
          <w:i w:val="false"/>
          <w:color w:val="000000"/>
        </w:rPr>
        <w:t>
тәрбиеленетін және оқытылатын мүгедек балаларды материалдық</w:t>
      </w:r>
      <w:r>
        <w:br/>
      </w:r>
      <w:r>
        <w:rPr>
          <w:rFonts w:ascii="Times New Roman"/>
          <w:b/>
          <w:i w:val="false"/>
          <w:color w:val="000000"/>
        </w:rPr>
        <w:t>
қамтамасыз ету үшін құжаттар рәсімдеу) оң жауаптың шығу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Заявитель: ___________________</w:t>
      </w:r>
      <w:r>
        <w:br/>
      </w:r>
      <w:r>
        <w:rPr>
          <w:rFonts w:ascii="Times New Roman"/>
          <w:b w:val="false"/>
          <w:i w:val="false"/>
          <w:color w:val="000000"/>
          <w:sz w:val="28"/>
        </w:rPr>
        <w:t>
      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Адрес: ___________________</w:t>
      </w:r>
      <w:r>
        <w:br/>
      </w:r>
      <w:r>
        <w:rPr>
          <w:rFonts w:ascii="Times New Roman"/>
          <w:b w:val="false"/>
          <w:i w:val="false"/>
          <w:color w:val="000000"/>
          <w:sz w:val="28"/>
        </w:rPr>
        <w:t>
      Телефон ___________________</w:t>
      </w:r>
      <w:r>
        <w:br/>
      </w:r>
      <w:r>
        <w:rPr>
          <w:rFonts w:ascii="Times New Roman"/>
          <w:b w:val="false"/>
          <w:i w:val="false"/>
          <w:color w:val="000000"/>
          <w:sz w:val="28"/>
        </w:rPr>
        <w:t>
       Уважаемый(ая) __________________________________________</w:t>
      </w:r>
      <w:r>
        <w:br/>
      </w:r>
      <w:r>
        <w:rPr>
          <w:rFonts w:ascii="Times New Roman"/>
          <w:b w:val="false"/>
          <w:i w:val="false"/>
          <w:color w:val="000000"/>
          <w:sz w:val="28"/>
        </w:rPr>
        <w:t>
      Уведомляем Вас о назначении материального обеспечения Вашему</w:t>
      </w:r>
      <w:r>
        <w:br/>
      </w:r>
      <w:r>
        <w:rPr>
          <w:rFonts w:ascii="Times New Roman"/>
          <w:b w:val="false"/>
          <w:i w:val="false"/>
          <w:color w:val="000000"/>
          <w:sz w:val="28"/>
        </w:rPr>
        <w:t>
      ребенку-инвалиду _____________________________________________</w:t>
      </w:r>
      <w:r>
        <w:br/>
      </w:r>
      <w:r>
        <w:rPr>
          <w:rFonts w:ascii="Times New Roman"/>
          <w:b w:val="false"/>
          <w:i w:val="false"/>
          <w:color w:val="000000"/>
          <w:sz w:val="28"/>
        </w:rPr>
        <w:t>
      обучающемуся и воспитывающемуся на дому ______________________</w:t>
      </w:r>
      <w:r>
        <w:br/>
      </w:r>
      <w:r>
        <w:rPr>
          <w:rFonts w:ascii="Times New Roman"/>
          <w:b w:val="false"/>
          <w:i w:val="false"/>
          <w:color w:val="000000"/>
          <w:sz w:val="28"/>
        </w:rPr>
        <w:t>
</w:t>
      </w:r>
      <w:r>
        <w:rPr>
          <w:rFonts w:ascii="Times New Roman"/>
          <w:b w:val="false"/>
          <w:i/>
          <w:color w:val="000000"/>
          <w:sz w:val="28"/>
        </w:rPr>
        <w:t>       (ФИО ребенка)</w:t>
      </w:r>
      <w:r>
        <w:br/>
      </w:r>
      <w:r>
        <w:rPr>
          <w:rFonts w:ascii="Times New Roman"/>
          <w:b w:val="false"/>
          <w:i w:val="false"/>
          <w:color w:val="000000"/>
          <w:sz w:val="28"/>
        </w:rPr>
        <w:t>
      в размере ________________ на период с __________ по 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2805"/>
        <w:gridCol w:w="280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w:t>
            </w: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Информируем Вас о том, что для получения материального</w:t>
      </w:r>
      <w:r>
        <w:br/>
      </w:r>
      <w:r>
        <w:rPr>
          <w:rFonts w:ascii="Times New Roman"/>
          <w:b w:val="false"/>
          <w:i w:val="false"/>
          <w:color w:val="000000"/>
          <w:sz w:val="28"/>
        </w:rPr>
        <w:t>
      обеспечения Вам необходимо обратиться в отдел занятости и социальных</w:t>
      </w:r>
      <w:r>
        <w:br/>
      </w:r>
      <w:r>
        <w:rPr>
          <w:rFonts w:ascii="Times New Roman"/>
          <w:b w:val="false"/>
          <w:i w:val="false"/>
          <w:color w:val="000000"/>
          <w:sz w:val="28"/>
        </w:rPr>
        <w:t>
      программ.</w:t>
      </w:r>
      <w:r>
        <w:br/>
      </w:r>
      <w:r>
        <w:rPr>
          <w:rFonts w:ascii="Times New Roman"/>
          <w:b w:val="false"/>
          <w:i w:val="false"/>
          <w:color w:val="000000"/>
          <w:sz w:val="28"/>
        </w:rPr>
        <w:t>
</w:t>
      </w:r>
      <w:r>
        <w:rPr>
          <w:rFonts w:ascii="Times New Roman"/>
          <w:b w:val="false"/>
          <w:i/>
          <w:color w:val="000000"/>
          <w:sz w:val="28"/>
        </w:rPr>
        <w:t>       Специалист 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rPr>
          <w:rFonts w:ascii="Times New Roman"/>
          <w:b w:val="false"/>
          <w:i/>
          <w:color w:val="000000"/>
          <w:sz w:val="28"/>
        </w:rPr>
        <w:t>      Начальник отдела 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хабардар</w:t>
      </w:r>
    </w:p>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bookmarkStart w:name="z56" w:id="23"/>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r>
        <w:br/>
      </w:r>
      <w:r>
        <w:rPr>
          <w:rFonts w:ascii="Times New Roman"/>
          <w:b w:val="false"/>
          <w:i w:val="false"/>
          <w:color w:val="000000"/>
          <w:sz w:val="28"/>
        </w:rPr>
        <w:t>
      Аягөз ауданы әкімдігінің</w:t>
      </w:r>
      <w:r>
        <w:br/>
      </w:r>
      <w:r>
        <w:rPr>
          <w:rFonts w:ascii="Times New Roman"/>
          <w:b w:val="false"/>
          <w:i w:val="false"/>
          <w:color w:val="000000"/>
          <w:sz w:val="28"/>
        </w:rPr>
        <w:t>
      2012 жылғы 26 желтоқсандағы № 691</w:t>
      </w:r>
      <w:r>
        <w:br/>
      </w:r>
      <w:r>
        <w:rPr>
          <w:rFonts w:ascii="Times New Roman"/>
          <w:b w:val="false"/>
          <w:i w:val="false"/>
          <w:color w:val="000000"/>
          <w:sz w:val="28"/>
        </w:rPr>
        <w:t>
      қаулысымен бекітілді</w:t>
      </w:r>
      <w:r>
        <w:br/>
      </w:r>
      <w:r>
        <w:rPr>
          <w:rFonts w:ascii="Times New Roman"/>
          <w:b w:val="false"/>
          <w:i w:val="false"/>
          <w:color w:val="000000"/>
          <w:sz w:val="28"/>
        </w:rPr>
        <w:t>
 </w:t>
      </w:r>
    </w:p>
    <w:bookmarkEnd w:id="23"/>
    <w:bookmarkStart w:name="z57" w:id="24"/>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көрсетудің регламенті</w:t>
      </w:r>
      <w:r>
        <w:br/>
      </w:r>
      <w:r>
        <w:rPr>
          <w:rFonts w:ascii="Times New Roman"/>
          <w:b/>
          <w:i w:val="false"/>
          <w:color w:val="000000"/>
        </w:rPr>
        <w:t>
1. Жалпы ережелер</w:t>
      </w:r>
    </w:p>
    <w:bookmarkEnd w:id="24"/>
    <w:bookmarkStart w:name="z58" w:id="25"/>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"Аягөз аудандық білім беру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Cтандарт).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25"/>
    <w:bookmarkStart w:name="z63" w:id="26"/>
    <w:p>
      <w:pPr>
        <w:spacing w:after="0"/>
        <w:ind w:left="0"/>
        <w:jc w:val="left"/>
      </w:pPr>
      <w:r>
        <w:rPr>
          <w:rFonts w:ascii="Times New Roman"/>
          <w:b/>
          <w:i w:val="false"/>
          <w:color w:val="000000"/>
        </w:rPr>
        <w:t xml:space="preserve"> 
2. Қызмет көрсетушінің электрондық мемлекеттік қызметті</w:t>
      </w:r>
      <w:r>
        <w:br/>
      </w:r>
      <w:r>
        <w:rPr>
          <w:rFonts w:ascii="Times New Roman"/>
          <w:b/>
          <w:i w:val="false"/>
          <w:color w:val="000000"/>
        </w:rPr>
        <w:t>
көрсету бойынша қызмет тәртібі</w:t>
      </w:r>
    </w:p>
    <w:bookmarkEnd w:id="26"/>
    <w:bookmarkStart w:name="z64" w:id="27"/>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2 диаграммасы):</w:t>
      </w:r>
      <w:r>
        <w:br/>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3 диаграммасы):</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4)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5)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6)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7)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8) 6 үрдіс – ЭҮАШ АЖО электрондық құжатты тіркеу;</w:t>
      </w:r>
      <w:r>
        <w:br/>
      </w:r>
      <w:r>
        <w:rPr>
          <w:rFonts w:ascii="Times New Roman"/>
          <w:b w:val="false"/>
          <w:i w:val="false"/>
          <w:color w:val="000000"/>
          <w:sz w:val="28"/>
        </w:rPr>
        <w:t>
      9)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10)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r>
        <w:br/>
      </w:r>
      <w:r>
        <w:rPr>
          <w:rFonts w:ascii="Times New Roman"/>
          <w:b w:val="false"/>
          <w:i w:val="false"/>
          <w:color w:val="000000"/>
          <w:sz w:val="28"/>
        </w:rPr>
        <w:t>
 </w:t>
      </w:r>
    </w:p>
    <w:bookmarkEnd w:id="27"/>
    <w:bookmarkStart w:name="z70" w:id="28"/>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28"/>
    <w:bookmarkStart w:name="z71" w:id="29"/>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r>
        <w:br/>
      </w:r>
      <w:r>
        <w:rPr>
          <w:rFonts w:ascii="Times New Roman"/>
          <w:b w:val="false"/>
          <w:i w:val="false"/>
          <w:color w:val="000000"/>
          <w:sz w:val="28"/>
        </w:rPr>
        <w:t>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8" w:id="30"/>
          <w:p>
            <w:pPr>
              <w:spacing w:after="20"/>
              <w:ind w:left="20"/>
              <w:jc w:val="both"/>
            </w:pPr>
            <w:r>
              <w:rPr>
                <w:rFonts w:ascii="Times New Roman"/>
                <w:b w:val="false"/>
                <w:i w:val="false"/>
                <w:color w:val="000000"/>
                <w:sz w:val="20"/>
              </w:rPr>
              <w:t>
"Мектепке дейінгі балалар ұйымдарына</w:t>
            </w:r>
            <w:r>
              <w:br/>
            </w:r>
            <w:r>
              <w:rPr>
                <w:rFonts w:ascii="Times New Roman"/>
                <w:b w:val="false"/>
                <w:i w:val="false"/>
                <w:color w:val="000000"/>
                <w:sz w:val="20"/>
              </w:rPr>
              <w:t>
жіберу үшін мектепке дейінгі (7 жасқа дейін)</w:t>
            </w:r>
            <w:r>
              <w:br/>
            </w:r>
            <w:r>
              <w:rPr>
                <w:rFonts w:ascii="Times New Roman"/>
                <w:b w:val="false"/>
                <w:i w:val="false"/>
                <w:color w:val="000000"/>
                <w:sz w:val="20"/>
              </w:rPr>
              <w:t>
жастағы балаларды кезекке қою"</w:t>
            </w:r>
            <w:r>
              <w:br/>
            </w:r>
            <w:r>
              <w:rPr>
                <w:rFonts w:ascii="Times New Roman"/>
                <w:b w:val="false"/>
                <w:i w:val="false"/>
                <w:color w:val="000000"/>
                <w:sz w:val="20"/>
              </w:rPr>
              <w:t>
электрондық мемлекеттік қызмет көрсету</w:t>
            </w:r>
            <w:r>
              <w:br/>
            </w:r>
            <w:r>
              <w:rPr>
                <w:rFonts w:ascii="Times New Roman"/>
                <w:b w:val="false"/>
                <w:i w:val="false"/>
                <w:color w:val="000000"/>
                <w:sz w:val="20"/>
              </w:rPr>
              <w:t>
регламентіне 1 қосымша</w:t>
            </w:r>
          </w:p>
          <w:bookmarkEnd w:id="30"/>
        </w:tc>
      </w:tr>
    </w:tbl>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 функционалдық іс-қимылының № 1 диаграммасы</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05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29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29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083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 w:id="31"/>
          <w:p>
            <w:pPr>
              <w:spacing w:after="20"/>
              <w:ind w:left="20"/>
              <w:jc w:val="both"/>
            </w:pPr>
            <w:r>
              <w:rPr>
                <w:rFonts w:ascii="Times New Roman"/>
                <w:b w:val="false"/>
                <w:i w:val="false"/>
                <w:color w:val="000000"/>
                <w:sz w:val="20"/>
              </w:rPr>
              <w:t>
"Мектепке дейінгі балалар ұйымдарына</w:t>
            </w:r>
            <w:r>
              <w:br/>
            </w:r>
            <w:r>
              <w:rPr>
                <w:rFonts w:ascii="Times New Roman"/>
                <w:b w:val="false"/>
                <w:i w:val="false"/>
                <w:color w:val="000000"/>
                <w:sz w:val="20"/>
              </w:rPr>
              <w:t>
жіберу үшін мектепке дейінгі (7 жасқа дейін)</w:t>
            </w:r>
            <w:r>
              <w:br/>
            </w:r>
            <w:r>
              <w:rPr>
                <w:rFonts w:ascii="Times New Roman"/>
                <w:b w:val="false"/>
                <w:i w:val="false"/>
                <w:color w:val="000000"/>
                <w:sz w:val="20"/>
              </w:rPr>
              <w:t>
жастағы балаларды кезекке қою"</w:t>
            </w:r>
            <w:r>
              <w:br/>
            </w:r>
            <w:r>
              <w:rPr>
                <w:rFonts w:ascii="Times New Roman"/>
                <w:b w:val="false"/>
                <w:i w:val="false"/>
                <w:color w:val="000000"/>
                <w:sz w:val="20"/>
              </w:rPr>
              <w:t>
электрондық мемлекеттік қызмет көрсету</w:t>
            </w:r>
            <w:r>
              <w:br/>
            </w:r>
            <w:r>
              <w:rPr>
                <w:rFonts w:ascii="Times New Roman"/>
                <w:b w:val="false"/>
                <w:i w:val="false"/>
                <w:color w:val="000000"/>
                <w:sz w:val="20"/>
              </w:rPr>
              <w:t>
регламентіне 2 қосымша</w:t>
            </w:r>
          </w:p>
          <w:bookmarkEnd w:id="31"/>
        </w:tc>
      </w:tr>
    </w:tbl>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2447"/>
        <w:gridCol w:w="2445"/>
        <w:gridCol w:w="1107"/>
        <w:gridCol w:w="3365"/>
        <w:gridCol w:w="2333"/>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ЖСН және пароль арқылы авторизациялау</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600"/>
        <w:gridCol w:w="2477"/>
        <w:gridCol w:w="3694"/>
        <w:gridCol w:w="1889"/>
        <w:gridCol w:w="99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120"/>
        <w:gridCol w:w="1975"/>
        <w:gridCol w:w="959"/>
        <w:gridCol w:w="3206"/>
        <w:gridCol w:w="1541"/>
        <w:gridCol w:w="1976"/>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129"/>
        <w:gridCol w:w="1983"/>
        <w:gridCol w:w="1837"/>
        <w:gridCol w:w="3025"/>
        <w:gridCol w:w="1983"/>
        <w:gridCol w:w="818"/>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157"/>
        <w:gridCol w:w="3213"/>
        <w:gridCol w:w="1715"/>
        <w:gridCol w:w="2966"/>
        <w:gridCol w:w="1717"/>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611"/>
        <w:gridCol w:w="2553"/>
        <w:gridCol w:w="3590"/>
        <w:gridCol w:w="1899"/>
        <w:gridCol w:w="1003"/>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0" w:id="32"/>
          <w:p>
            <w:pPr>
              <w:spacing w:after="20"/>
              <w:ind w:left="20"/>
              <w:jc w:val="both"/>
            </w:pPr>
            <w:r>
              <w:rPr>
                <w:rFonts w:ascii="Times New Roman"/>
                <w:b w:val="false"/>
                <w:i w:val="false"/>
                <w:color w:val="000000"/>
                <w:sz w:val="20"/>
              </w:rPr>
              <w:t>
"Мектепке дейінгі балалар ұйымдарына</w:t>
            </w:r>
            <w:r>
              <w:br/>
            </w:r>
            <w:r>
              <w:rPr>
                <w:rFonts w:ascii="Times New Roman"/>
                <w:b w:val="false"/>
                <w:i w:val="false"/>
                <w:color w:val="000000"/>
                <w:sz w:val="20"/>
              </w:rPr>
              <w:t>
жіберу үшін мектепке дейінгі (7 жасқа дейін)</w:t>
            </w:r>
            <w:r>
              <w:br/>
            </w:r>
            <w:r>
              <w:rPr>
                <w:rFonts w:ascii="Times New Roman"/>
                <w:b w:val="false"/>
                <w:i w:val="false"/>
                <w:color w:val="000000"/>
                <w:sz w:val="20"/>
              </w:rPr>
              <w:t>
жастағы балаларды кезекке қою"</w:t>
            </w:r>
            <w:r>
              <w:br/>
            </w:r>
            <w:r>
              <w:rPr>
                <w:rFonts w:ascii="Times New Roman"/>
                <w:b w:val="false"/>
                <w:i w:val="false"/>
                <w:color w:val="000000"/>
                <w:sz w:val="20"/>
              </w:rPr>
              <w:t>
электрондық мемлекеттік қызмет көрсету</w:t>
            </w:r>
            <w:r>
              <w:br/>
            </w:r>
            <w:r>
              <w:rPr>
                <w:rFonts w:ascii="Times New Roman"/>
                <w:b w:val="false"/>
                <w:i w:val="false"/>
                <w:color w:val="000000"/>
                <w:sz w:val="20"/>
              </w:rPr>
              <w:t>
регламентіне 3 қосымша</w:t>
            </w:r>
          </w:p>
          <w:bookmarkEnd w:id="32"/>
        </w:tc>
      </w:tr>
    </w:tbl>
    <w:p>
      <w:pPr>
        <w:spacing w:after="0"/>
        <w:ind w:left="0"/>
        <w:jc w:val="left"/>
      </w:pPr>
      <w:r>
        <w:rPr>
          <w:rFonts w:ascii="Times New Roman"/>
          <w:b/>
          <w:i w:val="false"/>
          <w:color w:val="000000"/>
        </w:rPr>
        <w:t xml:space="preserve"> Электрондық мемлекеттік қызметті көрсету нәтижесі (шығыс құжат)</w:t>
      </w:r>
      <w:r>
        <w:br/>
      </w:r>
      <w:r>
        <w:rPr>
          <w:rFonts w:ascii="Times New Roman"/>
          <w:b/>
          <w:i w:val="false"/>
          <w:color w:val="000000"/>
        </w:rPr>
        <w:t>
сәйкестендіріліп көрсетілетін бланктердің үлгісі, нысандар,</w:t>
      </w:r>
      <w:r>
        <w:br/>
      </w:r>
      <w:r>
        <w:rPr>
          <w:rFonts w:ascii="Times New Roman"/>
          <w:b/>
          <w:i w:val="false"/>
          <w:color w:val="000000"/>
        </w:rPr>
        <w:t>
сонымен қатар ескертулер нысандары ұсынылған</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Аягөз ауданының білім беру бөлімі</w:t>
      </w:r>
      <w:r>
        <w:br/>
      </w:r>
      <w:r>
        <w:rPr>
          <w:rFonts w:ascii="Times New Roman"/>
          <w:b w:val="false"/>
          <w:i w:val="false"/>
          <w:color w:val="000000"/>
          <w:sz w:val="28"/>
        </w:rPr>
        <w:t>
      № _____ ЖОЛДАМА</w:t>
      </w:r>
      <w:r>
        <w:br/>
      </w:r>
      <w:r>
        <w:rPr>
          <w:rFonts w:ascii="Times New Roman"/>
          <w:b w:val="false"/>
          <w:i w:val="false"/>
          <w:color w:val="000000"/>
          <w:sz w:val="28"/>
        </w:rPr>
        <w:t>
      Мектепке дейінгі ұйымға есепке қабылдау үшін</w:t>
      </w:r>
      <w:r>
        <w:br/>
      </w:r>
      <w:r>
        <w:rPr>
          <w:rFonts w:ascii="Times New Roman"/>
          <w:b w:val="false"/>
          <w:i w:val="false"/>
          <w:color w:val="000000"/>
          <w:sz w:val="28"/>
        </w:rPr>
        <w:t>
       Аягөз ауданының бiлiм беру бөлімі қаласы (кенті),</w:t>
      </w:r>
      <w:r>
        <w:br/>
      </w:r>
      <w:r>
        <w:rPr>
          <w:rFonts w:ascii="Times New Roman"/>
          <w:b w:val="false"/>
          <w:i w:val="false"/>
          <w:color w:val="000000"/>
          <w:sz w:val="28"/>
        </w:rPr>
        <w:t>
      ________ көшесi _____ мекен-жайы бойынша орналасқан № ______ мектепке</w:t>
      </w:r>
      <w:r>
        <w:br/>
      </w:r>
      <w:r>
        <w:rPr>
          <w:rFonts w:ascii="Times New Roman"/>
          <w:b w:val="false"/>
          <w:i w:val="false"/>
          <w:color w:val="000000"/>
          <w:sz w:val="28"/>
        </w:rPr>
        <w:t>
      дейiнгi ұйымға жолдама бередi.</w:t>
      </w:r>
      <w:r>
        <w:br/>
      </w:r>
      <w:r>
        <w:rPr>
          <w:rFonts w:ascii="Times New Roman"/>
          <w:b w:val="false"/>
          <w:i w:val="false"/>
          <w:color w:val="000000"/>
          <w:sz w:val="28"/>
        </w:rPr>
        <w:t>
       Баланың тегi, аты, әкесiнiң аты: _________________________</w:t>
      </w:r>
      <w:r>
        <w:br/>
      </w:r>
      <w:r>
        <w:rPr>
          <w:rFonts w:ascii="Times New Roman"/>
          <w:b w:val="false"/>
          <w:i w:val="false"/>
          <w:color w:val="000000"/>
          <w:sz w:val="28"/>
        </w:rPr>
        <w:t>
       Туылған күнi: ____________________________________________</w:t>
      </w:r>
      <w:r>
        <w:br/>
      </w:r>
      <w:r>
        <w:rPr>
          <w:rFonts w:ascii="Times New Roman"/>
          <w:b w:val="false"/>
          <w:i w:val="false"/>
          <w:color w:val="000000"/>
          <w:sz w:val="28"/>
        </w:rPr>
        <w:t>
       Баланың үйiнiң мекен-жайы: _______________________________</w:t>
      </w:r>
      <w:r>
        <w:br/>
      </w: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r>
        <w:br/>
      </w:r>
      <w:r>
        <w:rPr>
          <w:rFonts w:ascii="Times New Roman"/>
          <w:b w:val="false"/>
          <w:i w:val="false"/>
          <w:color w:val="000000"/>
          <w:sz w:val="28"/>
        </w:rPr>
        <w:t>
       Жолдама "__" ________ берiлдi</w:t>
      </w:r>
      <w:r>
        <w:br/>
      </w:r>
      <w:r>
        <w:rPr>
          <w:rFonts w:ascii="Times New Roman"/>
          <w:b w:val="false"/>
          <w:i w:val="false"/>
          <w:color w:val="000000"/>
          <w:sz w:val="28"/>
        </w:rPr>
        <w:t>
</w:t>
      </w:r>
      <w:r>
        <w:rPr>
          <w:rFonts w:ascii="Times New Roman"/>
          <w:b w:val="false"/>
          <w:i/>
          <w:color w:val="000000"/>
          <w:sz w:val="28"/>
        </w:rPr>
        <w:t>      Аягөз аудандық _________________________________________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w:t>
      </w:r>
      <w:r>
        <w:br/>
      </w:r>
      <w:r>
        <w:rPr>
          <w:rFonts w:ascii="Times New Roman"/>
          <w:b w:val="false"/>
          <w:i w:val="false"/>
          <w:color w:val="000000"/>
          <w:sz w:val="28"/>
        </w:rPr>
        <w:t>
      балаларды тiркеу журналына 20__ жылғы "____" __________ № _____</w:t>
      </w:r>
      <w:r>
        <w:br/>
      </w:r>
      <w:r>
        <w:rPr>
          <w:rFonts w:ascii="Times New Roman"/>
          <w:b w:val="false"/>
          <w:i w:val="false"/>
          <w:color w:val="000000"/>
          <w:sz w:val="28"/>
        </w:rPr>
        <w:t>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(бөлім, әкімдік) сәйкес, сонымен қатар электрондық</w:t>
      </w:r>
      <w:r>
        <w:br/>
      </w:r>
      <w:r>
        <w:rPr>
          <w:rFonts w:ascii="Times New Roman"/>
          <w:b w:val="false"/>
          <w:i w:val="false"/>
          <w:color w:val="000000"/>
          <w:sz w:val="28"/>
        </w:rPr>
        <w:t>
      портал арқылы өз кезегiнiң жылжуын бақылауды жүзеге асыруға</w:t>
      </w:r>
      <w:r>
        <w:br/>
      </w:r>
      <w:r>
        <w:rPr>
          <w:rFonts w:ascii="Times New Roman"/>
          <w:b w:val="false"/>
          <w:i w:val="false"/>
          <w:color w:val="000000"/>
          <w:sz w:val="28"/>
        </w:rPr>
        <w:t>
      мүмкiндiгi бар.</w:t>
      </w:r>
      <w:r>
        <w:br/>
      </w:r>
      <w:r>
        <w:rPr>
          <w:rFonts w:ascii="Times New Roman"/>
          <w:b w:val="false"/>
          <w:i w:val="false"/>
          <w:color w:val="000000"/>
          <w:sz w:val="28"/>
        </w:rPr>
        <w:t>
</w:t>
      </w:r>
      <w:r>
        <w:rPr>
          <w:rFonts w:ascii="Times New Roman"/>
          <w:b w:val="false"/>
          <w:i/>
          <w:color w:val="000000"/>
          <w:sz w:val="28"/>
        </w:rPr>
        <w:t>      Аягөз аудандық 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маманы </w:t>
      </w:r>
      <w:r>
        <w:rPr>
          <w:rFonts w:ascii="Times New Roman"/>
          <w:b w:val="false"/>
          <w:i w:val="false"/>
          <w:color w:val="000000"/>
          <w:vertAlign w:val="superscript"/>
        </w:rPr>
        <w:t>(АЖТ)</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көрсетуден бас тарту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r>
        <w:br/>
      </w:r>
      <w:r>
        <w:rPr>
          <w:rFonts w:ascii="Times New Roman"/>
          <w:b w:val="false"/>
          <w:i w:val="false"/>
          <w:color w:val="000000"/>
          <w:sz w:val="28"/>
        </w:rPr>
        <w:t>
       Сізге Сіздің балаңызға _____________________________</w:t>
      </w:r>
      <w:r>
        <w:br/>
      </w:r>
      <w:r>
        <w:rPr>
          <w:rFonts w:ascii="Times New Roman"/>
          <w:b w:val="false"/>
          <w:i w:val="false"/>
          <w:color w:val="000000"/>
          <w:sz w:val="28"/>
        </w:rPr>
        <w:t>
</w:t>
      </w:r>
      <w:r>
        <w:rPr>
          <w:rFonts w:ascii="Times New Roman"/>
          <w:b w:val="false"/>
          <w:i/>
          <w:color w:val="000000"/>
          <w:sz w:val="28"/>
        </w:rPr>
        <w:t>       (баланың АЖТ)</w:t>
      </w:r>
      <w:r>
        <w:br/>
      </w:r>
      <w:r>
        <w:rPr>
          <w:rFonts w:ascii="Times New Roman"/>
          <w:b w:val="false"/>
          <w:i w:val="false"/>
          <w:color w:val="000000"/>
          <w:sz w:val="28"/>
        </w:rPr>
        <w:t>
      мектепке дейінгі балалар ұйымына жолдама беруден бас</w:t>
      </w:r>
      <w:r>
        <w:br/>
      </w:r>
      <w:r>
        <w:rPr>
          <w:rFonts w:ascii="Times New Roman"/>
          <w:b w:val="false"/>
          <w:i w:val="false"/>
          <w:color w:val="000000"/>
          <w:sz w:val="28"/>
        </w:rPr>
        <w:t>
      тартылғандығын хабарлаймыз.</w:t>
      </w:r>
      <w:r>
        <w:br/>
      </w:r>
      <w:r>
        <w:rPr>
          <w:rFonts w:ascii="Times New Roman"/>
          <w:b w:val="false"/>
          <w:i w:val="false"/>
          <w:color w:val="000000"/>
          <w:sz w:val="28"/>
        </w:rPr>
        <w:t>
      Бас тарту себебі: ________________________________________</w:t>
      </w:r>
      <w:r>
        <w:br/>
      </w:r>
      <w:r>
        <w:rPr>
          <w:rFonts w:ascii="Times New Roman"/>
          <w:b w:val="false"/>
          <w:i w:val="false"/>
          <w:color w:val="000000"/>
          <w:sz w:val="28"/>
        </w:rPr>
        <w:t>
</w:t>
      </w:r>
      <w:r>
        <w:rPr>
          <w:rFonts w:ascii="Times New Roman"/>
          <w:b w:val="false"/>
          <w:i/>
          <w:color w:val="000000"/>
          <w:sz w:val="28"/>
        </w:rPr>
        <w:t>       (Бас тарту себебі)</w:t>
      </w:r>
      <w:r>
        <w:br/>
      </w:r>
      <w:r>
        <w:rPr>
          <w:rFonts w:ascii="Times New Roman"/>
          <w:b w:val="false"/>
          <w:i w:val="false"/>
          <w:color w:val="000000"/>
          <w:sz w:val="28"/>
        </w:rPr>
        <w:t>
       Аягөз аудандық</w:t>
      </w:r>
      <w:r>
        <w:br/>
      </w:r>
      <w:r>
        <w:rPr>
          <w:rFonts w:ascii="Times New Roman"/>
          <w:b w:val="false"/>
          <w:i w:val="false"/>
          <w:color w:val="000000"/>
          <w:sz w:val="28"/>
        </w:rPr>
        <w:t>
       білім беру бөлімі бастығы</w:t>
      </w:r>
      <w:r>
        <w:rPr>
          <w:rFonts w:ascii="Times New Roman"/>
          <w:b w:val="false"/>
          <w:i/>
          <w:color w:val="000000"/>
          <w:sz w:val="28"/>
        </w:rPr>
        <w:t xml:space="preserve"> __________________________</w:t>
      </w:r>
      <w:r>
        <w:br/>
      </w:r>
      <w:r>
        <w:rPr>
          <w:rFonts w:ascii="Times New Roman"/>
          <w:b w:val="false"/>
          <w:i w:val="false"/>
          <w:color w:val="000000"/>
          <w:sz w:val="28"/>
        </w:rPr>
        <w:t>
</w:t>
      </w:r>
      <w:r>
        <w:rPr>
          <w:rFonts w:ascii="Times New Roman"/>
          <w:b w:val="false"/>
          <w:i/>
          <w:color w:val="000000"/>
          <w:sz w:val="28"/>
        </w:rPr>
        <w:t>       (АЖТ)</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1-тармағында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bookmarkStart w:name="z81" w:id="33"/>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{указать подразделение} (Указать регион).</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{указать подразделение} (Указать регион).</w:t>
      </w:r>
      <w:r>
        <w:br/>
      </w: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r>
        <w:br/>
      </w:r>
      <w:r>
        <w:rPr>
          <w:rFonts w:ascii="Times New Roman"/>
          <w:b w:val="false"/>
          <w:i w:val="false"/>
          <w:color w:val="000000"/>
          <w:sz w:val="28"/>
        </w:rPr>
        <w:t>
 </w:t>
      </w:r>
    </w:p>
    <w:bookmarkEnd w:id="33"/>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p>
      <w:pPr>
        <w:spacing w:after="0"/>
        <w:ind w:left="0"/>
        <w:jc w:val="both"/>
      </w:pPr>
      <w:r>
        <w:rPr>
          <w:rFonts w:ascii="Times New Roman"/>
          <w:b w:val="false"/>
          <w:i w:val="false"/>
          <w:color w:val="000000"/>
          <w:sz w:val="28"/>
        </w:rPr>
        <w:t>      "Мектепке дейінгі балалар ұйымдарына жіберу үшін мектепке дейінгі</w:t>
      </w:r>
      <w:r>
        <w:br/>
      </w:r>
      <w:r>
        <w:rPr>
          <w:rFonts w:ascii="Times New Roman"/>
          <w:b w:val="false"/>
          <w:i w:val="false"/>
          <w:color w:val="000000"/>
          <w:sz w:val="28"/>
        </w:rPr>
        <w:t>
</w:t>
      </w:r>
      <w:r>
        <w:rPr>
          <w:rFonts w:ascii="Times New Roman"/>
          <w:b w:val="false"/>
          <w:i w:val="false"/>
          <w:color w:val="000000"/>
          <w:sz w:val="28"/>
          <w:u w:val="single"/>
        </w:rPr>
        <w:t>      (7 жасқа дейін) жастағы балаларды кезекке қою"</w:t>
      </w:r>
      <w:r>
        <w:br/>
      </w:r>
      <w:r>
        <w:rPr>
          <w:rFonts w:ascii="Times New Roman"/>
          <w:b w:val="false"/>
          <w:i w:val="false"/>
          <w:color w:val="000000"/>
          <w:sz w:val="28"/>
        </w:rPr>
        <w:t>
      (қызметтердің атауы)</w:t>
      </w:r>
      <w:r>
        <w:br/>
      </w: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2" w:id="34"/>
          <w:p>
            <w:pPr>
              <w:spacing w:after="20"/>
              <w:ind w:left="20"/>
              <w:jc w:val="both"/>
            </w:pPr>
            <w:r>
              <w:rPr>
                <w:rFonts w:ascii="Times New Roman"/>
                <w:b w:val="false"/>
                <w:i w:val="false"/>
                <w:color w:val="000000"/>
                <w:sz w:val="20"/>
              </w:rPr>
              <w:t>
Аягөз ауданы әкімдігінің</w:t>
            </w:r>
            <w:r>
              <w:br/>
            </w:r>
            <w:r>
              <w:rPr>
                <w:rFonts w:ascii="Times New Roman"/>
                <w:b w:val="false"/>
                <w:i w:val="false"/>
                <w:color w:val="000000"/>
                <w:sz w:val="20"/>
              </w:rPr>
              <w:t>
2012 жылғы 26 желтоқсандағы № 691</w:t>
            </w:r>
            <w:r>
              <w:br/>
            </w:r>
            <w:r>
              <w:rPr>
                <w:rFonts w:ascii="Times New Roman"/>
                <w:b w:val="false"/>
                <w:i w:val="false"/>
                <w:color w:val="000000"/>
                <w:sz w:val="20"/>
              </w:rPr>
              <w:t>
қаулысымен бекітілді</w:t>
            </w:r>
          </w:p>
          <w:bookmarkEnd w:id="34"/>
        </w:tc>
      </w:tr>
    </w:tbl>
    <w:bookmarkStart w:name="z83" w:id="35"/>
    <w:p>
      <w:pPr>
        <w:spacing w:after="0"/>
        <w:ind w:left="0"/>
        <w:jc w:val="left"/>
      </w:pPr>
      <w:r>
        <w:rPr>
          <w:rFonts w:ascii="Times New Roman"/>
          <w:b/>
          <w:i w:val="false"/>
          <w:color w:val="000000"/>
        </w:rPr>
        <w:t xml:space="preserve"> "Қорғаншылық және қамқоршылық жөнінде анықтамалар</w:t>
      </w:r>
      <w:r>
        <w:br/>
      </w:r>
      <w:r>
        <w:rPr>
          <w:rFonts w:ascii="Times New Roman"/>
          <w:b/>
          <w:i w:val="false"/>
          <w:color w:val="000000"/>
        </w:rPr>
        <w:t>
беру" электрондық мемлекеттік қызмет регламенті</w:t>
      </w:r>
      <w:r>
        <w:br/>
      </w:r>
      <w:r>
        <w:rPr>
          <w:rFonts w:ascii="Times New Roman"/>
          <w:b/>
          <w:i w:val="false"/>
          <w:color w:val="000000"/>
        </w:rPr>
        <w:t>
1. Жалпы ережелер</w:t>
      </w:r>
    </w:p>
    <w:bookmarkEnd w:id="35"/>
    <w:bookmarkStart w:name="z84" w:id="36"/>
    <w:p>
      <w:pPr>
        <w:spacing w:after="0"/>
        <w:ind w:left="0"/>
        <w:jc w:val="both"/>
      </w:pPr>
      <w:r>
        <w:rPr>
          <w:rFonts w:ascii="Times New Roman"/>
          <w:b w:val="false"/>
          <w:i w:val="false"/>
          <w:color w:val="000000"/>
          <w:sz w:val="28"/>
        </w:rPr>
        <w:t>
      1. Электрондық мемлекеттік қызмет "Қорғаншылық және қамқоршылық жөнінде анықтамалар беру" (бұдан әрі - электрондық мемлекеттік қызмет) "Аягөз аудандық білім беру бөлімі" мемлекеттік мекемесімен тұрғылықты мекенжайы бойынша халыққа қызмет көрсету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"Аягөз аудандық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36"/>
    <w:bookmarkStart w:name="z89" w:id="37"/>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37"/>
    <w:bookmarkStart w:name="z90" w:id="38"/>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r>
        <w:br/>
      </w:r>
      <w:r>
        <w:rPr>
          <w:rFonts w:ascii="Times New Roman"/>
          <w:b w:val="false"/>
          <w:i w:val="false"/>
          <w:color w:val="000000"/>
          <w:sz w:val="28"/>
        </w:rPr>
        <w:t>
 </w:t>
      </w:r>
    </w:p>
    <w:bookmarkEnd w:id="38"/>
    <w:bookmarkStart w:name="z95" w:id="39"/>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39"/>
    <w:bookmarkStart w:name="z96" w:id="40"/>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r>
        <w:br/>
      </w:r>
      <w:r>
        <w:rPr>
          <w:rFonts w:ascii="Times New Roman"/>
          <w:b w:val="false"/>
          <w:i w:val="false"/>
          <w:color w:val="000000"/>
          <w:sz w:val="28"/>
        </w:rPr>
        <w:t>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3" w:id="41"/>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жөнінде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 қосымша</w:t>
            </w:r>
          </w:p>
          <w:bookmarkEnd w:id="41"/>
        </w:tc>
      </w:tr>
    </w:tbl>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637"/>
        <w:gridCol w:w="1669"/>
        <w:gridCol w:w="1281"/>
        <w:gridCol w:w="3762"/>
        <w:gridCol w:w="2253"/>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089"/>
        <w:gridCol w:w="1938"/>
        <w:gridCol w:w="2039"/>
        <w:gridCol w:w="2880"/>
        <w:gridCol w:w="1939"/>
        <w:gridCol w:w="862"/>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66"/>
        <w:gridCol w:w="3249"/>
        <w:gridCol w:w="1211"/>
        <w:gridCol w:w="3091"/>
        <w:gridCol w:w="2010"/>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421"/>
        <w:gridCol w:w="2540"/>
        <w:gridCol w:w="3454"/>
        <w:gridCol w:w="2246"/>
        <w:gridCol w:w="998"/>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4" w:id="42"/>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жөнінде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 қосымша</w:t>
            </w:r>
          </w:p>
          <w:bookmarkEnd w:id="42"/>
        </w:tc>
      </w:tr>
    </w:tbl>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229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67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543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43800" cy="6362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5" w:id="43"/>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жөнінде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3 қосымша</w:t>
            </w:r>
          </w:p>
          <w:bookmarkEnd w:id="43"/>
        </w:tc>
      </w:tr>
    </w:tbl>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 _________</w:t>
      </w:r>
      <w:r>
        <w:br/>
      </w:r>
      <w:r>
        <w:rPr>
          <w:rFonts w:ascii="Times New Roman"/>
          <w:b w:val="false"/>
          <w:i w:val="false"/>
          <w:color w:val="000000"/>
          <w:sz w:val="28"/>
        </w:rPr>
        <w:t>
       Осы анықтама ______________________ қаласы __________________</w:t>
      </w:r>
      <w:r>
        <w:br/>
      </w:r>
      <w:r>
        <w:rPr>
          <w:rFonts w:ascii="Times New Roman"/>
          <w:b w:val="false"/>
          <w:i w:val="false"/>
          <w:color w:val="000000"/>
          <w:sz w:val="28"/>
        </w:rPr>
        <w:t>
      көшесі, № __ үй, № __ пәтерде тұратын азамат (азаматша)</w:t>
      </w:r>
      <w:r>
        <w:br/>
      </w:r>
      <w:r>
        <w:rPr>
          <w:rFonts w:ascii="Times New Roman"/>
          <w:b w:val="false"/>
          <w:i w:val="false"/>
          <w:color w:val="000000"/>
          <w:sz w:val="28"/>
        </w:rPr>
        <w:t>
      ________________________________ ол шын мәнінде (қала, аудан)</w:t>
      </w:r>
      <w:r>
        <w:br/>
      </w:r>
      <w:r>
        <w:rPr>
          <w:rFonts w:ascii="Times New Roman"/>
          <w:b w:val="false"/>
          <w:i w:val="false"/>
          <w:color w:val="000000"/>
          <w:sz w:val="28"/>
        </w:rPr>
        <w:t>
      әкімінің Аягөз ауданы әкімдігінің 20__ жылғы "__" _______ № ______</w:t>
      </w:r>
      <w:r>
        <w:br/>
      </w:r>
      <w:r>
        <w:rPr>
          <w:rFonts w:ascii="Times New Roman"/>
          <w:b w:val="false"/>
          <w:i w:val="false"/>
          <w:color w:val="000000"/>
          <w:sz w:val="28"/>
        </w:rPr>
        <w:t>
      қаулысына сәйкес 20__ жылғы "__" _________ туылған</w:t>
      </w:r>
      <w:r>
        <w:br/>
      </w:r>
      <w:r>
        <w:rPr>
          <w:rFonts w:ascii="Times New Roman"/>
          <w:b w:val="false"/>
          <w:i w:val="false"/>
          <w:color w:val="000000"/>
          <w:sz w:val="28"/>
        </w:rPr>
        <w:t>
      _____________________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r>
        <w:br/>
      </w:r>
      <w:r>
        <w:rPr>
          <w:rFonts w:ascii="Times New Roman"/>
          <w:b w:val="false"/>
          <w:i w:val="false"/>
          <w:color w:val="000000"/>
          <w:sz w:val="28"/>
        </w:rPr>
        <w:t>
</w:t>
      </w:r>
      <w:r>
        <w:rPr>
          <w:rFonts w:ascii="Times New Roman"/>
          <w:b w:val="false"/>
          <w:i/>
          <w:color w:val="000000"/>
          <w:sz w:val="28"/>
        </w:rPr>
        <w:t>      Аягөз аудандық білім беру бөлімі бастығы (Т.А.Ә.)</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Қамқоршылық және қорғаншылық тағайындаудан бас тарту туралы</w:t>
      </w:r>
      <w:r>
        <w:br/>
      </w:r>
      <w:r>
        <w:rPr>
          <w:rFonts w:ascii="Times New Roman"/>
          <w:b/>
          <w:i w:val="false"/>
          <w:color w:val="000000"/>
        </w:rPr>
        <w:t>
әкімдік шешімі болған жағдайдағы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_______________________ жылғы "__" _______ туылған</w:t>
      </w:r>
      <w:r>
        <w:br/>
      </w:r>
      <w:r>
        <w:rPr>
          <w:rFonts w:ascii="Times New Roman"/>
          <w:b w:val="false"/>
          <w:i w:val="false"/>
          <w:color w:val="000000"/>
          <w:sz w:val="28"/>
        </w:rPr>
        <w:t>
</w:t>
      </w:r>
      <w:r>
        <w:rPr>
          <w:rFonts w:ascii="Times New Roman"/>
          <w:b w:val="false"/>
          <w:i/>
          <w:color w:val="000000"/>
          <w:sz w:val="28"/>
        </w:rPr>
        <w:t>       (өтініш берушінің Т.А.Ә.)</w:t>
      </w:r>
      <w:r>
        <w:br/>
      </w:r>
      <w:r>
        <w:rPr>
          <w:rFonts w:ascii="Times New Roman"/>
          <w:b w:val="false"/>
          <w:i w:val="false"/>
          <w:color w:val="000000"/>
          <w:sz w:val="28"/>
        </w:rPr>
        <w:t>
      ___________________ (баланың Т.А.Ә.) және оның мүлкіне қамқоршылық</w:t>
      </w:r>
      <w:r>
        <w:br/>
      </w:r>
      <w:r>
        <w:rPr>
          <w:rFonts w:ascii="Times New Roman"/>
          <w:b w:val="false"/>
          <w:i w:val="false"/>
          <w:color w:val="000000"/>
          <w:sz w:val="28"/>
        </w:rPr>
        <w:t>
      және қорғаншылық туралы анықтама беруден бас тартылғандығы туралы</w:t>
      </w:r>
      <w:r>
        <w:br/>
      </w:r>
      <w:r>
        <w:rPr>
          <w:rFonts w:ascii="Times New Roman"/>
          <w:b w:val="false"/>
          <w:i w:val="false"/>
          <w:color w:val="000000"/>
          <w:sz w:val="28"/>
        </w:rPr>
        <w:t>
      хабарлаймыз.</w:t>
      </w:r>
      <w:r>
        <w:br/>
      </w:r>
      <w:r>
        <w:rPr>
          <w:rFonts w:ascii="Times New Roman"/>
          <w:b w:val="false"/>
          <w:i w:val="false"/>
          <w:color w:val="000000"/>
          <w:sz w:val="28"/>
        </w:rPr>
        <w:t>
       Бас тарту себебі: ________ № _________ әкімдік шешімі</w:t>
      </w:r>
      <w:r>
        <w:br/>
      </w:r>
      <w:r>
        <w:rPr>
          <w:rFonts w:ascii="Times New Roman"/>
          <w:b w:val="false"/>
          <w:i w:val="false"/>
          <w:color w:val="000000"/>
          <w:sz w:val="28"/>
        </w:rPr>
        <w:t>
</w:t>
      </w:r>
      <w:r>
        <w:rPr>
          <w:rFonts w:ascii="Times New Roman"/>
          <w:b w:val="false"/>
          <w:i/>
          <w:color w:val="000000"/>
          <w:sz w:val="28"/>
        </w:rPr>
        <w:t>      Аягөз аудандық білім беру бөлімі бастығы (ТАӘ)</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br/>
      </w:r>
      <w:r>
        <w:rPr>
          <w:rFonts w:ascii="Times New Roman"/>
          <w:b w:val="false"/>
          <w:i w:val="false"/>
          <w:color w:val="000000"/>
          <w:sz w:val="28"/>
        </w:rPr>
        <w:t>
</w:t>
      </w: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6" w:id="44"/>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жөнінде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4 қосымша</w:t>
            </w:r>
          </w:p>
          <w:bookmarkEnd w:id="44"/>
        </w:tc>
      </w:tr>
    </w:tbl>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u w:val="single"/>
        </w:rPr>
        <w:t>      "Қорғаншылық және қамқоршылық жөнінде анықтамалар беру"</w:t>
      </w:r>
      <w:r>
        <w:br/>
      </w:r>
      <w:r>
        <w:rPr>
          <w:rFonts w:ascii="Times New Roman"/>
          <w:b w:val="false"/>
          <w:i w:val="false"/>
          <w:color w:val="000000"/>
          <w:sz w:val="28"/>
        </w:rPr>
        <w:t>
      (қызметтердің атауы)</w:t>
      </w:r>
      <w:r>
        <w:br/>
      </w: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7" w:id="45"/>
          <w:p>
            <w:pPr>
              <w:spacing w:after="20"/>
              <w:ind w:left="20"/>
              <w:jc w:val="both"/>
            </w:pPr>
            <w:r>
              <w:rPr>
                <w:rFonts w:ascii="Times New Roman"/>
                <w:b w:val="false"/>
                <w:i w:val="false"/>
                <w:color w:val="000000"/>
                <w:sz w:val="20"/>
              </w:rPr>
              <w:t>
Аягөз ауданы әкімдігінің</w:t>
            </w:r>
            <w:r>
              <w:br/>
            </w:r>
            <w:r>
              <w:rPr>
                <w:rFonts w:ascii="Times New Roman"/>
                <w:b w:val="false"/>
                <w:i w:val="false"/>
                <w:color w:val="000000"/>
                <w:sz w:val="20"/>
              </w:rPr>
              <w:t>
2012 жылғы 26 желтоқсандағы № 691</w:t>
            </w:r>
            <w:r>
              <w:br/>
            </w:r>
            <w:r>
              <w:rPr>
                <w:rFonts w:ascii="Times New Roman"/>
                <w:b w:val="false"/>
                <w:i w:val="false"/>
                <w:color w:val="000000"/>
                <w:sz w:val="20"/>
              </w:rPr>
              <w:t>
қаулысымен бекітілді</w:t>
            </w:r>
          </w:p>
          <w:bookmarkEnd w:id="45"/>
        </w:tc>
      </w:tr>
    </w:tbl>
    <w:bookmarkStart w:name="z108" w:id="46"/>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мемлекеттік қызмет регламенті</w:t>
      </w:r>
      <w:r>
        <w:br/>
      </w:r>
      <w:r>
        <w:rPr>
          <w:rFonts w:ascii="Times New Roman"/>
          <w:b/>
          <w:i w:val="false"/>
          <w:color w:val="000000"/>
        </w:rPr>
        <w:t>
1. Жалпы ережелер</w:t>
      </w:r>
    </w:p>
    <w:bookmarkEnd w:id="46"/>
    <w:bookmarkStart w:name="z109" w:id="47"/>
    <w:p>
      <w:pPr>
        <w:spacing w:after="0"/>
        <w:ind w:left="0"/>
        <w:jc w:val="both"/>
      </w:pPr>
      <w:r>
        <w:rPr>
          <w:rFonts w:ascii="Times New Roman"/>
          <w:b w:val="false"/>
          <w:i w:val="false"/>
          <w:color w:val="000000"/>
          <w:sz w:val="28"/>
        </w:rPr>
        <w:t>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"Аягөз аудандық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"Аягөз аудандық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47"/>
    <w:bookmarkStart w:name="z114" w:id="48"/>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48"/>
    <w:bookmarkStart w:name="z115" w:id="4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r>
        <w:br/>
      </w:r>
      <w:r>
        <w:rPr>
          <w:rFonts w:ascii="Times New Roman"/>
          <w:b w:val="false"/>
          <w:i w:val="false"/>
          <w:color w:val="000000"/>
          <w:sz w:val="28"/>
        </w:rPr>
        <w:t>
 </w:t>
      </w:r>
    </w:p>
    <w:bookmarkEnd w:id="49"/>
    <w:bookmarkStart w:name="z120" w:id="50"/>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50"/>
    <w:bookmarkStart w:name="z121" w:id="5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r>
        <w:br/>
      </w:r>
      <w:r>
        <w:rPr>
          <w:rFonts w:ascii="Times New Roman"/>
          <w:b w:val="false"/>
          <w:i w:val="false"/>
          <w:color w:val="000000"/>
          <w:sz w:val="28"/>
        </w:rPr>
        <w:t>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8" w:id="52"/>
          <w:p>
            <w:pPr>
              <w:spacing w:after="20"/>
              <w:ind w:left="20"/>
              <w:jc w:val="both"/>
            </w:pPr>
            <w:r>
              <w:rPr>
                <w:rFonts w:ascii="Times New Roman"/>
                <w:b w:val="false"/>
                <w:i w:val="false"/>
                <w:color w:val="000000"/>
                <w:sz w:val="20"/>
              </w:rPr>
              <w:t>
"Кәмелетке толмағандарға меншiк</w:t>
            </w:r>
            <w:r>
              <w:br/>
            </w:r>
            <w:r>
              <w:rPr>
                <w:rFonts w:ascii="Times New Roman"/>
                <w:b w:val="false"/>
                <w:i w:val="false"/>
                <w:color w:val="000000"/>
                <w:sz w:val="20"/>
              </w:rPr>
              <w:t>
құқығында тиесiлi мүлiкпен мәмiлелердi</w:t>
            </w:r>
            <w:r>
              <w:br/>
            </w:r>
            <w:r>
              <w:rPr>
                <w:rFonts w:ascii="Times New Roman"/>
                <w:b w:val="false"/>
                <w:i w:val="false"/>
                <w:color w:val="000000"/>
                <w:sz w:val="20"/>
              </w:rPr>
              <w:t>
ресiмдеу үшiн қорғаншылық немесе</w:t>
            </w:r>
            <w:r>
              <w:br/>
            </w:r>
            <w:r>
              <w:rPr>
                <w:rFonts w:ascii="Times New Roman"/>
                <w:b w:val="false"/>
                <w:i w:val="false"/>
                <w:color w:val="000000"/>
                <w:sz w:val="20"/>
              </w:rPr>
              <w:t>
қамқоршылық жөнiндегi функцияларды жүзеге</w:t>
            </w:r>
            <w:r>
              <w:br/>
            </w:r>
            <w:r>
              <w:rPr>
                <w:rFonts w:ascii="Times New Roman"/>
                <w:b w:val="false"/>
                <w:i w:val="false"/>
                <w:color w:val="000000"/>
                <w:sz w:val="20"/>
              </w:rPr>
              <w:t>
асыратын органдардың анықтамаларын беру"</w:t>
            </w:r>
            <w:r>
              <w:br/>
            </w:r>
            <w:r>
              <w:rPr>
                <w:rFonts w:ascii="Times New Roman"/>
                <w:b w:val="false"/>
                <w:i w:val="false"/>
                <w:color w:val="000000"/>
                <w:sz w:val="20"/>
              </w:rPr>
              <w:t>
электрондық мемлекеттік қызмет регламентіне</w:t>
            </w:r>
            <w:r>
              <w:br/>
            </w:r>
            <w:r>
              <w:rPr>
                <w:rFonts w:ascii="Times New Roman"/>
                <w:b w:val="false"/>
                <w:i w:val="false"/>
                <w:color w:val="000000"/>
                <w:sz w:val="20"/>
              </w:rPr>
              <w:t>
1 қосымша</w:t>
            </w:r>
          </w:p>
          <w:bookmarkEnd w:id="52"/>
        </w:tc>
      </w:tr>
    </w:tbl>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637"/>
        <w:gridCol w:w="1669"/>
        <w:gridCol w:w="1281"/>
        <w:gridCol w:w="3762"/>
        <w:gridCol w:w="2253"/>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089"/>
        <w:gridCol w:w="1938"/>
        <w:gridCol w:w="2039"/>
        <w:gridCol w:w="2880"/>
        <w:gridCol w:w="1939"/>
        <w:gridCol w:w="862"/>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66"/>
        <w:gridCol w:w="3249"/>
        <w:gridCol w:w="1211"/>
        <w:gridCol w:w="3091"/>
        <w:gridCol w:w="2010"/>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421"/>
        <w:gridCol w:w="2540"/>
        <w:gridCol w:w="3454"/>
        <w:gridCol w:w="2246"/>
        <w:gridCol w:w="998"/>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9" w:id="53"/>
          <w:p>
            <w:pPr>
              <w:spacing w:after="20"/>
              <w:ind w:left="20"/>
              <w:jc w:val="both"/>
            </w:pPr>
            <w:r>
              <w:rPr>
                <w:rFonts w:ascii="Times New Roman"/>
                <w:b w:val="false"/>
                <w:i w:val="false"/>
                <w:color w:val="000000"/>
                <w:sz w:val="20"/>
              </w:rPr>
              <w:t>
"Кәмелетке толмағандарға меншiк</w:t>
            </w:r>
            <w:r>
              <w:br/>
            </w:r>
            <w:r>
              <w:rPr>
                <w:rFonts w:ascii="Times New Roman"/>
                <w:b w:val="false"/>
                <w:i w:val="false"/>
                <w:color w:val="000000"/>
                <w:sz w:val="20"/>
              </w:rPr>
              <w:t>
құқығында тиесiлi мүлiкпен мәмiлелердi</w:t>
            </w:r>
            <w:r>
              <w:br/>
            </w:r>
            <w:r>
              <w:rPr>
                <w:rFonts w:ascii="Times New Roman"/>
                <w:b w:val="false"/>
                <w:i w:val="false"/>
                <w:color w:val="000000"/>
                <w:sz w:val="20"/>
              </w:rPr>
              <w:t>
ресiмдеу үшiн қорғаншылық немесе</w:t>
            </w:r>
            <w:r>
              <w:br/>
            </w:r>
            <w:r>
              <w:rPr>
                <w:rFonts w:ascii="Times New Roman"/>
                <w:b w:val="false"/>
                <w:i w:val="false"/>
                <w:color w:val="000000"/>
                <w:sz w:val="20"/>
              </w:rPr>
              <w:t>
қамқоршылық жөнiндегi функцияларды жүзеге</w:t>
            </w:r>
            <w:r>
              <w:br/>
            </w:r>
            <w:r>
              <w:rPr>
                <w:rFonts w:ascii="Times New Roman"/>
                <w:b w:val="false"/>
                <w:i w:val="false"/>
                <w:color w:val="000000"/>
                <w:sz w:val="20"/>
              </w:rPr>
              <w:t>
асыратын органдардың анықтамаларын беру"</w:t>
            </w:r>
            <w:r>
              <w:br/>
            </w:r>
            <w:r>
              <w:rPr>
                <w:rFonts w:ascii="Times New Roman"/>
                <w:b w:val="false"/>
                <w:i w:val="false"/>
                <w:color w:val="000000"/>
                <w:sz w:val="20"/>
              </w:rPr>
              <w:t>
электрондық мемлекеттік қызмет регламентіне</w:t>
            </w:r>
            <w:r>
              <w:br/>
            </w:r>
            <w:r>
              <w:rPr>
                <w:rFonts w:ascii="Times New Roman"/>
                <w:b w:val="false"/>
                <w:i w:val="false"/>
                <w:color w:val="000000"/>
                <w:sz w:val="20"/>
              </w:rPr>
              <w:t>
2 қосымша</w:t>
            </w:r>
          </w:p>
          <w:bookmarkEnd w:id="53"/>
        </w:tc>
      </w:tr>
    </w:tbl>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229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267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543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43800" cy="6362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0" w:id="54"/>
          <w:p>
            <w:pPr>
              <w:spacing w:after="20"/>
              <w:ind w:left="20"/>
              <w:jc w:val="both"/>
            </w:pPr>
            <w:r>
              <w:rPr>
                <w:rFonts w:ascii="Times New Roman"/>
                <w:b w:val="false"/>
                <w:i w:val="false"/>
                <w:color w:val="000000"/>
                <w:sz w:val="20"/>
              </w:rPr>
              <w:t>
"Кәмелетке толмағандарға меншiк</w:t>
            </w:r>
            <w:r>
              <w:br/>
            </w:r>
            <w:r>
              <w:rPr>
                <w:rFonts w:ascii="Times New Roman"/>
                <w:b w:val="false"/>
                <w:i w:val="false"/>
                <w:color w:val="000000"/>
                <w:sz w:val="20"/>
              </w:rPr>
              <w:t>
құқығында тиесiлi мүлiкпен мәмiлелердi</w:t>
            </w:r>
            <w:r>
              <w:br/>
            </w:r>
            <w:r>
              <w:rPr>
                <w:rFonts w:ascii="Times New Roman"/>
                <w:b w:val="false"/>
                <w:i w:val="false"/>
                <w:color w:val="000000"/>
                <w:sz w:val="20"/>
              </w:rPr>
              <w:t>
ресiмдеу үшiн қорғаншылық немесе</w:t>
            </w:r>
            <w:r>
              <w:br/>
            </w:r>
            <w:r>
              <w:rPr>
                <w:rFonts w:ascii="Times New Roman"/>
                <w:b w:val="false"/>
                <w:i w:val="false"/>
                <w:color w:val="000000"/>
                <w:sz w:val="20"/>
              </w:rPr>
              <w:t>
қамқоршылық жөнiндегi функцияларды жүзеге</w:t>
            </w:r>
            <w:r>
              <w:br/>
            </w:r>
            <w:r>
              <w:rPr>
                <w:rFonts w:ascii="Times New Roman"/>
                <w:b w:val="false"/>
                <w:i w:val="false"/>
                <w:color w:val="000000"/>
                <w:sz w:val="20"/>
              </w:rPr>
              <w:t>
асыратын органдардың анықтамаларын беру"</w:t>
            </w:r>
            <w:r>
              <w:br/>
            </w:r>
            <w:r>
              <w:rPr>
                <w:rFonts w:ascii="Times New Roman"/>
                <w:b w:val="false"/>
                <w:i w:val="false"/>
                <w:color w:val="000000"/>
                <w:sz w:val="20"/>
              </w:rPr>
              <w:t>
электрондық мемлекеттік қызмет регламентіне</w:t>
            </w:r>
            <w:r>
              <w:br/>
            </w:r>
            <w:r>
              <w:rPr>
                <w:rFonts w:ascii="Times New Roman"/>
                <w:b w:val="false"/>
                <w:i w:val="false"/>
                <w:color w:val="000000"/>
                <w:sz w:val="20"/>
              </w:rPr>
              <w:t>
3 қосымша</w:t>
            </w:r>
          </w:p>
          <w:bookmarkEnd w:id="54"/>
        </w:tc>
      </w:tr>
    </w:tbl>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Аягөз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бойынша нақты, қысқартусыз толық аты-жөні)</w:t>
      </w:r>
      <w:r>
        <w:br/>
      </w:r>
      <w:r>
        <w:rPr>
          <w:rFonts w:ascii="Times New Roman"/>
          <w:b w:val="false"/>
          <w:i w:val="false"/>
          <w:color w:val="000000"/>
          <w:sz w:val="28"/>
        </w:rPr>
        <w:t>
      _________________________________</w:t>
      </w:r>
      <w:r>
        <w:br/>
      </w:r>
      <w:r>
        <w:rPr>
          <w:rFonts w:ascii="Times New Roman"/>
          <w:b w:val="false"/>
          <w:i w:val="false"/>
          <w:color w:val="000000"/>
          <w:sz w:val="28"/>
        </w:rPr>
        <w:t>
      мекенжайы, телефоны 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 мекенжайында орналасқан пәтерді сатуға</w:t>
      </w:r>
      <w:r>
        <w:br/>
      </w:r>
      <w:r>
        <w:rPr>
          <w:rFonts w:ascii="Times New Roman"/>
          <w:b w:val="false"/>
          <w:i w:val="false"/>
          <w:color w:val="000000"/>
          <w:sz w:val="28"/>
        </w:rPr>
        <w:t>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 ___________________________________________________</w:t>
      </w:r>
      <w:r>
        <w:br/>
      </w:r>
      <w:r>
        <w:rPr>
          <w:rFonts w:ascii="Times New Roman"/>
          <w:b w:val="false"/>
          <w:i w:val="false"/>
          <w:color w:val="000000"/>
          <w:sz w:val="28"/>
        </w:rPr>
        <w:t>
      Келешекте тұратын мекенжайлары 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үзінді өз қолымен жазылады.</w:t>
      </w:r>
      <w:r>
        <w:br/>
      </w:r>
      <w:r>
        <w:rPr>
          <w:rFonts w:ascii="Times New Roman"/>
          <w:b w:val="false"/>
          <w:i w:val="false"/>
          <w:color w:val="000000"/>
          <w:sz w:val="28"/>
        </w:rPr>
        <w:t>
      "___" _________ 20__ ж. Ерлі-зайыптылардың қолтаңбасы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Аягөз аудандық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ерлі-зайыптылардан (жеке куәлігі</w:t>
      </w:r>
      <w:r>
        <w:br/>
      </w:r>
      <w:r>
        <w:rPr>
          <w:rFonts w:ascii="Times New Roman"/>
          <w:b w:val="false"/>
          <w:i w:val="false"/>
          <w:color w:val="000000"/>
          <w:sz w:val="28"/>
        </w:rPr>
        <w:t>
      бойынша нақты, қысқартусыз толық</w:t>
      </w:r>
      <w:r>
        <w:br/>
      </w:r>
      <w:r>
        <w:rPr>
          <w:rFonts w:ascii="Times New Roman"/>
          <w:b w:val="false"/>
          <w:i w:val="false"/>
          <w:color w:val="000000"/>
          <w:sz w:val="28"/>
        </w:rPr>
        <w:t>
      аты-жөні) ______________________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 мекенжайында орналасқан пәтерді ______</w:t>
      </w:r>
      <w:r>
        <w:br/>
      </w:r>
      <w:r>
        <w:rPr>
          <w:rFonts w:ascii="Times New Roman"/>
          <w:b w:val="false"/>
          <w:i w:val="false"/>
          <w:color w:val="000000"/>
          <w:sz w:val="28"/>
        </w:rPr>
        <w:t>
      мөлшерде ________ мерзімге кредит алу үшін кепілге қоюға рұқсат</w:t>
      </w:r>
      <w:r>
        <w:br/>
      </w:r>
      <w:r>
        <w:rPr>
          <w:rFonts w:ascii="Times New Roman"/>
          <w:b w:val="false"/>
          <w:i w:val="false"/>
          <w:color w:val="000000"/>
          <w:sz w:val="28"/>
        </w:rPr>
        <w:t>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(аты-жөні., жеке куәліктің №, кім</w:t>
      </w:r>
      <w:r>
        <w:br/>
      </w:r>
      <w:r>
        <w:rPr>
          <w:rFonts w:ascii="Times New Roman"/>
          <w:b w:val="false"/>
          <w:i w:val="false"/>
          <w:color w:val="000000"/>
          <w:sz w:val="28"/>
        </w:rPr>
        <w:t>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Шешесі туралы мәліметтер (аты-жөні, жеке куәліктің №, кім және</w:t>
      </w:r>
      <w:r>
        <w:br/>
      </w:r>
      <w:r>
        <w:rPr>
          <w:rFonts w:ascii="Times New Roman"/>
          <w:b w:val="false"/>
          <w:i w:val="false"/>
          <w:color w:val="000000"/>
          <w:sz w:val="28"/>
        </w:rPr>
        <w:t>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Банктен келген хаттың № ____________________________</w:t>
      </w:r>
      <w:r>
        <w:br/>
      </w:r>
      <w:r>
        <w:rPr>
          <w:rFonts w:ascii="Times New Roman"/>
          <w:b w:val="false"/>
          <w:i w:val="false"/>
          <w:color w:val="000000"/>
          <w:sz w:val="28"/>
        </w:rPr>
        <w:t>
       Тұрғын үйден айырылған жағдайда балалар (қосымша алаңның</w:t>
      </w:r>
      <w:r>
        <w:br/>
      </w:r>
      <w:r>
        <w:rPr>
          <w:rFonts w:ascii="Times New Roman"/>
          <w:b w:val="false"/>
          <w:i w:val="false"/>
          <w:color w:val="000000"/>
          <w:sz w:val="28"/>
        </w:rPr>
        <w:t>
      мекенжайы немесе балаларды өзіне алуға келісетін жақын туыстардың</w:t>
      </w:r>
      <w:r>
        <w:br/>
      </w:r>
      <w:r>
        <w:rPr>
          <w:rFonts w:ascii="Times New Roman"/>
          <w:b w:val="false"/>
          <w:i w:val="false"/>
          <w:color w:val="000000"/>
          <w:sz w:val="28"/>
        </w:rPr>
        <w:t>
      мекен-жайлары көрсетіледі) мекенжайында тұрады, "келешекте балаларды</w:t>
      </w:r>
      <w:r>
        <w:br/>
      </w:r>
      <w:r>
        <w:rPr>
          <w:rFonts w:ascii="Times New Roman"/>
          <w:b w:val="false"/>
          <w:i w:val="false"/>
          <w:color w:val="000000"/>
          <w:sz w:val="28"/>
        </w:rPr>
        <w:t>
      тұрғын үйсіз қалдырмауға міндеттенеміз" деген үзінді өз қолымен</w:t>
      </w:r>
      <w:r>
        <w:br/>
      </w:r>
      <w:r>
        <w:rPr>
          <w:rFonts w:ascii="Times New Roman"/>
          <w:b w:val="false"/>
          <w:i w:val="false"/>
          <w:color w:val="000000"/>
          <w:sz w:val="28"/>
        </w:rPr>
        <w:t>
      жазылады</w:t>
      </w:r>
      <w:r>
        <w:br/>
      </w:r>
      <w:r>
        <w:rPr>
          <w:rFonts w:ascii="Times New Roman"/>
          <w:b w:val="false"/>
          <w:i w:val="false"/>
          <w:color w:val="000000"/>
          <w:sz w:val="28"/>
        </w:rPr>
        <w:t>
      "___" _________ 20__ ж. Ерлі-зайыптылардың қолтаңбасы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1-тармағында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Қорғаншылық және қамқоршылық органдарының функцияларын өзіне</w:t>
      </w:r>
      <w:r>
        <w:br/>
      </w:r>
      <w:r>
        <w:rPr>
          <w:rFonts w:ascii="Times New Roman"/>
          <w:b w:val="false"/>
          <w:i w:val="false"/>
          <w:color w:val="000000"/>
          <w:sz w:val="28"/>
        </w:rPr>
        <w:t>
      қамтитын аудандық, қалалық білім бөлімі кәмелетке толмаған балалар</w:t>
      </w:r>
      <w:r>
        <w:br/>
      </w:r>
      <w:r>
        <w:rPr>
          <w:rFonts w:ascii="Times New Roman"/>
          <w:b w:val="false"/>
          <w:i w:val="false"/>
          <w:color w:val="000000"/>
          <w:sz w:val="28"/>
        </w:rPr>
        <w:t>
      мүддесіне әрекет ететін Қазақстан Республикасы Азаматтық кодексінің</w:t>
      </w:r>
      <w:r>
        <w:br/>
      </w:r>
      <w:r>
        <w:rPr>
          <w:rFonts w:ascii="Times New Roman"/>
          <w:b w:val="false"/>
          <w:i w:val="false"/>
          <w:color w:val="000000"/>
          <w:sz w:val="28"/>
        </w:rPr>
        <w:t>
</w:t>
      </w:r>
      <w:r>
        <w:rPr>
          <w:rFonts w:ascii="Times New Roman"/>
          <w:b w:val="false"/>
          <w:i w:val="false"/>
          <w:color w:val="000000"/>
          <w:sz w:val="28"/>
        </w:rPr>
        <w:t>      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w:t>
      </w:r>
      <w:r>
        <w:br/>
      </w:r>
      <w:r>
        <w:rPr>
          <w:rFonts w:ascii="Times New Roman"/>
          <w:b w:val="false"/>
          <w:i w:val="false"/>
          <w:color w:val="000000"/>
          <w:sz w:val="28"/>
        </w:rPr>
        <w:t>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w:t>
      </w:r>
      <w:r>
        <w:br/>
      </w:r>
      <w:r>
        <w:rPr>
          <w:rFonts w:ascii="Times New Roman"/>
          <w:b w:val="false"/>
          <w:i w:val="false"/>
          <w:color w:val="000000"/>
          <w:sz w:val="28"/>
        </w:rPr>
        <w:t>
      және отбасы туралы" Қазақстан Республикасы Кодексінің </w:t>
      </w:r>
      <w:r>
        <w:rPr>
          <w:rFonts w:ascii="Times New Roman"/>
          <w:b w:val="false"/>
          <w:i w:val="false"/>
          <w:color w:val="000000"/>
          <w:sz w:val="28"/>
        </w:rPr>
        <w:t>128-бабына</w:t>
      </w:r>
      <w:r>
        <w:br/>
      </w:r>
      <w:r>
        <w:rPr>
          <w:rFonts w:ascii="Times New Roman"/>
          <w:b w:val="false"/>
          <w:i w:val="false"/>
          <w:color w:val="000000"/>
          <w:sz w:val="28"/>
        </w:rPr>
        <w:t>
      сәйкес 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бойынша орналасқан қозғалмайтын мүлікті _________</w:t>
      </w:r>
      <w:r>
        <w:br/>
      </w:r>
      <w:r>
        <w:rPr>
          <w:rFonts w:ascii="Times New Roman"/>
          <w:b w:val="false"/>
          <w:i w:val="false"/>
          <w:color w:val="000000"/>
          <w:sz w:val="28"/>
        </w:rPr>
        <w:t>
      _____________________________________________ рұқсат береді.</w:t>
      </w:r>
      <w:r>
        <w:br/>
      </w:r>
      <w:r>
        <w:rPr>
          <w:rFonts w:ascii="Times New Roman"/>
          <w:b w:val="false"/>
          <w:i w:val="false"/>
          <w:color w:val="000000"/>
          <w:sz w:val="28"/>
        </w:rPr>
        <w:t>
</w:t>
      </w:r>
      <w:r>
        <w:rPr>
          <w:rFonts w:ascii="Times New Roman"/>
          <w:b w:val="false"/>
          <w:i/>
          <w:color w:val="000000"/>
          <w:sz w:val="28"/>
        </w:rPr>
        <w:t>      Аягөз аудандық білім беру</w:t>
      </w:r>
      <w:r>
        <w:br/>
      </w:r>
      <w:r>
        <w:rPr>
          <w:rFonts w:ascii="Times New Roman"/>
          <w:b w:val="false"/>
          <w:i w:val="false"/>
          <w:color w:val="000000"/>
          <w:sz w:val="28"/>
        </w:rPr>
        <w:t>
</w:t>
      </w:r>
      <w:r>
        <w:rPr>
          <w:rFonts w:ascii="Times New Roman"/>
          <w:b w:val="false"/>
          <w:i/>
          <w:color w:val="000000"/>
          <w:sz w:val="28"/>
        </w:rPr>
        <w:t>      бөлімі бастығы (Т.А.Ә.)</w:t>
      </w:r>
      <w:r>
        <w:br/>
      </w: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негіздемесімен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1" w:id="55"/>
          <w:p>
            <w:pPr>
              <w:spacing w:after="20"/>
              <w:ind w:left="20"/>
              <w:jc w:val="both"/>
            </w:pPr>
            <w:r>
              <w:rPr>
                <w:rFonts w:ascii="Times New Roman"/>
                <w:b w:val="false"/>
                <w:i w:val="false"/>
                <w:color w:val="000000"/>
                <w:sz w:val="20"/>
              </w:rPr>
              <w:t>
"Кәмелетке толмағандарға меншiк</w:t>
            </w:r>
            <w:r>
              <w:br/>
            </w:r>
            <w:r>
              <w:rPr>
                <w:rFonts w:ascii="Times New Roman"/>
                <w:b w:val="false"/>
                <w:i w:val="false"/>
                <w:color w:val="000000"/>
                <w:sz w:val="20"/>
              </w:rPr>
              <w:t>
құқығында тиесiлi мүлiкпен мәмiлелердi</w:t>
            </w:r>
            <w:r>
              <w:br/>
            </w:r>
            <w:r>
              <w:rPr>
                <w:rFonts w:ascii="Times New Roman"/>
                <w:b w:val="false"/>
                <w:i w:val="false"/>
                <w:color w:val="000000"/>
                <w:sz w:val="20"/>
              </w:rPr>
              <w:t>
ресiмдеу үшiн қорғаншылық немесе</w:t>
            </w:r>
            <w:r>
              <w:br/>
            </w:r>
            <w:r>
              <w:rPr>
                <w:rFonts w:ascii="Times New Roman"/>
                <w:b w:val="false"/>
                <w:i w:val="false"/>
                <w:color w:val="000000"/>
                <w:sz w:val="20"/>
              </w:rPr>
              <w:t>
қамқоршылық жөнiндегi функцияларды жүзеге</w:t>
            </w:r>
            <w:r>
              <w:br/>
            </w:r>
            <w:r>
              <w:rPr>
                <w:rFonts w:ascii="Times New Roman"/>
                <w:b w:val="false"/>
                <w:i w:val="false"/>
                <w:color w:val="000000"/>
                <w:sz w:val="20"/>
              </w:rPr>
              <w:t>
асыратын органдардың анықтамаларын беру"</w:t>
            </w:r>
            <w:r>
              <w:br/>
            </w:r>
            <w:r>
              <w:rPr>
                <w:rFonts w:ascii="Times New Roman"/>
                <w:b w:val="false"/>
                <w:i w:val="false"/>
                <w:color w:val="000000"/>
                <w:sz w:val="20"/>
              </w:rPr>
              <w:t>
электрондық мемлекеттік қызмет регламентіне</w:t>
            </w:r>
            <w:r>
              <w:br/>
            </w:r>
            <w:r>
              <w:rPr>
                <w:rFonts w:ascii="Times New Roman"/>
                <w:b w:val="false"/>
                <w:i w:val="false"/>
                <w:color w:val="000000"/>
                <w:sz w:val="20"/>
              </w:rPr>
              <w:t>
4 қосымша</w:t>
            </w:r>
          </w:p>
          <w:bookmarkEnd w:id="55"/>
        </w:tc>
      </w:tr>
    </w:tbl>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      "Тұрғын үйдің меншік иелері болып табылатын кәмелетке толмаған</w:t>
      </w:r>
      <w:r>
        <w:br/>
      </w:r>
      <w:r>
        <w:rPr>
          <w:rFonts w:ascii="Times New Roman"/>
          <w:b w:val="false"/>
          <w:i w:val="false"/>
          <w:color w:val="000000"/>
          <w:sz w:val="28"/>
        </w:rPr>
        <w:t>
      балалардың мүдделерін қозғайтын мәмілелерді ресімдеу үшін қорғаншылар</w:t>
      </w:r>
      <w:r>
        <w:br/>
      </w:r>
      <w:r>
        <w:rPr>
          <w:rFonts w:ascii="Times New Roman"/>
          <w:b w:val="false"/>
          <w:i w:val="false"/>
          <w:color w:val="000000"/>
          <w:sz w:val="28"/>
        </w:rPr>
        <w:t>
</w:t>
      </w:r>
      <w:r>
        <w:rPr>
          <w:rFonts w:ascii="Times New Roman"/>
          <w:b w:val="false"/>
          <w:i w:val="false"/>
          <w:color w:val="000000"/>
          <w:sz w:val="28"/>
          <w:u w:val="single"/>
        </w:rPr>
        <w:t>      мен қамқоршылар органдарының анықтамалар бер"</w:t>
      </w:r>
      <w:r>
        <w:br/>
      </w:r>
      <w:r>
        <w:rPr>
          <w:rFonts w:ascii="Times New Roman"/>
          <w:b w:val="false"/>
          <w:i w:val="false"/>
          <w:color w:val="000000"/>
          <w:sz w:val="28"/>
        </w:rPr>
        <w:t>
      (қызметтердің атауы)</w:t>
      </w:r>
      <w:r>
        <w:br/>
      </w: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2" w:id="56"/>
          <w:p>
            <w:pPr>
              <w:spacing w:after="20"/>
              <w:ind w:left="20"/>
              <w:jc w:val="both"/>
            </w:pPr>
            <w:r>
              <w:rPr>
                <w:rFonts w:ascii="Times New Roman"/>
                <w:b w:val="false"/>
                <w:i w:val="false"/>
                <w:color w:val="000000"/>
                <w:sz w:val="20"/>
              </w:rPr>
              <w:t>
Аягөз ауданы әкімдігінің</w:t>
            </w:r>
            <w:r>
              <w:br/>
            </w:r>
            <w:r>
              <w:rPr>
                <w:rFonts w:ascii="Times New Roman"/>
                <w:b w:val="false"/>
                <w:i w:val="false"/>
                <w:color w:val="000000"/>
                <w:sz w:val="20"/>
              </w:rPr>
              <w:t>
2012 жылғы 26 желтоқсандағы № 691</w:t>
            </w:r>
            <w:r>
              <w:br/>
            </w:r>
            <w:r>
              <w:rPr>
                <w:rFonts w:ascii="Times New Roman"/>
                <w:b w:val="false"/>
                <w:i w:val="false"/>
                <w:color w:val="000000"/>
                <w:sz w:val="20"/>
              </w:rPr>
              <w:t>
қаулысымен бекітілді</w:t>
            </w:r>
          </w:p>
          <w:bookmarkEnd w:id="56"/>
        </w:tc>
      </w:tr>
    </w:tbl>
    <w:bookmarkStart w:name="z133" w:id="57"/>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регламенті</w:t>
      </w:r>
      <w:r>
        <w:br/>
      </w:r>
      <w:r>
        <w:rPr>
          <w:rFonts w:ascii="Times New Roman"/>
          <w:b/>
          <w:i w:val="false"/>
          <w:color w:val="000000"/>
        </w:rPr>
        <w:t>
1. Жалпы ережелер</w:t>
      </w:r>
    </w:p>
    <w:bookmarkEnd w:id="57"/>
    <w:bookmarkStart w:name="z134" w:id="58"/>
    <w:p>
      <w:pPr>
        <w:spacing w:after="0"/>
        <w:ind w:left="0"/>
        <w:jc w:val="both"/>
      </w:pPr>
      <w:r>
        <w:rPr>
          <w:rFonts w:ascii="Times New Roman"/>
          <w:b w:val="false"/>
          <w:i w:val="false"/>
          <w:color w:val="000000"/>
          <w:sz w:val="28"/>
        </w:rPr>
        <w:t>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"Аягөз аудандық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"Аягөз аудандық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58"/>
    <w:bookmarkStart w:name="z139" w:id="59"/>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59"/>
    <w:bookmarkStart w:name="z140" w:id="60"/>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r>
        <w:br/>
      </w:r>
      <w:r>
        <w:rPr>
          <w:rFonts w:ascii="Times New Roman"/>
          <w:b w:val="false"/>
          <w:i w:val="false"/>
          <w:color w:val="000000"/>
          <w:sz w:val="28"/>
        </w:rPr>
        <w:t>
 </w:t>
      </w:r>
    </w:p>
    <w:bookmarkEnd w:id="60"/>
    <w:bookmarkStart w:name="z145" w:id="61"/>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61"/>
    <w:bookmarkStart w:name="z146" w:id="62"/>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r>
        <w:br/>
      </w:r>
      <w:r>
        <w:rPr>
          <w:rFonts w:ascii="Times New Roman"/>
          <w:b w:val="false"/>
          <w:i w:val="false"/>
          <w:color w:val="000000"/>
          <w:sz w:val="28"/>
        </w:rPr>
        <w:t>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3" w:id="63"/>
          <w:p>
            <w:pPr>
              <w:spacing w:after="20"/>
              <w:ind w:left="20"/>
              <w:jc w:val="both"/>
            </w:pPr>
            <w:r>
              <w:rPr>
                <w:rFonts w:ascii="Times New Roman"/>
                <w:b w:val="false"/>
                <w:i w:val="false"/>
                <w:color w:val="000000"/>
                <w:sz w:val="20"/>
              </w:rPr>
              <w:t>
"Зейнетақы қорларына, банктерге кәмелетке</w:t>
            </w:r>
            <w:r>
              <w:br/>
            </w:r>
            <w:r>
              <w:rPr>
                <w:rFonts w:ascii="Times New Roman"/>
                <w:b w:val="false"/>
                <w:i w:val="false"/>
                <w:color w:val="000000"/>
                <w:sz w:val="20"/>
              </w:rPr>
              <w:t>
толмағандардың салымдарына иелiк ету үшiн,</w:t>
            </w:r>
            <w:r>
              <w:br/>
            </w:r>
            <w:r>
              <w:rPr>
                <w:rFonts w:ascii="Times New Roman"/>
                <w:b w:val="false"/>
                <w:i w:val="false"/>
                <w:color w:val="000000"/>
                <w:sz w:val="20"/>
              </w:rPr>
              <w:t>
Қазақстан Республикасы Iшкi iстер министрлiгi</w:t>
            </w:r>
            <w:r>
              <w:br/>
            </w:r>
            <w:r>
              <w:rPr>
                <w:rFonts w:ascii="Times New Roman"/>
                <w:b w:val="false"/>
                <w:i w:val="false"/>
                <w:color w:val="000000"/>
                <w:sz w:val="20"/>
              </w:rPr>
              <w:t>
Жол полициясы комитетiнiң аумақтық бөлiмшелерiне</w:t>
            </w:r>
            <w:r>
              <w:br/>
            </w:r>
            <w:r>
              <w:rPr>
                <w:rFonts w:ascii="Times New Roman"/>
                <w:b w:val="false"/>
                <w:i w:val="false"/>
                <w:color w:val="000000"/>
                <w:sz w:val="20"/>
              </w:rPr>
              <w:t>
кәмелетке толмаған балаларға мұраны ресiмдеу</w:t>
            </w:r>
            <w:r>
              <w:br/>
            </w:r>
            <w:r>
              <w:rPr>
                <w:rFonts w:ascii="Times New Roman"/>
                <w:b w:val="false"/>
                <w:i w:val="false"/>
                <w:color w:val="000000"/>
                <w:sz w:val="20"/>
              </w:rPr>
              <w:t>
үшiн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 қосымша</w:t>
            </w:r>
          </w:p>
          <w:bookmarkEnd w:id="63"/>
        </w:tc>
      </w:tr>
    </w:tbl>
    <w:p>
      <w:pPr>
        <w:spacing w:after="0"/>
        <w:ind w:left="0"/>
        <w:jc w:val="left"/>
      </w:pPr>
      <w:r>
        <w:rPr>
          <w:rFonts w:ascii="Times New Roman"/>
          <w:b/>
          <w:i w:val="false"/>
          <w:color w:val="000000"/>
        </w:rPr>
        <w:t xml:space="preserve"> 1 кесте. Орталық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637"/>
        <w:gridCol w:w="1669"/>
        <w:gridCol w:w="1281"/>
        <w:gridCol w:w="3762"/>
        <w:gridCol w:w="2253"/>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089"/>
        <w:gridCol w:w="1938"/>
        <w:gridCol w:w="2039"/>
        <w:gridCol w:w="2880"/>
        <w:gridCol w:w="1939"/>
        <w:gridCol w:w="862"/>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ЭҮП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2111"/>
        <w:gridCol w:w="3167"/>
        <w:gridCol w:w="1492"/>
        <w:gridCol w:w="3012"/>
        <w:gridCol w:w="1959"/>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тартутуралы хабарламаны қалыптастыру</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421"/>
        <w:gridCol w:w="2540"/>
        <w:gridCol w:w="3454"/>
        <w:gridCol w:w="2246"/>
        <w:gridCol w:w="998"/>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4" w:id="64"/>
          <w:p>
            <w:pPr>
              <w:spacing w:after="20"/>
              <w:ind w:left="20"/>
              <w:jc w:val="both"/>
            </w:pPr>
            <w:r>
              <w:rPr>
                <w:rFonts w:ascii="Times New Roman"/>
                <w:b w:val="false"/>
                <w:i w:val="false"/>
                <w:color w:val="000000"/>
                <w:sz w:val="20"/>
              </w:rPr>
              <w:t>
"Зейнетақы қорларына, банктерге кәмелетке</w:t>
            </w:r>
            <w:r>
              <w:br/>
            </w:r>
            <w:r>
              <w:rPr>
                <w:rFonts w:ascii="Times New Roman"/>
                <w:b w:val="false"/>
                <w:i w:val="false"/>
                <w:color w:val="000000"/>
                <w:sz w:val="20"/>
              </w:rPr>
              <w:t>
толмағандардың салымдарына иелiк ету үшiн,</w:t>
            </w:r>
            <w:r>
              <w:br/>
            </w:r>
            <w:r>
              <w:rPr>
                <w:rFonts w:ascii="Times New Roman"/>
                <w:b w:val="false"/>
                <w:i w:val="false"/>
                <w:color w:val="000000"/>
                <w:sz w:val="20"/>
              </w:rPr>
              <w:t>
Қазақстан Республикасы Iшкi iстер министрлiгi</w:t>
            </w:r>
            <w:r>
              <w:br/>
            </w:r>
            <w:r>
              <w:rPr>
                <w:rFonts w:ascii="Times New Roman"/>
                <w:b w:val="false"/>
                <w:i w:val="false"/>
                <w:color w:val="000000"/>
                <w:sz w:val="20"/>
              </w:rPr>
              <w:t>
Жол полициясы комитетiнiң аумақтық бөлiмшелерiне</w:t>
            </w:r>
            <w:r>
              <w:br/>
            </w:r>
            <w:r>
              <w:rPr>
                <w:rFonts w:ascii="Times New Roman"/>
                <w:b w:val="false"/>
                <w:i w:val="false"/>
                <w:color w:val="000000"/>
                <w:sz w:val="20"/>
              </w:rPr>
              <w:t>
кәмелетке толмаған балаларға мұраны ресiмдеу</w:t>
            </w:r>
            <w:r>
              <w:br/>
            </w:r>
            <w:r>
              <w:rPr>
                <w:rFonts w:ascii="Times New Roman"/>
                <w:b w:val="false"/>
                <w:i w:val="false"/>
                <w:color w:val="000000"/>
                <w:sz w:val="20"/>
              </w:rPr>
              <w:t>
үшiн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 қосымша</w:t>
            </w:r>
          </w:p>
          <w:bookmarkEnd w:id="64"/>
        </w:tc>
      </w:tr>
    </w:tbl>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77851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85100" cy="4318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987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543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543800" cy="6362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5" w:id="65"/>
          <w:p>
            <w:pPr>
              <w:spacing w:after="20"/>
              <w:ind w:left="20"/>
              <w:jc w:val="both"/>
            </w:pPr>
            <w:r>
              <w:rPr>
                <w:rFonts w:ascii="Times New Roman"/>
                <w:b w:val="false"/>
                <w:i w:val="false"/>
                <w:color w:val="000000"/>
                <w:sz w:val="20"/>
              </w:rPr>
              <w:t>
"Зейнетақы қорларына, банктерге кәмелетке</w:t>
            </w:r>
            <w:r>
              <w:br/>
            </w:r>
            <w:r>
              <w:rPr>
                <w:rFonts w:ascii="Times New Roman"/>
                <w:b w:val="false"/>
                <w:i w:val="false"/>
                <w:color w:val="000000"/>
                <w:sz w:val="20"/>
              </w:rPr>
              <w:t>
толмағандардың салымдарына иелiк ету үшiн,</w:t>
            </w:r>
            <w:r>
              <w:br/>
            </w:r>
            <w:r>
              <w:rPr>
                <w:rFonts w:ascii="Times New Roman"/>
                <w:b w:val="false"/>
                <w:i w:val="false"/>
                <w:color w:val="000000"/>
                <w:sz w:val="20"/>
              </w:rPr>
              <w:t>
Қазақстан Республикасы Iшкi iстер министрлiгi</w:t>
            </w:r>
            <w:r>
              <w:br/>
            </w:r>
            <w:r>
              <w:rPr>
                <w:rFonts w:ascii="Times New Roman"/>
                <w:b w:val="false"/>
                <w:i w:val="false"/>
                <w:color w:val="000000"/>
                <w:sz w:val="20"/>
              </w:rPr>
              <w:t>
Жол полициясы комитетiнiң аумақтық бөлiмшелерiне</w:t>
            </w:r>
            <w:r>
              <w:br/>
            </w:r>
            <w:r>
              <w:rPr>
                <w:rFonts w:ascii="Times New Roman"/>
                <w:b w:val="false"/>
                <w:i w:val="false"/>
                <w:color w:val="000000"/>
                <w:sz w:val="20"/>
              </w:rPr>
              <w:t>
кәмелетке толмаған балаларға мұраны ресiмдеу</w:t>
            </w:r>
            <w:r>
              <w:br/>
            </w:r>
            <w:r>
              <w:rPr>
                <w:rFonts w:ascii="Times New Roman"/>
                <w:b w:val="false"/>
                <w:i w:val="false"/>
                <w:color w:val="000000"/>
                <w:sz w:val="20"/>
              </w:rPr>
              <w:t>
үшiн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3 қосымша</w:t>
            </w:r>
          </w:p>
          <w:bookmarkEnd w:id="65"/>
        </w:tc>
      </w:tr>
    </w:tbl>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Аягөз аудандық білім беру бөлімі </w:t>
      </w:r>
      <w:r>
        <w:br/>
      </w:r>
      <w:r>
        <w:rPr>
          <w:rFonts w:ascii="Times New Roman"/>
          <w:b w:val="false"/>
          <w:i w:val="false"/>
          <w:color w:val="000000"/>
          <w:sz w:val="28"/>
        </w:rPr>
        <w:t xml:space="preserve">
      бастығына </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w:t>
      </w:r>
      <w:r>
        <w:br/>
      </w:r>
      <w:r>
        <w:rPr>
          <w:rFonts w:ascii="Times New Roman"/>
          <w:b w:val="false"/>
          <w:i w:val="false"/>
          <w:color w:val="000000"/>
          <w:sz w:val="28"/>
        </w:rPr>
        <w:t>
      қайтыс болуына байланысты (қайтыс болуы туралы куәліктің № 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 Электронный</w:t>
      </w:r>
      <w:r>
        <w:br/>
      </w:r>
      <w:r>
        <w:rPr>
          <w:rFonts w:ascii="Times New Roman"/>
          <w:b w:val="false"/>
          <w:i w:val="false"/>
          <w:color w:val="000000"/>
          <w:sz w:val="28"/>
        </w:rPr>
        <w:t>
      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Аягөз аудандық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xml:space="preserve">
      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Аягөз аудандық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w:t>
      </w:r>
      <w:r>
        <w:br/>
      </w:r>
      <w:r>
        <w:rPr>
          <w:rFonts w:ascii="Times New Roman"/>
          <w:b w:val="false"/>
          <w:i w:val="false"/>
          <w:color w:val="000000"/>
          <w:sz w:val="28"/>
        </w:rPr>
        <w:t>
      рұқсат беруіңізді сұраймын.</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xml:space="preserve">
      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қорының атауы ____________</w:t>
      </w:r>
      <w:r>
        <w:br/>
      </w:r>
      <w:r>
        <w:rPr>
          <w:rFonts w:ascii="Times New Roman"/>
          <w:b w:val="false"/>
          <w:i w:val="false"/>
          <w:color w:val="000000"/>
          <w:sz w:val="28"/>
        </w:rPr>
        <w:t>
       Аягөз аудандық білім беру бөлімі _______ жылы туған кәмелетке</w:t>
      </w:r>
      <w:r>
        <w:br/>
      </w:r>
      <w:r>
        <w:rPr>
          <w:rFonts w:ascii="Times New Roman"/>
          <w:b w:val="false"/>
          <w:i w:val="false"/>
          <w:color w:val="000000"/>
          <w:sz w:val="28"/>
        </w:rPr>
        <w:t>
      толмаған _________________ (баланың Т.А.Ә.) ________ заңды өкіл(дер)і</w:t>
      </w:r>
      <w:r>
        <w:br/>
      </w:r>
      <w:r>
        <w:rPr>
          <w:rFonts w:ascii="Times New Roman"/>
          <w:b w:val="false"/>
          <w:i w:val="false"/>
          <w:color w:val="000000"/>
          <w:sz w:val="28"/>
        </w:rPr>
        <w:t>
      (ата-ана (ата-аналар), қорғаншы немесе қамқоршы, патронат тәрбиеші</w:t>
      </w:r>
      <w:r>
        <w:br/>
      </w:r>
      <w:r>
        <w:rPr>
          <w:rFonts w:ascii="Times New Roman"/>
          <w:b w:val="false"/>
          <w:i w:val="false"/>
          <w:color w:val="000000"/>
          <w:sz w:val="28"/>
        </w:rPr>
        <w:t>
      және оларды алмастырушы басқа тұлғалар) _______________ жылы туған,</w:t>
      </w:r>
      <w:r>
        <w:br/>
      </w:r>
      <w:r>
        <w:rPr>
          <w:rFonts w:ascii="Times New Roman"/>
          <w:b w:val="false"/>
          <w:i w:val="false"/>
          <w:color w:val="000000"/>
          <w:sz w:val="28"/>
        </w:rPr>
        <w:t>
      _______________________ (өтініш берушінің Т.А.Ә.) (жеке куәлік № __</w:t>
      </w:r>
      <w:r>
        <w:br/>
      </w:r>
      <w:r>
        <w:rPr>
          <w:rFonts w:ascii="Times New Roman"/>
          <w:b w:val="false"/>
          <w:i w:val="false"/>
          <w:color w:val="000000"/>
          <w:sz w:val="28"/>
        </w:rPr>
        <w:t>
      ______ жылы _________ берілген) _______________ салымшының (мұраға</w:t>
      </w:r>
      <w:r>
        <w:br/>
      </w:r>
      <w:r>
        <w:rPr>
          <w:rFonts w:ascii="Times New Roman"/>
          <w:b w:val="false"/>
          <w:i w:val="false"/>
          <w:color w:val="000000"/>
          <w:sz w:val="28"/>
        </w:rPr>
        <w:t>
      қалдырушының Т.А.Ә.) қайтыс болуына байланысты (_____ жылғы</w:t>
      </w:r>
      <w:r>
        <w:br/>
      </w:r>
      <w:r>
        <w:rPr>
          <w:rFonts w:ascii="Times New Roman"/>
          <w:b w:val="false"/>
          <w:i w:val="false"/>
          <w:color w:val="000000"/>
          <w:sz w:val="28"/>
        </w:rPr>
        <w:t>
      ___________ № ____ қайтыс болуы туралы куәлік)________ жылғы нотариус</w:t>
      </w:r>
      <w:r>
        <w:br/>
      </w:r>
      <w:r>
        <w:rPr>
          <w:rFonts w:ascii="Times New Roman"/>
          <w:b w:val="false"/>
          <w:i w:val="false"/>
          <w:color w:val="000000"/>
          <w:sz w:val="28"/>
        </w:rPr>
        <w:t>
      берген (______ жылы ___________ берген мемлекеттік лицензия № ____)</w:t>
      </w:r>
      <w:r>
        <w:br/>
      </w:r>
      <w:r>
        <w:rPr>
          <w:rFonts w:ascii="Times New Roman"/>
          <w:b w:val="false"/>
          <w:i w:val="false"/>
          <w:color w:val="000000"/>
          <w:sz w:val="28"/>
        </w:rPr>
        <w:t>
      заң/аманат бойынша мұрагерлікке құқығы туралы куәлікке сәйкес тиесілі</w:t>
      </w:r>
      <w:r>
        <w:br/>
      </w:r>
      <w:r>
        <w:rPr>
          <w:rFonts w:ascii="Times New Roman"/>
          <w:b w:val="false"/>
          <w:i w:val="false"/>
          <w:color w:val="000000"/>
          <w:sz w:val="28"/>
        </w:rPr>
        <w:t>
      инвестициялық табыспен, өсіммен және өзге түсімдермен бірге заңнамаға</w:t>
      </w:r>
      <w:r>
        <w:br/>
      </w:r>
      <w:r>
        <w:rPr>
          <w:rFonts w:ascii="Times New Roman"/>
          <w:b w:val="false"/>
          <w:i w:val="false"/>
          <w:color w:val="000000"/>
          <w:sz w:val="28"/>
        </w:rPr>
        <w:t>
      сәйкес _________________ (жинақтаушы зейнетақы қорының атауы) мұраға</w:t>
      </w:r>
      <w:r>
        <w:br/>
      </w:r>
      <w:r>
        <w:rPr>
          <w:rFonts w:ascii="Times New Roman"/>
          <w:b w:val="false"/>
          <w:i w:val="false"/>
          <w:color w:val="000000"/>
          <w:sz w:val="28"/>
        </w:rPr>
        <w:t>
      қалатын зейнетақы жинақтарын алуға рұқсат береді.</w:t>
      </w:r>
      <w:r>
        <w:br/>
      </w:r>
      <w:r>
        <w:rPr>
          <w:rFonts w:ascii="Times New Roman"/>
          <w:b w:val="false"/>
          <w:i w:val="false"/>
          <w:color w:val="000000"/>
          <w:sz w:val="28"/>
        </w:rPr>
        <w:t>
</w:t>
      </w:r>
      <w:r>
        <w:rPr>
          <w:rFonts w:ascii="Times New Roman"/>
          <w:b w:val="false"/>
          <w:i/>
          <w:color w:val="000000"/>
          <w:sz w:val="28"/>
        </w:rPr>
        <w:t>      Аягөз аудандық білім беру бөлімі бастығы (Т.А.Ә.)</w:t>
      </w:r>
      <w:r>
        <w:br/>
      </w: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атауы ___________</w:t>
      </w:r>
      <w:r>
        <w:br/>
      </w:r>
      <w:r>
        <w:rPr>
          <w:rFonts w:ascii="Times New Roman"/>
          <w:b w:val="false"/>
          <w:i w:val="false"/>
          <w:color w:val="000000"/>
          <w:sz w:val="28"/>
        </w:rPr>
        <w:t>
       Аягөз аудандық білім беру бөлімі __________ жылы туған</w:t>
      </w:r>
      <w:r>
        <w:br/>
      </w:r>
      <w:r>
        <w:rPr>
          <w:rFonts w:ascii="Times New Roman"/>
          <w:b w:val="false"/>
          <w:i w:val="false"/>
          <w:color w:val="000000"/>
          <w:sz w:val="28"/>
        </w:rPr>
        <w:t>
      кәмелетке толмаған ______________________ (баланың Т.А.Ә.) заңды</w:t>
      </w:r>
      <w:r>
        <w:br/>
      </w:r>
      <w:r>
        <w:rPr>
          <w:rFonts w:ascii="Times New Roman"/>
          <w:b w:val="false"/>
          <w:i w:val="false"/>
          <w:color w:val="000000"/>
          <w:sz w:val="28"/>
        </w:rPr>
        <w:t>
      өкіл(дер)і (ата-ана (ата-аналар), қорғаншы немесе қамқоршы, патронат</w:t>
      </w:r>
      <w:r>
        <w:br/>
      </w:r>
      <w:r>
        <w:rPr>
          <w:rFonts w:ascii="Times New Roman"/>
          <w:b w:val="false"/>
          <w:i w:val="false"/>
          <w:color w:val="000000"/>
          <w:sz w:val="28"/>
        </w:rPr>
        <w:t>
      тәрбиеші және оларды алмастыратын басқа тұлғалар) ________________</w:t>
      </w:r>
      <w:r>
        <w:br/>
      </w:r>
      <w:r>
        <w:rPr>
          <w:rFonts w:ascii="Times New Roman"/>
          <w:b w:val="false"/>
          <w:i w:val="false"/>
          <w:color w:val="000000"/>
          <w:sz w:val="28"/>
        </w:rPr>
        <w:t>
      жылы туған, _______________________ (өтініш берушінің Т.А.Ә.) (жеке</w:t>
      </w:r>
      <w:r>
        <w:br/>
      </w:r>
      <w:r>
        <w:rPr>
          <w:rFonts w:ascii="Times New Roman"/>
          <w:b w:val="false"/>
          <w:i w:val="false"/>
          <w:color w:val="000000"/>
          <w:sz w:val="28"/>
        </w:rPr>
        <w:t>
      куәлік № _________ жылы _________ берілген) иесілі инвестициялық</w:t>
      </w:r>
      <w:r>
        <w:br/>
      </w:r>
      <w:r>
        <w:rPr>
          <w:rFonts w:ascii="Times New Roman"/>
          <w:b w:val="false"/>
          <w:i w:val="false"/>
          <w:color w:val="000000"/>
          <w:sz w:val="28"/>
        </w:rPr>
        <w:t>
      табыспен, өсіммен және өзге түсімдермен бірге заңнамаға сәйкес</w:t>
      </w:r>
      <w:r>
        <w:br/>
      </w:r>
      <w:r>
        <w:rPr>
          <w:rFonts w:ascii="Times New Roman"/>
          <w:b w:val="false"/>
          <w:i w:val="false"/>
          <w:color w:val="000000"/>
          <w:sz w:val="28"/>
        </w:rPr>
        <w:t>
      _________________ (банк атауы) кәмелетке толмаған баланың</w:t>
      </w:r>
      <w:r>
        <w:br/>
      </w:r>
      <w:r>
        <w:rPr>
          <w:rFonts w:ascii="Times New Roman"/>
          <w:b w:val="false"/>
          <w:i w:val="false"/>
          <w:color w:val="000000"/>
          <w:sz w:val="28"/>
        </w:rPr>
        <w:t>
      (балалардың) салымдарына иелік етуге рұқсат береді.</w:t>
      </w:r>
      <w:r>
        <w:br/>
      </w:r>
      <w:r>
        <w:rPr>
          <w:rFonts w:ascii="Times New Roman"/>
          <w:b w:val="false"/>
          <w:i w:val="false"/>
          <w:color w:val="000000"/>
          <w:sz w:val="28"/>
        </w:rPr>
        <w:t>
</w:t>
      </w:r>
      <w:r>
        <w:rPr>
          <w:rFonts w:ascii="Times New Roman"/>
          <w:b w:val="false"/>
          <w:i/>
          <w:color w:val="000000"/>
          <w:sz w:val="28"/>
        </w:rPr>
        <w:t>      Аягөз аудандық білім беру бөлімі бастығы (Т.А.Ә.)</w:t>
      </w:r>
      <w:r>
        <w:br/>
      </w: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министрлігінің</w:t>
      </w:r>
      <w:r>
        <w:br/>
      </w:r>
      <w:r>
        <w:rPr>
          <w:rFonts w:ascii="Times New Roman"/>
          <w:b w:val="false"/>
          <w:i w:val="false"/>
          <w:color w:val="000000"/>
          <w:sz w:val="28"/>
        </w:rPr>
        <w:t>
      Жол полициясы комитеті</w:t>
      </w:r>
      <w:r>
        <w:br/>
      </w:r>
      <w:r>
        <w:rPr>
          <w:rFonts w:ascii="Times New Roman"/>
          <w:b w:val="false"/>
          <w:i w:val="false"/>
          <w:color w:val="000000"/>
          <w:sz w:val="28"/>
        </w:rPr>
        <w:t>
      аумақтық бөлімшесінің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кәмелетке толмағанның (толмағандардың) мүддесінде әрекет ететін Аягөз</w:t>
      </w:r>
      <w:r>
        <w:br/>
      </w:r>
      <w:r>
        <w:rPr>
          <w:rFonts w:ascii="Times New Roman"/>
          <w:b w:val="false"/>
          <w:i w:val="false"/>
          <w:color w:val="000000"/>
          <w:sz w:val="28"/>
        </w:rPr>
        <w:t>
      аудандық білім беру бөлімі _____________________ көлік құралын</w:t>
      </w:r>
      <w:r>
        <w:br/>
      </w:r>
      <w:r>
        <w:rPr>
          <w:rFonts w:ascii="Times New Roman"/>
          <w:b w:val="false"/>
          <w:i w:val="false"/>
          <w:color w:val="000000"/>
          <w:sz w:val="28"/>
        </w:rPr>
        <w:t>
      ________________ келісім береді.</w:t>
      </w:r>
      <w:r>
        <w:br/>
      </w:r>
      <w:r>
        <w:rPr>
          <w:rFonts w:ascii="Times New Roman"/>
          <w:b w:val="false"/>
          <w:i w:val="false"/>
          <w:color w:val="000000"/>
          <w:sz w:val="28"/>
        </w:rPr>
        <w:t>
</w:t>
      </w:r>
      <w:r>
        <w:rPr>
          <w:rFonts w:ascii="Times New Roman"/>
          <w:b w:val="false"/>
          <w:i/>
          <w:color w:val="000000"/>
          <w:sz w:val="28"/>
        </w:rPr>
        <w:t>      Аягөз аудандық білім беру бөлімі бастығы (Т.А.Ә.)</w:t>
      </w:r>
      <w:r>
        <w:br/>
      </w: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6" w:id="66"/>
          <w:p>
            <w:pPr>
              <w:spacing w:after="20"/>
              <w:ind w:left="20"/>
              <w:jc w:val="both"/>
            </w:pPr>
            <w:r>
              <w:rPr>
                <w:rFonts w:ascii="Times New Roman"/>
                <w:b w:val="false"/>
                <w:i w:val="false"/>
                <w:color w:val="000000"/>
                <w:sz w:val="20"/>
              </w:rPr>
              <w:t>
"Зейнетақы қорларына, банктерге кәмелетке</w:t>
            </w:r>
            <w:r>
              <w:br/>
            </w:r>
            <w:r>
              <w:rPr>
                <w:rFonts w:ascii="Times New Roman"/>
                <w:b w:val="false"/>
                <w:i w:val="false"/>
                <w:color w:val="000000"/>
                <w:sz w:val="20"/>
              </w:rPr>
              <w:t>
толмағандардың салымдарына иелiк ету үшiн,</w:t>
            </w:r>
            <w:r>
              <w:br/>
            </w:r>
            <w:r>
              <w:rPr>
                <w:rFonts w:ascii="Times New Roman"/>
                <w:b w:val="false"/>
                <w:i w:val="false"/>
                <w:color w:val="000000"/>
                <w:sz w:val="20"/>
              </w:rPr>
              <w:t>
Қазақстан Республикасы Iшкi iстер министрлiгi</w:t>
            </w:r>
            <w:r>
              <w:br/>
            </w:r>
            <w:r>
              <w:rPr>
                <w:rFonts w:ascii="Times New Roman"/>
                <w:b w:val="false"/>
                <w:i w:val="false"/>
                <w:color w:val="000000"/>
                <w:sz w:val="20"/>
              </w:rPr>
              <w:t>
Жол полициясы комитетiнiң аумақтық бөлiмшелерiне</w:t>
            </w:r>
            <w:r>
              <w:br/>
            </w:r>
            <w:r>
              <w:rPr>
                <w:rFonts w:ascii="Times New Roman"/>
                <w:b w:val="false"/>
                <w:i w:val="false"/>
                <w:color w:val="000000"/>
                <w:sz w:val="20"/>
              </w:rPr>
              <w:t>
кәмелетке толмаған балаларға мұраны ресiмдеу</w:t>
            </w:r>
            <w:r>
              <w:br/>
            </w:r>
            <w:r>
              <w:rPr>
                <w:rFonts w:ascii="Times New Roman"/>
                <w:b w:val="false"/>
                <w:i w:val="false"/>
                <w:color w:val="000000"/>
                <w:sz w:val="20"/>
              </w:rPr>
              <w:t>
үшiн анықтамалар беру" электрондық</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4 қосымша</w:t>
            </w:r>
          </w:p>
          <w:bookmarkEnd w:id="66"/>
        </w:tc>
      </w:tr>
    </w:tbl>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      "Зейнетақы қорларына,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 кәмелетке толмаған</w:t>
      </w:r>
      <w:r>
        <w:br/>
      </w:r>
      <w:r>
        <w:rPr>
          <w:rFonts w:ascii="Times New Roman"/>
          <w:b w:val="false"/>
          <w:i w:val="false"/>
          <w:color w:val="000000"/>
          <w:sz w:val="28"/>
        </w:rPr>
        <w:t>
</w:t>
      </w:r>
      <w:r>
        <w:rPr>
          <w:rFonts w:ascii="Times New Roman"/>
          <w:b w:val="false"/>
          <w:i w:val="false"/>
          <w:color w:val="000000"/>
          <w:sz w:val="28"/>
          <w:u w:val="single"/>
        </w:rPr>
        <w:t>      балаларға мұраны ресімдеу үшін анықтамалар беру"</w:t>
      </w:r>
      <w:r>
        <w:br/>
      </w:r>
      <w:r>
        <w:rPr>
          <w:rFonts w:ascii="Times New Roman"/>
          <w:b w:val="false"/>
          <w:i w:val="false"/>
          <w:color w:val="000000"/>
          <w:sz w:val="28"/>
        </w:rPr>
        <w:t>
      (қызметтердің атауы)</w:t>
      </w:r>
      <w:r>
        <w:br/>
      </w: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7" w:id="67"/>
          <w:p>
            <w:pPr>
              <w:spacing w:after="20"/>
              <w:ind w:left="20"/>
              <w:jc w:val="both"/>
            </w:pPr>
            <w:r>
              <w:rPr>
                <w:rFonts w:ascii="Times New Roman"/>
                <w:b w:val="false"/>
                <w:i w:val="false"/>
                <w:color w:val="000000"/>
                <w:sz w:val="20"/>
              </w:rPr>
              <w:t>
Аягөз ауданы әкімдігінің</w:t>
            </w:r>
            <w:r>
              <w:br/>
            </w:r>
            <w:r>
              <w:rPr>
                <w:rFonts w:ascii="Times New Roman"/>
                <w:b w:val="false"/>
                <w:i w:val="false"/>
                <w:color w:val="000000"/>
                <w:sz w:val="20"/>
              </w:rPr>
              <w:t>
2012 жылғы 26 желтоқсандағы № 691</w:t>
            </w:r>
            <w:r>
              <w:br/>
            </w:r>
            <w:r>
              <w:rPr>
                <w:rFonts w:ascii="Times New Roman"/>
                <w:b w:val="false"/>
                <w:i w:val="false"/>
                <w:color w:val="000000"/>
                <w:sz w:val="20"/>
              </w:rPr>
              <w:t>
қаулысымен бекітілді</w:t>
            </w:r>
          </w:p>
          <w:bookmarkEnd w:id="67"/>
        </w:tc>
      </w:tr>
    </w:tbl>
    <w:bookmarkStart w:name="z158" w:id="68"/>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атқарушы орган жалдаған тұрғын үйге</w:t>
      </w:r>
      <w:r>
        <w:br/>
      </w:r>
      <w:r>
        <w:rPr>
          <w:rFonts w:ascii="Times New Roman"/>
          <w:b/>
          <w:i w:val="false"/>
          <w:color w:val="000000"/>
        </w:rPr>
        <w:t>
мұқтаж азаматтарды есепке қою және олардың кезегi"</w:t>
      </w:r>
      <w:r>
        <w:br/>
      </w:r>
      <w:r>
        <w:rPr>
          <w:rFonts w:ascii="Times New Roman"/>
          <w:b/>
          <w:i w:val="false"/>
          <w:color w:val="000000"/>
        </w:rPr>
        <w:t>
электрондық мемлекеттік қызметінің регламенті</w:t>
      </w:r>
      <w:r>
        <w:br/>
      </w:r>
      <w:r>
        <w:rPr>
          <w:rFonts w:ascii="Times New Roman"/>
          <w:b/>
          <w:i w:val="false"/>
          <w:color w:val="000000"/>
        </w:rPr>
        <w:t>
1. Жалпы ереже</w:t>
      </w:r>
    </w:p>
    <w:bookmarkEnd w:id="68"/>
    <w:bookmarkStart w:name="z159" w:id="69"/>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"Аягөз ауданының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қаулысымен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w:t>
      </w:r>
    </w:p>
    <w:bookmarkEnd w:id="69"/>
    <w:bookmarkStart w:name="z164" w:id="70"/>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70"/>
    <w:bookmarkStart w:name="z165" w:id="71"/>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 1 диаграммасы)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 2 диаграмма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 3 диаграмма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тұтынумен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w:t>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r>
        <w:br/>
      </w:r>
      <w:r>
        <w:rPr>
          <w:rFonts w:ascii="Times New Roman"/>
          <w:b w:val="false"/>
          <w:i w:val="false"/>
          <w:color w:val="000000"/>
          <w:sz w:val="28"/>
        </w:rPr>
        <w:t>
 </w:t>
      </w:r>
    </w:p>
    <w:bookmarkEnd w:id="71"/>
    <w:bookmarkStart w:name="z171" w:id="72"/>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72"/>
    <w:bookmarkStart w:name="z172" w:id="73"/>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r>
        <w:br/>
      </w:r>
      <w:r>
        <w:rPr>
          <w:rFonts w:ascii="Times New Roman"/>
          <w:b w:val="false"/>
          <w:i w:val="false"/>
          <w:color w:val="000000"/>
          <w:sz w:val="28"/>
        </w:rPr>
        <w:t>
 </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9" w:id="74"/>
          <w:p>
            <w:pPr>
              <w:spacing w:after="20"/>
              <w:ind w:left="20"/>
              <w:jc w:val="both"/>
            </w:pPr>
            <w:r>
              <w:rPr>
                <w:rFonts w:ascii="Times New Roman"/>
                <w:b w:val="false"/>
                <w:i w:val="false"/>
                <w:color w:val="000000"/>
                <w:sz w:val="20"/>
              </w:rPr>
              <w:t>
"Мемлекеттiк тұрғын үй қорынан тұрғын үйге</w:t>
            </w:r>
            <w:r>
              <w:br/>
            </w:r>
            <w:r>
              <w:rPr>
                <w:rFonts w:ascii="Times New Roman"/>
                <w:b w:val="false"/>
                <w:i w:val="false"/>
                <w:color w:val="000000"/>
                <w:sz w:val="20"/>
              </w:rPr>
              <w:t>
немесе жеке тұрғын үй қорынан жергiлiктi</w:t>
            </w:r>
            <w:r>
              <w:br/>
            </w:r>
            <w:r>
              <w:rPr>
                <w:rFonts w:ascii="Times New Roman"/>
                <w:b w:val="false"/>
                <w:i w:val="false"/>
                <w:color w:val="000000"/>
                <w:sz w:val="20"/>
              </w:rPr>
              <w:t>
атқарушы орган жалдаған тұрғын үйге мұқтаж азаматтарды</w:t>
            </w:r>
            <w:r>
              <w:br/>
            </w:r>
            <w:r>
              <w:rPr>
                <w:rFonts w:ascii="Times New Roman"/>
                <w:b w:val="false"/>
                <w:i w:val="false"/>
                <w:color w:val="000000"/>
                <w:sz w:val="20"/>
              </w:rPr>
              <w:t>
есепке қою және олардың кезегi"</w:t>
            </w:r>
            <w:r>
              <w:br/>
            </w:r>
            <w:r>
              <w:rPr>
                <w:rFonts w:ascii="Times New Roman"/>
                <w:b w:val="false"/>
                <w:i w:val="false"/>
                <w:color w:val="000000"/>
                <w:sz w:val="20"/>
              </w:rPr>
              <w:t>
электрондық мемлекеттік қызметтің регламентіне</w:t>
            </w:r>
            <w:r>
              <w:br/>
            </w:r>
            <w:r>
              <w:rPr>
                <w:rFonts w:ascii="Times New Roman"/>
                <w:b w:val="false"/>
                <w:i w:val="false"/>
                <w:color w:val="000000"/>
                <w:sz w:val="20"/>
              </w:rPr>
              <w:t>
1 қосымша</w:t>
            </w:r>
          </w:p>
          <w:bookmarkEnd w:id="74"/>
        </w:tc>
      </w:tr>
    </w:tbl>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2443"/>
        <w:gridCol w:w="2441"/>
        <w:gridCol w:w="1105"/>
        <w:gridCol w:w="3379"/>
        <w:gridCol w:w="2330"/>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қателіктер бар болса; 5 – қателіктер болмаса;</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705"/>
        <w:gridCol w:w="2207"/>
        <w:gridCol w:w="3348"/>
        <w:gridCol w:w="1966"/>
        <w:gridCol w:w="140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526"/>
        <w:gridCol w:w="2353"/>
        <w:gridCol w:w="1142"/>
        <w:gridCol w:w="3819"/>
        <w:gridCol w:w="1837"/>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080"/>
        <w:gridCol w:w="1937"/>
        <w:gridCol w:w="1795"/>
        <w:gridCol w:w="2955"/>
        <w:gridCol w:w="1938"/>
        <w:gridCol w:w="1082"/>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болған жағдайда</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128"/>
        <w:gridCol w:w="3334"/>
        <w:gridCol w:w="1693"/>
        <w:gridCol w:w="2926"/>
        <w:gridCol w:w="1694"/>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503"/>
        <w:gridCol w:w="2618"/>
        <w:gridCol w:w="3441"/>
        <w:gridCol w:w="1819"/>
        <w:gridCol w:w="1302"/>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0" w:id="75"/>
          <w:p>
            <w:pPr>
              <w:spacing w:after="20"/>
              <w:ind w:left="20"/>
              <w:jc w:val="both"/>
            </w:pPr>
            <w:r>
              <w:rPr>
                <w:rFonts w:ascii="Times New Roman"/>
                <w:b w:val="false"/>
                <w:i w:val="false"/>
                <w:color w:val="000000"/>
                <w:sz w:val="20"/>
              </w:rPr>
              <w:t>
"Мемлекеттiк тұрғын үй қорынан тұрғын үйге</w:t>
            </w:r>
            <w:r>
              <w:br/>
            </w:r>
            <w:r>
              <w:rPr>
                <w:rFonts w:ascii="Times New Roman"/>
                <w:b w:val="false"/>
                <w:i w:val="false"/>
                <w:color w:val="000000"/>
                <w:sz w:val="20"/>
              </w:rPr>
              <w:t>
немесе жеке тұрғын үй қорынан жергiлiктi</w:t>
            </w:r>
            <w:r>
              <w:br/>
            </w:r>
            <w:r>
              <w:rPr>
                <w:rFonts w:ascii="Times New Roman"/>
                <w:b w:val="false"/>
                <w:i w:val="false"/>
                <w:color w:val="000000"/>
                <w:sz w:val="20"/>
              </w:rPr>
              <w:t>
атқарушы орган жалдаған тұрғын үйге мұқтаж азаматтарды</w:t>
            </w:r>
            <w:r>
              <w:br/>
            </w:r>
            <w:r>
              <w:rPr>
                <w:rFonts w:ascii="Times New Roman"/>
                <w:b w:val="false"/>
                <w:i w:val="false"/>
                <w:color w:val="000000"/>
                <w:sz w:val="20"/>
              </w:rPr>
              <w:t>
есепке қою және олардың кезегi"</w:t>
            </w:r>
            <w:r>
              <w:br/>
            </w:r>
            <w:r>
              <w:rPr>
                <w:rFonts w:ascii="Times New Roman"/>
                <w:b w:val="false"/>
                <w:i w:val="false"/>
                <w:color w:val="000000"/>
                <w:sz w:val="20"/>
              </w:rPr>
              <w:t>
электрондық мемлекеттік қызметтің регламентіне</w:t>
            </w:r>
            <w:r>
              <w:br/>
            </w:r>
            <w:r>
              <w:rPr>
                <w:rFonts w:ascii="Times New Roman"/>
                <w:b w:val="false"/>
                <w:i w:val="false"/>
                <w:color w:val="000000"/>
                <w:sz w:val="20"/>
              </w:rPr>
              <w:t>
2 қосымша</w:t>
            </w:r>
          </w:p>
          <w:bookmarkEnd w:id="75"/>
        </w:tc>
      </w:tr>
    </w:tbl>
    <w:p>
      <w:pPr>
        <w:spacing w:after="0"/>
        <w:ind w:left="0"/>
        <w:jc w:val="left"/>
      </w:pPr>
      <w:r>
        <w:rPr>
          <w:rFonts w:ascii="Times New Roman"/>
          <w:b/>
          <w:i w:val="false"/>
          <w:color w:val="000000"/>
        </w:rPr>
        <w:t xml:space="preserve"> Қызмет беруші арқылы электрондық мемлекеттік қызметті көрсету</w:t>
      </w:r>
      <w:r>
        <w:br/>
      </w:r>
      <w:r>
        <w:rPr>
          <w:rFonts w:ascii="Times New Roman"/>
          <w:b/>
          <w:i w:val="false"/>
          <w:color w:val="000000"/>
        </w:rPr>
        <w:t>
кезінде функционалдық іс-қимылының № 1 диаграммасы</w:t>
      </w:r>
    </w:p>
    <w:p>
      <w:pPr>
        <w:spacing w:after="0"/>
        <w:ind w:left="0"/>
        <w:jc w:val="both"/>
      </w:pPr>
      <w:r>
        <w:drawing>
          <wp:inline distT="0" distB="0" distL="0" distR="0">
            <wp:extent cx="77724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72400" cy="4254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77851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785100" cy="4292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254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083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1" w:id="76"/>
          <w:p>
            <w:pPr>
              <w:spacing w:after="20"/>
              <w:ind w:left="20"/>
              <w:jc w:val="both"/>
            </w:pPr>
            <w:r>
              <w:rPr>
                <w:rFonts w:ascii="Times New Roman"/>
                <w:b w:val="false"/>
                <w:i w:val="false"/>
                <w:color w:val="000000"/>
                <w:sz w:val="20"/>
              </w:rPr>
              <w:t>
"Мемлекеттiк тұрғын үй қорынан тұрғын үйге</w:t>
            </w:r>
            <w:r>
              <w:br/>
            </w:r>
            <w:r>
              <w:rPr>
                <w:rFonts w:ascii="Times New Roman"/>
                <w:b w:val="false"/>
                <w:i w:val="false"/>
                <w:color w:val="000000"/>
                <w:sz w:val="20"/>
              </w:rPr>
              <w:t>
немесе жеке тұрғын үй қорынан жергiлiктi</w:t>
            </w:r>
            <w:r>
              <w:br/>
            </w:r>
            <w:r>
              <w:rPr>
                <w:rFonts w:ascii="Times New Roman"/>
                <w:b w:val="false"/>
                <w:i w:val="false"/>
                <w:color w:val="000000"/>
                <w:sz w:val="20"/>
              </w:rPr>
              <w:t>
атқарушы орган жалдаған тұрғын үйге мұқтаж азаматтарды</w:t>
            </w:r>
            <w:r>
              <w:br/>
            </w:r>
            <w:r>
              <w:rPr>
                <w:rFonts w:ascii="Times New Roman"/>
                <w:b w:val="false"/>
                <w:i w:val="false"/>
                <w:color w:val="000000"/>
                <w:sz w:val="20"/>
              </w:rPr>
              <w:t>
есепке қою және олардың кезегi"</w:t>
            </w:r>
            <w:r>
              <w:br/>
            </w:r>
            <w:r>
              <w:rPr>
                <w:rFonts w:ascii="Times New Roman"/>
                <w:b w:val="false"/>
                <w:i w:val="false"/>
                <w:color w:val="000000"/>
                <w:sz w:val="20"/>
              </w:rPr>
              <w:t>
электрондық мемлекеттік қызметтің регламентіне</w:t>
            </w:r>
            <w:r>
              <w:br/>
            </w:r>
            <w:r>
              <w:rPr>
                <w:rFonts w:ascii="Times New Roman"/>
                <w:b w:val="false"/>
                <w:i w:val="false"/>
                <w:color w:val="000000"/>
                <w:sz w:val="20"/>
              </w:rPr>
              <w:t>
3 қосымша</w:t>
            </w:r>
          </w:p>
          <w:bookmarkEnd w:id="76"/>
        </w:tc>
      </w:tr>
    </w:tbl>
    <w:p>
      <w:pPr>
        <w:spacing w:after="0"/>
        <w:ind w:left="0"/>
        <w:jc w:val="left"/>
      </w:pPr>
      <w:r>
        <w:rPr>
          <w:rFonts w:ascii="Times New Roman"/>
          <w:b/>
          <w:i w:val="false"/>
          <w:color w:val="000000"/>
        </w:rPr>
        <w:t xml:space="preserve"> Электрондық мемлекеттік қызметке оң жауап берудің нысаны</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 </w:t>
      </w:r>
      <w:r>
        <w:br/>
      </w:r>
      <w:r>
        <w:rPr>
          <w:rFonts w:ascii="Times New Roman"/>
          <w:b w:val="false"/>
          <w:i w:val="false"/>
          <w:color w:val="000000"/>
          <w:sz w:val="28"/>
        </w:rPr>
        <w:t>
      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Тұрғын-үй комиссиясының ______ жылғы шешімімен ________ жылғы</w:t>
      </w:r>
      <w:r>
        <w:br/>
      </w:r>
      <w:r>
        <w:rPr>
          <w:rFonts w:ascii="Times New Roman"/>
          <w:b w:val="false"/>
          <w:i w:val="false"/>
          <w:color w:val="000000"/>
          <w:sz w:val="28"/>
        </w:rPr>
        <w:t>
      № _____ өтінішіңіз келіп түскен күннен бастап, жанұя құрамы ______</w:t>
      </w:r>
      <w:r>
        <w:br/>
      </w:r>
      <w:r>
        <w:rPr>
          <w:rFonts w:ascii="Times New Roman"/>
          <w:b w:val="false"/>
          <w:i w:val="false"/>
          <w:color w:val="000000"/>
          <w:sz w:val="28"/>
        </w:rPr>
        <w:t>
      адаммен, "_______" санаты бойынша Сіз мемлекеттік тұрғын-үй қорынан</w:t>
      </w:r>
      <w:r>
        <w:br/>
      </w:r>
      <w:r>
        <w:rPr>
          <w:rFonts w:ascii="Times New Roman"/>
          <w:b w:val="false"/>
          <w:i w:val="false"/>
          <w:color w:val="000000"/>
          <w:sz w:val="28"/>
        </w:rPr>
        <w:t>
      тұрғын-үй алуға мұқтаж азамат ретінде есепке алынғандығыңыз туралы</w:t>
      </w:r>
      <w:r>
        <w:br/>
      </w:r>
      <w:r>
        <w:rPr>
          <w:rFonts w:ascii="Times New Roman"/>
          <w:b w:val="false"/>
          <w:i w:val="false"/>
          <w:color w:val="000000"/>
          <w:sz w:val="28"/>
        </w:rPr>
        <w:t>
      Сізді ескертеміз.</w:t>
      </w:r>
      <w:r>
        <w:br/>
      </w:r>
      <w:r>
        <w:rPr>
          <w:rFonts w:ascii="Times New Roman"/>
          <w:b w:val="false"/>
          <w:i w:val="false"/>
          <w:color w:val="000000"/>
          <w:sz w:val="28"/>
        </w:rPr>
        <w:t>
       Есепке алу күніне Сіздің кезегіңіз № _____.</w:t>
      </w:r>
      <w:r>
        <w:br/>
      </w:r>
      <w:r>
        <w:rPr>
          <w:rFonts w:ascii="Times New Roman"/>
          <w:b w:val="false"/>
          <w:i w:val="false"/>
          <w:color w:val="000000"/>
          <w:sz w:val="28"/>
        </w:rPr>
        <w:t>
</w:t>
      </w:r>
      <w:r>
        <w:rPr>
          <w:rFonts w:ascii="Times New Roman"/>
          <w:b w:val="false"/>
          <w:i/>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ұсынылатын хабарландыру</w:t>
      </w:r>
    </w:p>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қызметке теріс жауап</w:t>
      </w:r>
      <w:r>
        <w:br/>
      </w:r>
      <w:r>
        <w:rPr>
          <w:rFonts w:ascii="Times New Roman"/>
          <w:b/>
          <w:i w:val="false"/>
          <w:color w:val="000000"/>
        </w:rPr>
        <w:t>
(кері қайтару) беру нысаны</w:t>
      </w:r>
    </w:p>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r>
        <w:br/>
      </w:r>
      <w:r>
        <w:rPr>
          <w:rFonts w:ascii="Times New Roman"/>
          <w:b w:val="false"/>
          <w:i w:val="false"/>
          <w:color w:val="000000"/>
          <w:sz w:val="28"/>
        </w:rPr>
        <w:t>
 </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346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 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Сізге (отбасы құрамы ___ адам) мемлекеттік тұрғын-үй қорынан</w:t>
      </w:r>
      <w:r>
        <w:br/>
      </w:r>
      <w:r>
        <w:rPr>
          <w:rFonts w:ascii="Times New Roman"/>
          <w:b w:val="false"/>
          <w:i w:val="false"/>
          <w:color w:val="000000"/>
          <w:sz w:val="28"/>
        </w:rPr>
        <w:t>
      тұрғын-үй алуға мұқтаж азамат ретінде есепке қоюға рұқсат</w:t>
      </w:r>
      <w:r>
        <w:br/>
      </w:r>
      <w:r>
        <w:rPr>
          <w:rFonts w:ascii="Times New Roman"/>
          <w:b w:val="false"/>
          <w:i w:val="false"/>
          <w:color w:val="000000"/>
          <w:sz w:val="28"/>
        </w:rPr>
        <w:t>
      берілмегендігі туралы Сізді ескертеміз.</w:t>
      </w:r>
      <w:r>
        <w:br/>
      </w:r>
      <w:r>
        <w:rPr>
          <w:rFonts w:ascii="Times New Roman"/>
          <w:b w:val="false"/>
          <w:i w:val="false"/>
          <w:color w:val="000000"/>
          <w:sz w:val="28"/>
        </w:rPr>
        <w:t>
      Рұқсат бермеу себебі:__________________________________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r>
        <w:br/>
      </w:r>
      <w:r>
        <w:rPr>
          <w:rFonts w:ascii="Times New Roman"/>
          <w:b w:val="false"/>
          <w:i w:val="false"/>
          <w:color w:val="000000"/>
          <w:sz w:val="28"/>
        </w:rPr>
        <w:t>
       Аталған шешіммен келіспеген жағдайда, Сіз қолданыстағы</w:t>
      </w:r>
      <w:r>
        <w:br/>
      </w:r>
      <w:r>
        <w:rPr>
          <w:rFonts w:ascii="Times New Roman"/>
          <w:b w:val="false"/>
          <w:i w:val="false"/>
          <w:color w:val="000000"/>
          <w:sz w:val="28"/>
        </w:rPr>
        <w:t>
      заңнамаға сәйкес белгіленген тәртіппен шағым арыз бере аласыз.</w:t>
      </w:r>
      <w:r>
        <w:br/>
      </w:r>
      <w:r>
        <w:rPr>
          <w:rFonts w:ascii="Times New Roman"/>
          <w:b w:val="false"/>
          <w:i w:val="false"/>
          <w:color w:val="000000"/>
          <w:sz w:val="28"/>
        </w:rPr>
        <w:t>
       Бастық ___________________________________________</w:t>
      </w:r>
      <w:r>
        <w:br/>
      </w:r>
      <w:r>
        <w:rPr>
          <w:rFonts w:ascii="Times New Roman"/>
          <w:b w:val="false"/>
          <w:i w:val="false"/>
          <w:color w:val="000000"/>
          <w:sz w:val="28"/>
        </w:rPr>
        <w:t>
</w:t>
      </w:r>
      <w:r>
        <w:rPr>
          <w:rFonts w:ascii="Times New Roman"/>
          <w:b w:val="false"/>
          <w:i/>
          <w:color w:val="000000"/>
          <w:sz w:val="28"/>
        </w:rPr>
        <w:t>      (ТАӘ)</w:t>
      </w:r>
      <w:r>
        <w:br/>
      </w:r>
      <w:r>
        <w:rPr>
          <w:rFonts w:ascii="Times New Roman"/>
          <w:b w:val="false"/>
          <w:i w:val="false"/>
          <w:color w:val="000000"/>
          <w:sz w:val="28"/>
        </w:rPr>
        <w:t>
      Осы құжат "Электрондық құжат және электрондық цифрлық қолтаңба туралы" 2003 жылғы 7</w:t>
      </w:r>
      <w:r>
        <w:br/>
      </w:r>
      <w:r>
        <w:rPr>
          <w:rFonts w:ascii="Times New Roman"/>
          <w:b w:val="false"/>
          <w:i w:val="false"/>
          <w:color w:val="000000"/>
          <w:sz w:val="28"/>
        </w:rPr>
        <w:t>
      қаңтардағы N 370-II ҚРЗ 7-бабының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w:t>
      </w:r>
      <w:r>
        <w:br/>
      </w:r>
      <w:r>
        <w:rPr>
          <w:rFonts w:ascii="Times New Roman"/>
          <w:b w:val="false"/>
          <w:i w:val="false"/>
          <w:color w:val="000000"/>
          <w:sz w:val="28"/>
        </w:rPr>
        <w:t>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p>
    <w:p>
      <w:pPr>
        <w:spacing w:after="0"/>
        <w:ind w:left="0"/>
        <w:jc w:val="both"/>
      </w:pP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p>
    <w:bookmarkStart w:name="z182" w:id="77"/>
    <w:p>
      <w:pPr>
        <w:spacing w:after="0"/>
        <w:ind w:left="0"/>
        <w:jc w:val="both"/>
      </w:pPr>
      <w:r>
        <w:rPr>
          <w:rFonts w:ascii="Times New Roman"/>
          <w:b w:val="false"/>
          <w:i w:val="false"/>
          <w:color w:val="000000"/>
          <w:sz w:val="28"/>
        </w:rPr>
        <w:t>             * Штрих-код "Электрондық әкімдік" ақпараттық жүйесі ұсынған және электрондық-цифрлық</w:t>
      </w:r>
      <w:r>
        <w:br/>
      </w:r>
      <w:r>
        <w:rPr>
          <w:rFonts w:ascii="Times New Roman"/>
          <w:b w:val="false"/>
          <w:i w:val="false"/>
          <w:color w:val="000000"/>
          <w:sz w:val="28"/>
        </w:rPr>
        <w:t>
      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Штрих-код содержит данные, предоставленные информационной системой "Электронный</w:t>
      </w:r>
      <w:r>
        <w:br/>
      </w:r>
      <w:r>
        <w:rPr>
          <w:rFonts w:ascii="Times New Roman"/>
          <w:b w:val="false"/>
          <w:i w:val="false"/>
          <w:color w:val="000000"/>
          <w:sz w:val="28"/>
        </w:rPr>
        <w:t>
      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4 қосымша</w:t>
      </w:r>
      <w:r>
        <w:br/>
      </w:r>
      <w:r>
        <w:rPr>
          <w:rFonts w:ascii="Times New Roman"/>
          <w:b w:val="false"/>
          <w:i w:val="false"/>
          <w:color w:val="000000"/>
          <w:sz w:val="28"/>
        </w:rPr>
        <w:t>
 </w:t>
      </w:r>
    </w:p>
    <w:bookmarkEnd w:id="77"/>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r>
        <w:br/>
      </w: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