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2418dc" w14:textId="62418d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Аягөз ауданы әкімдігінің 2012 жылғы 26 желтоқсандағы N 691 қаулысы. Шығыс Қазақстан облысының Әділет департаментінде 2013 жылғы 28 қаңтарда N 2858 болып тіркелді. Күші жойылды - Аягөз ауданы әкімдігінің 2013 жылғы 23 мамырдағы N 301 қаулысымен</w:t>
      </w:r>
    </w:p>
    <w:p>
      <w:pPr>
        <w:spacing w:after="0"/>
        <w:ind w:left="0"/>
        <w:jc w:val="both"/>
      </w:pPr>
      <w:bookmarkStart w:name="z1" w:id="0"/>
      <w:r>
        <w:rPr>
          <w:rFonts w:ascii="Times New Roman"/>
          <w:b w:val="false"/>
          <w:i w:val="false"/>
          <w:color w:val="ff0000"/>
          <w:sz w:val="28"/>
        </w:rPr>
        <w:t>      Ескерту. Күші жойылды - Аягөз ауданы әкімдігінің 23.05.2013 N 301 қаулысымен.</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"Әкімшілік рәсімдер туралы" 2000 жылғы 27 қарашадағы Қазақстан Республикасы Заңының 9-1 бабы </w:t>
      </w:r>
      <w:r>
        <w:rPr>
          <w:rFonts w:ascii="Times New Roman"/>
          <w:b w:val="false"/>
          <w:i w:val="false"/>
          <w:color w:val="000000"/>
          <w:sz w:val="28"/>
        </w:rPr>
        <w:t>4-тармағына</w:t>
      </w:r>
      <w:r>
        <w:rPr>
          <w:rFonts w:ascii="Times New Roman"/>
          <w:b w:val="false"/>
          <w:i w:val="false"/>
          <w:color w:val="000000"/>
          <w:sz w:val="28"/>
        </w:rPr>
        <w:t>, "Қазақстан Республикасындағы жергілікті мемлекеттік басқару және өзін - өзі басқару туралы" 2001 жылғы 23 қаңтардағы Қазақстан Республикасы Заңының 31-бабы 1-тармағының </w:t>
      </w:r>
      <w:r>
        <w:rPr>
          <w:rFonts w:ascii="Times New Roman"/>
          <w:b w:val="false"/>
          <w:i w:val="false"/>
          <w:color w:val="000000"/>
          <w:sz w:val="28"/>
        </w:rPr>
        <w:t>17-1) тармақшасына</w:t>
      </w:r>
      <w:r>
        <w:rPr>
          <w:rFonts w:ascii="Times New Roman"/>
          <w:b w:val="false"/>
          <w:i w:val="false"/>
          <w:color w:val="000000"/>
          <w:sz w:val="28"/>
        </w:rPr>
        <w:t>, "Ақпараттандыру туралы" 2007 жылғы 11 қаңтардағы Қазақстан Республикасы Заңының 29-бабы </w:t>
      </w:r>
      <w:r>
        <w:rPr>
          <w:rFonts w:ascii="Times New Roman"/>
          <w:b w:val="false"/>
          <w:i w:val="false"/>
          <w:color w:val="000000"/>
          <w:sz w:val="28"/>
        </w:rPr>
        <w:t>2-тармағына</w:t>
      </w:r>
      <w:r>
        <w:rPr>
          <w:rFonts w:ascii="Times New Roman"/>
          <w:b w:val="false"/>
          <w:i w:val="false"/>
          <w:color w:val="000000"/>
          <w:sz w:val="28"/>
        </w:rPr>
        <w:t xml:space="preserve"> сәйкес, Аягөз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2) "Үйде оқитын және тәрбиеленетiн мүгедек балаларды материалдық қамтамасыз ету үшiн құжаттарды рәсiмдеу"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3) "Мектепке дейінгі балалар ұйымдарына жіберу үшін мектепке дейінгі (7 жасқа дейін) жастағы балаларды кезекке қою"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4) "Қорғаншылық және қамқоршылық жөнiнде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6)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7)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орындалуына бақылау жасау Аягөз ауданы әкімінің орынбасары Е. Қуанышевқа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10181"/>
        <w:gridCol w:w="2119"/>
      </w:tblGrid>
      <w:tr>
        <w:trPr>
          <w:trHeight w:val="30" w:hRule="atLeast"/>
        </w:trPr>
        <w:tc>
          <w:tcPr>
            <w:tcW w:w="1018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Аягөз ауданы әкімінің</w:t>
            </w:r>
            <w:r>
              <w:br/>
            </w:r>
            <w:r>
              <w:rPr>
                <w:rFonts w:ascii="Times New Roman"/>
                <w:b w:val="false"/>
                <w:i w:val="false"/>
                <w:color w:val="000000"/>
                <w:sz w:val="20"/>
              </w:rPr>
              <w:t>
</w:t>
            </w:r>
            <w:r>
              <w:br/>
            </w:r>
          </w:p>
        </w:tc>
        <w:tc>
          <w:tcPr>
            <w:tcW w:w="211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tc>
      </w:tr>
      <w:tr>
        <w:trPr>
          <w:trHeight w:val="30" w:hRule="atLeast"/>
        </w:trPr>
        <w:tc>
          <w:tcPr>
            <w:tcW w:w="1018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міндетін атқарушы</w:t>
            </w:r>
            <w:r>
              <w:br/>
            </w:r>
            <w:r>
              <w:rPr>
                <w:rFonts w:ascii="Times New Roman"/>
                <w:b w:val="false"/>
                <w:i w:val="false"/>
                <w:color w:val="000000"/>
                <w:sz w:val="20"/>
              </w:rPr>
              <w:t>
</w:t>
            </w:r>
            <w:r>
              <w:br/>
            </w:r>
          </w:p>
        </w:tc>
        <w:tc>
          <w:tcPr>
            <w:tcW w:w="211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С. Ысқақов</w:t>
            </w:r>
            <w:r>
              <w:br/>
            </w:r>
            <w:r>
              <w:rPr>
                <w:rFonts w:ascii="Times New Roman"/>
                <w:b w:val="false"/>
                <w:i w:val="false"/>
                <w:color w:val="000000"/>
                <w:sz w:val="20"/>
              </w:rPr>
              <w:t>
</w:t>
            </w:r>
            <w:r>
              <w:br/>
            </w:r>
          </w:p>
        </w:tc>
      </w:tr>
      <w:tr>
        <w:trPr>
          <w:trHeight w:val="30" w:hRule="atLeast"/>
        </w:trPr>
        <w:tc>
          <w:tcPr>
            <w:tcW w:w="1018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"Келісілді"</w:t>
            </w:r>
            <w:r>
              <w:br/>
            </w:r>
            <w:r>
              <w:rPr>
                <w:rFonts w:ascii="Times New Roman"/>
                <w:b w:val="false"/>
                <w:i w:val="false"/>
                <w:color w:val="000000"/>
                <w:sz w:val="20"/>
              </w:rPr>
              <w:t>
</w:t>
            </w:r>
            <w:r>
              <w:br/>
            </w:r>
          </w:p>
        </w:tc>
        <w:tc>
          <w:tcPr>
            <w:tcW w:w="211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tc>
      </w:tr>
      <w:tr>
        <w:trPr>
          <w:trHeight w:val="30" w:hRule="atLeast"/>
        </w:trPr>
        <w:tc>
          <w:tcPr>
            <w:tcW w:w="1018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Қазақстан Республикасының Көлiк</w:t>
            </w:r>
            <w:r>
              <w:br/>
            </w:r>
            <w:r>
              <w:rPr>
                <w:rFonts w:ascii="Times New Roman"/>
                <w:b w:val="false"/>
                <w:i w:val="false"/>
                <w:color w:val="000000"/>
                <w:sz w:val="20"/>
              </w:rPr>
              <w:t>
</w:t>
            </w:r>
            <w:r>
              <w:br/>
            </w:r>
          </w:p>
        </w:tc>
        <w:tc>
          <w:tcPr>
            <w:tcW w:w="211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tc>
      </w:tr>
      <w:tr>
        <w:trPr>
          <w:trHeight w:val="30" w:hRule="atLeast"/>
        </w:trPr>
        <w:tc>
          <w:tcPr>
            <w:tcW w:w="1018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және коммуникация министрі</w:t>
            </w:r>
            <w:r>
              <w:br/>
            </w:r>
            <w:r>
              <w:rPr>
                <w:rFonts w:ascii="Times New Roman"/>
                <w:b w:val="false"/>
                <w:i w:val="false"/>
                <w:color w:val="000000"/>
                <w:sz w:val="20"/>
              </w:rPr>
              <w:t>
</w:t>
            </w:r>
            <w:r>
              <w:br/>
            </w:r>
          </w:p>
        </w:tc>
        <w:tc>
          <w:tcPr>
            <w:tcW w:w="2119"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 Жұмағалиев</w:t>
            </w:r>
            <w:r>
              <w:br/>
            </w:r>
            <w:r>
              <w:rPr>
                <w:rFonts w:ascii="Times New Roman"/>
                <w:b w:val="false"/>
                <w:i w:val="false"/>
                <w:color w:val="000000"/>
                <w:sz w:val="20"/>
              </w:rPr>
              <w:t>
</w:t>
            </w:r>
            <w:r>
              <w:br/>
            </w:r>
          </w:p>
        </w:tc>
      </w:tr>
      <w:tr>
        <w:trPr>
          <w:trHeight w:val="30" w:hRule="atLeast"/>
        </w:trPr>
        <w:tc>
          <w:tcPr>
            <w:tcW w:w="1018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27 желтоқсан 2012 жыл</w:t>
            </w:r>
            <w:r>
              <w:br/>
            </w:r>
            <w:r>
              <w:rPr>
                <w:rFonts w:ascii="Times New Roman"/>
                <w:b w:val="false"/>
                <w:i w:val="false"/>
                <w:color w:val="000000"/>
                <w:sz w:val="20"/>
              </w:rPr>
              <w:t>
</w:t>
            </w:r>
            <w:r>
              <w:br/>
            </w:r>
          </w:p>
        </w:tc>
        <w:tc>
          <w:tcPr>
            <w:tcW w:w="211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p>
        </w:tc>
      </w:tr>
    </w:tbl>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 w:id="1"/>
          <w:p>
            <w:pPr>
              <w:spacing w:after="20"/>
              <w:ind w:left="20"/>
              <w:jc w:val="both"/>
            </w:pPr>
            <w:r>
              <w:rPr>
                <w:rFonts w:ascii="Times New Roman"/>
                <w:b w:val="false"/>
                <w:i w:val="false"/>
                <w:color w:val="000000"/>
                <w:sz w:val="20"/>
              </w:rPr>
              <w:t>
Аягөз ауданы әкімдігінің</w:t>
            </w:r>
            <w:r>
              <w:br/>
            </w:r>
            <w:r>
              <w:rPr>
                <w:rFonts w:ascii="Times New Roman"/>
                <w:b w:val="false"/>
                <w:i w:val="false"/>
                <w:color w:val="000000"/>
                <w:sz w:val="20"/>
              </w:rPr>
              <w:t>
2012 жылғы 26 желтоқсандағы № 691</w:t>
            </w:r>
            <w:r>
              <w:br/>
            </w:r>
            <w:r>
              <w:rPr>
                <w:rFonts w:ascii="Times New Roman"/>
                <w:b w:val="false"/>
                <w:i w:val="false"/>
                <w:color w:val="000000"/>
                <w:sz w:val="20"/>
              </w:rPr>
              <w:t>
қаулысымен бекітілді</w:t>
            </w:r>
          </w:p>
          <w:bookmarkEnd w:id="1"/>
        </w:tc>
      </w:tr>
    </w:tbl>
    <w:bookmarkStart w:name="z6" w:id="2"/>
    <w:p>
      <w:pPr>
        <w:spacing w:after="0"/>
        <w:ind w:left="0"/>
        <w:jc w:val="left"/>
      </w:pPr>
      <w:r>
        <w:rPr>
          <w:rFonts w:ascii="Times New Roman"/>
          <w:b/>
          <w:i w:val="false"/>
          <w:color w:val="000000"/>
        </w:rPr>
        <w:t xml:space="preserve"> "Жұмыссыз азаматтарға анықтама беру"</w:t>
      </w:r>
      <w:r>
        <w:br/>
      </w:r>
      <w:r>
        <w:rPr>
          <w:rFonts w:ascii="Times New Roman"/>
          <w:b/>
          <w:i w:val="false"/>
          <w:color w:val="000000"/>
        </w:rPr>
        <w:t>
электрондық мемлекеттік қызметтің регламенті</w:t>
      </w:r>
      <w:r>
        <w:br/>
      </w:r>
      <w:r>
        <w:rPr>
          <w:rFonts w:ascii="Times New Roman"/>
          <w:b/>
          <w:i w:val="false"/>
          <w:color w:val="000000"/>
        </w:rPr>
        <w:t>
1. Жалпы ережелер</w:t>
      </w:r>
    </w:p>
    <w:bookmarkEnd w:id="2"/>
    <w:bookmarkStart w:name="z7" w:id="3"/>
    <w:p>
      <w:pPr>
        <w:spacing w:after="0"/>
        <w:ind w:left="0"/>
        <w:jc w:val="both"/>
      </w:pPr>
      <w:r>
        <w:rPr>
          <w:rFonts w:ascii="Times New Roman"/>
          <w:b w:val="false"/>
          <w:i w:val="false"/>
          <w:color w:val="000000"/>
          <w:sz w:val="28"/>
        </w:rPr>
        <w:t>
      1. "Жұмыссыз азаматтарға анықтама беру" электрондық мемлекеттік қызмет (бұдан әрі - қызмет) "Аягөз ауданының жұмыспен қамту және әлеуметтік бағдарламалар бөлімі" мемлекеттік мекемесімен (бұдан әрі - қызмет беруші), баламалы негізде тұрғылықты мекен - жайлары бойынша халыққа қызмет көрсету орталықтары (бұдан әрі - Орталық), сонымен қатар www.e.gov.kz мекен-жайы бойынша "электрондық үкімет" порталы арқылы көрсетіледі.</w:t>
      </w:r>
      <w:r>
        <w:br/>
      </w:r>
      <w:r>
        <w:rPr>
          <w:rFonts w:ascii="Times New Roman"/>
          <w:b w:val="false"/>
          <w:i w:val="false"/>
          <w:color w:val="000000"/>
          <w:sz w:val="28"/>
        </w:rPr>
        <w:t>
</w:t>
      </w:r>
      <w:r>
        <w:rPr>
          <w:rFonts w:ascii="Times New Roman"/>
          <w:b w:val="false"/>
          <w:i w:val="false"/>
          <w:color w:val="000000"/>
          <w:sz w:val="28"/>
        </w:rPr>
        <w:t>
      2.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"Жұмыссыз азаматтарға анықтама беру"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"Жұмыссыз азаматтарға анықтама беру"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3"/>
    <w:bookmarkStart w:name="z12" w:id="4"/>
    <w:p>
      <w:pPr>
        <w:spacing w:after="0"/>
        <w:ind w:left="0"/>
        <w:jc w:val="left"/>
      </w:pPr>
      <w:r>
        <w:rPr>
          <w:rFonts w:ascii="Times New Roman"/>
          <w:b/>
          <w:i w:val="false"/>
          <w:color w:val="000000"/>
        </w:rPr>
        <w:t xml:space="preserve"> 
2. Электрондық мемлекеттік қызметті көрсету жөнінде</w:t>
      </w:r>
      <w:r>
        <w:br/>
      </w:r>
      <w:r>
        <w:rPr>
          <w:rFonts w:ascii="Times New Roman"/>
          <w:b/>
          <w:i w:val="false"/>
          <w:color w:val="000000"/>
        </w:rPr>
        <w:t>
қызмет беруші әрекетінің тәртібі</w:t>
      </w:r>
    </w:p>
    <w:bookmarkEnd w:id="4"/>
    <w:bookmarkStart w:name="z13" w:id="5"/>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тұтынушы ЖСН және жасырын сөз арқылы ЭҮП тіркеу жасайды (ЭҮП тіркелмеген тұтынушыларға);</w:t>
      </w:r>
      <w:r>
        <w:br/>
      </w:r>
      <w:r>
        <w:rPr>
          <w:rFonts w:ascii="Times New Roman"/>
          <w:b w:val="false"/>
          <w:i w:val="false"/>
          <w:color w:val="000000"/>
          <w:sz w:val="28"/>
        </w:rPr>
        <w:t>
      2) 1 үрдіс – тұтынушымен қызмет алу үшін ЖСН және жасырын сөзді ЭҮП енгізу процесі (авторландыру процесі);</w:t>
      </w:r>
      <w:r>
        <w:br/>
      </w:r>
      <w:r>
        <w:rPr>
          <w:rFonts w:ascii="Times New Roman"/>
          <w:b w:val="false"/>
          <w:i w:val="false"/>
          <w:color w:val="000000"/>
          <w:sz w:val="28"/>
        </w:rPr>
        <w:t>
      3) 1 шарт – ЭҮП тіркелген тұтынушы туралы деректердің дұрыстығын ЖСН және жасырын сөз арқылы тексеру;</w:t>
      </w:r>
      <w:r>
        <w:br/>
      </w:r>
      <w:r>
        <w:rPr>
          <w:rFonts w:ascii="Times New Roman"/>
          <w:b w:val="false"/>
          <w:i w:val="false"/>
          <w:color w:val="000000"/>
          <w:sz w:val="28"/>
        </w:rPr>
        <w:t>
      4) 2 үрдіс – тұтынушының деректерінде бұзушылықтар болуына байланысты авторизациалаудан бас тарту туралы ЭҮП хабарлама қалыптастыру;</w:t>
      </w:r>
      <w:r>
        <w:br/>
      </w:r>
      <w:r>
        <w:rPr>
          <w:rFonts w:ascii="Times New Roman"/>
          <w:b w:val="false"/>
          <w:i w:val="false"/>
          <w:color w:val="000000"/>
          <w:sz w:val="28"/>
        </w:rPr>
        <w:t>
      5) 3 үрдіс – тұтынушымен осы Регламентте көрсетілген қызметті таңдауы, қызметті көрсету және оның құрылымы мен форматтық талаптарды ескере отырып, нысанды толтыру үшін сұрау салу нысанын экранға шығару (деректерді енгізу және сканерленген құжаттарды бекіту), сұрау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 қажетті құжаттар көшірмесін бекіту, сонымен бірге тұтынушымен сұрауды растау (қол кою) үшін ЭСҚ тіркеу куәлігін таңдау;</w:t>
      </w:r>
      <w:r>
        <w:br/>
      </w:r>
      <w:r>
        <w:rPr>
          <w:rFonts w:ascii="Times New Roman"/>
          <w:b w:val="false"/>
          <w:i w:val="false"/>
          <w:color w:val="000000"/>
          <w:sz w:val="28"/>
        </w:rPr>
        <w:t>
      6)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 тіркеу куәлігінің жоқ екендігін тексеру;</w:t>
      </w:r>
      <w:r>
        <w:br/>
      </w:r>
      <w:r>
        <w:rPr>
          <w:rFonts w:ascii="Times New Roman"/>
          <w:b w:val="false"/>
          <w:i w:val="false"/>
          <w:color w:val="000000"/>
          <w:sz w:val="28"/>
        </w:rPr>
        <w:t>
      7) 4 үрдіс –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9) 6 үрдіс – электрондық құжатты ЭҮӨШ АЖО тіркеу;</w:t>
      </w:r>
      <w:r>
        <w:br/>
      </w:r>
      <w:r>
        <w:rPr>
          <w:rFonts w:ascii="Times New Roman"/>
          <w:b w:val="false"/>
          <w:i w:val="false"/>
          <w:color w:val="000000"/>
          <w:sz w:val="28"/>
        </w:rPr>
        <w:t>
      10) 3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11) 7 үрдіс – тұтынушының деректерінде бұзушылықтар болуына мемлекеттік қызметті көрсетуден бас тарту туралы хабарламаны қалыптастыруы;</w:t>
      </w:r>
      <w:r>
        <w:br/>
      </w:r>
      <w:r>
        <w:rPr>
          <w:rFonts w:ascii="Times New Roman"/>
          <w:b w:val="false"/>
          <w:i w:val="false"/>
          <w:color w:val="000000"/>
          <w:sz w:val="28"/>
        </w:rPr>
        <w:t>
      12)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1 үрдіс – мемлекеттік электронды қызметті алу үшін қызмет берушінің қызметшісімен ЭҮӨШ ажо тұтынушының ЖСН және жасырын сөзін (авторландыру процесі) енгізу үдерісі;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мүмкіндігі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тұтынушымен (жұмыссыз ретінде тіркеу туралы анықтама) ЭҮАШ АЖО қалыптастырылған қызметтің нәтижесін алуы. Электрондық құжат қызмет берушінің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қызмет берушінің адымдық әрекеттері және шешімдері көрсетілген (Қызмет беруші арқылы қызмет көрсетуде функциялық әрекеттестіктің № 3 диаграммасы):</w:t>
      </w:r>
      <w:r>
        <w:br/>
      </w:r>
      <w:r>
        <w:rPr>
          <w:rFonts w:ascii="Times New Roman"/>
          <w:b w:val="false"/>
          <w:i w:val="false"/>
          <w:color w:val="000000"/>
          <w:sz w:val="28"/>
        </w:rPr>
        <w:t>
      1) 1 үрдіс – мемлекеттік электронды қызметті алу үшін Орталық операторымен ХҚКО АЖ АЖО тұтынушының ЖСН және жасырын сөзін (авторландыру процесі) енгізу үдерісі;</w:t>
      </w:r>
      <w:r>
        <w:br/>
      </w:r>
      <w:r>
        <w:rPr>
          <w:rFonts w:ascii="Times New Roman"/>
          <w:b w:val="false"/>
          <w:i w:val="false"/>
          <w:color w:val="000000"/>
          <w:sz w:val="28"/>
        </w:rPr>
        <w:t>
      2) 2 үрдіс – Орталық операторымен осы Регламентте көрсетілген қызметті таңдау, экранға қызмет көрсету үшін сұрау нысанын шығару және Орталық операторымен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мүмкіндігі жоқ туралы хабарлама қалыптастыру;</w:t>
      </w:r>
      <w:r>
        <w:br/>
      </w:r>
      <w:r>
        <w:rPr>
          <w:rFonts w:ascii="Times New Roman"/>
          <w:b w:val="false"/>
          <w:i w:val="false"/>
          <w:color w:val="000000"/>
          <w:sz w:val="28"/>
        </w:rPr>
        <w:t>
      6) 5 үрдіс – Орталық операторымен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мемлекеттік электронды қызмет көрсетуге сұрауды растау және қызмет берушімен электрондық құжатты (сұрауды) өңдеу үшін ЭҮШ арқылы ЭҮӨШ АЖО жіберу;</w:t>
      </w:r>
      <w:r>
        <w:br/>
      </w:r>
      <w:r>
        <w:rPr>
          <w:rFonts w:ascii="Times New Roman"/>
          <w:b w:val="false"/>
          <w:i w:val="false"/>
          <w:color w:val="000000"/>
          <w:sz w:val="28"/>
        </w:rPr>
        <w:t>
      8) 7 үрдіс - электрондық құжатты ЭҮӨШ АЖО тіркеу;</w:t>
      </w:r>
      <w:r>
        <w:br/>
      </w:r>
      <w:r>
        <w:rPr>
          <w:rFonts w:ascii="Times New Roman"/>
          <w:b w:val="false"/>
          <w:i w:val="false"/>
          <w:color w:val="000000"/>
          <w:sz w:val="28"/>
        </w:rPr>
        <w:t>
      9) 2 шарт - қызмет берушімен Стандартта көрсетілген тұтынушының құжаттарын сәйкестікке және қызмет көрсетуге тексеру (өңдеу);</w:t>
      </w:r>
      <w:r>
        <w:br/>
      </w:r>
      <w:r>
        <w:rPr>
          <w:rFonts w:ascii="Times New Roman"/>
          <w:b w:val="false"/>
          <w:i w:val="false"/>
          <w:color w:val="000000"/>
          <w:sz w:val="28"/>
        </w:rPr>
        <w:t>
      10) 8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11) 9 үрдіс - тұтынушымен (жұмыссыз ретінде тіркеу туралы анықтама) ЭҮАШ АЖО қалыптастырылған қызметтің нәтижесін алуы.</w:t>
      </w:r>
      <w:r>
        <w:br/>
      </w:r>
      <w:r>
        <w:rPr>
          <w:rFonts w:ascii="Times New Roman"/>
          <w:b w:val="false"/>
          <w:i w:val="false"/>
          <w:color w:val="000000"/>
          <w:sz w:val="28"/>
        </w:rPr>
        <w:t>
</w:t>
      </w:r>
      <w:r>
        <w:rPr>
          <w:rFonts w:ascii="Times New Roman"/>
          <w:b w:val="false"/>
          <w:i w:val="false"/>
          <w:color w:val="000000"/>
          <w:sz w:val="28"/>
        </w:rPr>
        <w:t>
      9. ЭҮП арқылы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10. Қызмет көрсету бойынша сұраудың орындалу дәрежесін тұтынушының тексеру әдісі: "электрондық үкімет" порталында "Қызметтерді алу тарихы" бөлімінде, сонымен қатар қызмет берушіге немесе Орталыққа өтініш жасау кезінде.</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r>
        <w:br/>
      </w:r>
      <w:r>
        <w:rPr>
          <w:rFonts w:ascii="Times New Roman"/>
          <w:b w:val="false"/>
          <w:i w:val="false"/>
          <w:color w:val="000000"/>
          <w:sz w:val="28"/>
        </w:rPr>
        <w:t>
 </w:t>
      </w:r>
    </w:p>
    <w:bookmarkEnd w:id="5"/>
    <w:bookmarkStart w:name="z19" w:id="6"/>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6"/>
    <w:bookmarkStart w:name="z20" w:id="7"/>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іс-қимылының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 техникалық қызметтері: Интернетке шығу, ЖСН болуы, ЭҮП авторландыру, тұтынушының ЭСҚ болуы.</w:t>
      </w:r>
      <w:r>
        <w:br/>
      </w:r>
      <w:r>
        <w:rPr>
          <w:rFonts w:ascii="Times New Roman"/>
          <w:b w:val="false"/>
          <w:i w:val="false"/>
          <w:color w:val="000000"/>
          <w:sz w:val="28"/>
        </w:rPr>
        <w:t>
 </w:t>
      </w:r>
    </w:p>
    <w:bookmarkEnd w:id="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7" w:id="8"/>
          <w:p>
            <w:pPr>
              <w:spacing w:after="20"/>
              <w:ind w:left="20"/>
              <w:jc w:val="both"/>
            </w:pPr>
            <w:r>
              <w:rPr>
                <w:rFonts w:ascii="Times New Roman"/>
                <w:b w:val="false"/>
                <w:i w:val="false"/>
                <w:color w:val="000000"/>
                <w:sz w:val="20"/>
              </w:rPr>
              <w:t>
"Жұмыссыз азаматтарға анықтама беру"</w:t>
            </w:r>
            <w:r>
              <w:br/>
            </w:r>
            <w:r>
              <w:rPr>
                <w:rFonts w:ascii="Times New Roman"/>
                <w:b w:val="false"/>
                <w:i w:val="false"/>
                <w:color w:val="000000"/>
                <w:sz w:val="20"/>
              </w:rPr>
              <w:t>
электрондық мемлекеттік қызметтің</w:t>
            </w:r>
            <w:r>
              <w:br/>
            </w:r>
            <w:r>
              <w:rPr>
                <w:rFonts w:ascii="Times New Roman"/>
                <w:b w:val="false"/>
                <w:i w:val="false"/>
                <w:color w:val="000000"/>
                <w:sz w:val="20"/>
              </w:rPr>
              <w:t>
Регламентіне 1 қосымша</w:t>
            </w:r>
          </w:p>
          <w:bookmarkEnd w:id="8"/>
        </w:tc>
      </w:tr>
    </w:tbl>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2059"/>
        <w:gridCol w:w="3292"/>
        <w:gridCol w:w="1606"/>
        <w:gridCol w:w="3191"/>
        <w:gridCol w:w="1607"/>
      </w:tblGrid>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r>
              <w:br/>
            </w:r>
            <w:r>
              <w:rPr>
                <w:rFonts w:ascii="Times New Roman"/>
                <w:b w:val="false"/>
                <w:i w:val="false"/>
                <w:color w:val="000000"/>
                <w:sz w:val="20"/>
              </w:rPr>
              <w:t>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r>
              <w:br/>
            </w:r>
            <w:r>
              <w:rPr>
                <w:rFonts w:ascii="Times New Roman"/>
                <w:b w:val="false"/>
                <w:i w:val="false"/>
                <w:color w:val="000000"/>
                <w:sz w:val="20"/>
              </w:rPr>
              <w:t>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r>
              <w:br/>
            </w:r>
            <w:r>
              <w:rPr>
                <w:rFonts w:ascii="Times New Roman"/>
                <w:b w:val="false"/>
                <w:i w:val="false"/>
                <w:color w:val="000000"/>
                <w:sz w:val="20"/>
              </w:rPr>
              <w:t>
 </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5"/>
        <w:gridCol w:w="2398"/>
        <w:gridCol w:w="2517"/>
        <w:gridCol w:w="3716"/>
        <w:gridCol w:w="1871"/>
        <w:gridCol w:w="1163"/>
      </w:tblGrid>
      <w:tr>
        <w:trPr>
          <w:trHeight w:val="30" w:hRule="atLeast"/>
        </w:trPr>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r>
      <w:tr>
        <w:trPr>
          <w:trHeight w:val="30" w:hRule="atLeast"/>
        </w:trPr>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 операцияның) аталуы және сипаты</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r>
              <w:br/>
            </w:r>
            <w:r>
              <w:rPr>
                <w:rFonts w:ascii="Times New Roman"/>
                <w:b w:val="false"/>
                <w:i w:val="false"/>
                <w:color w:val="000000"/>
                <w:sz w:val="20"/>
              </w:rPr>
              <w:t>
 </w:t>
            </w:r>
          </w:p>
        </w:tc>
      </w:tr>
      <w:tr>
        <w:trPr>
          <w:trHeight w:val="30" w:hRule="atLeast"/>
        </w:trPr>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r>
              <w:br/>
            </w:r>
            <w:r>
              <w:rPr>
                <w:rFonts w:ascii="Times New Roman"/>
                <w:b w:val="false"/>
                <w:i w:val="false"/>
                <w:color w:val="000000"/>
                <w:sz w:val="20"/>
              </w:rPr>
              <w:t>
 </w:t>
            </w:r>
          </w:p>
        </w:tc>
      </w:tr>
      <w:tr>
        <w:trPr>
          <w:trHeight w:val="30" w:hRule="atLeast"/>
        </w:trPr>
        <w:tc>
          <w:tcPr>
            <w:tcW w:w="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r>
              <w:br/>
            </w:r>
            <w:r>
              <w:rPr>
                <w:rFonts w:ascii="Times New Roman"/>
                <w:b w:val="false"/>
                <w:i w:val="false"/>
                <w:color w:val="000000"/>
                <w:sz w:val="20"/>
              </w:rPr>
              <w:t>
 </w:t>
            </w:r>
          </w:p>
        </w:tc>
        <w:tc>
          <w:tcPr>
            <w:tcW w:w="1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3"/>
        <w:gridCol w:w="2181"/>
        <w:gridCol w:w="2526"/>
        <w:gridCol w:w="1141"/>
        <w:gridCol w:w="3419"/>
        <w:gridCol w:w="2410"/>
      </w:tblGrid>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тұтынушының мәліметтері туралы сұрау жіберу</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мәліметтері жоқ екені туралы хабарлама қалыптастыру</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r>
              <w:br/>
            </w:r>
            <w:r>
              <w:rPr>
                <w:rFonts w:ascii="Times New Roman"/>
                <w:b w:val="false"/>
                <w:i w:val="false"/>
                <w:color w:val="000000"/>
                <w:sz w:val="20"/>
              </w:rPr>
              <w:t>
 </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2369"/>
        <w:gridCol w:w="2240"/>
        <w:gridCol w:w="3713"/>
        <w:gridCol w:w="1996"/>
        <w:gridCol w:w="1305"/>
      </w:tblGrid>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 (жұмыстың барысы, ағымы)</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(үдерістің, рәсімнің,</w:t>
            </w:r>
            <w:r>
              <w:br/>
            </w:r>
            <w:r>
              <w:rPr>
                <w:rFonts w:ascii="Times New Roman"/>
                <w:b w:val="false"/>
                <w:i w:val="false"/>
                <w:color w:val="000000"/>
                <w:sz w:val="20"/>
              </w:rPr>
              <w:t>
операцияның) аталуы және сипаты</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куәлігімен және сканерленген құжаттармен сұрау нысанын толтыру</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(деректер, құжат, ұйымдық-әкімгерлік шешім)</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минуты</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r>
              <w:br/>
            </w: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r>
              <w:br/>
            </w:r>
            <w:r>
              <w:rPr>
                <w:rFonts w:ascii="Times New Roman"/>
                <w:b w:val="false"/>
                <w:i w:val="false"/>
                <w:color w:val="000000"/>
                <w:sz w:val="20"/>
              </w:rPr>
              <w:t>
 </w:t>
            </w:r>
          </w:p>
        </w:tc>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2320"/>
        <w:gridCol w:w="2321"/>
        <w:gridCol w:w="1124"/>
        <w:gridCol w:w="3596"/>
        <w:gridCol w:w="2325"/>
      </w:tblGrid>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 ЖТ ММБ</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Орталық операторы авторланады</w:t>
            </w: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r>
              <w:br/>
            </w:r>
            <w:r>
              <w:rPr>
                <w:rFonts w:ascii="Times New Roman"/>
                <w:b w:val="false"/>
                <w:i w:val="false"/>
                <w:color w:val="000000"/>
                <w:sz w:val="20"/>
              </w:rPr>
              <w:t>
 </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БҰАЖ тұтынушының мәліметтері туралы сұрау жіберу</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Тұтынушы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r>
              <w:br/>
            </w: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1983"/>
        <w:gridCol w:w="1983"/>
        <w:gridCol w:w="2081"/>
        <w:gridCol w:w="2879"/>
        <w:gridCol w:w="1983"/>
        <w:gridCol w:w="866"/>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–да ЭСҚ куәландырылған (қол қойылған) құжатты бағыттау</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берушіге нөмір берумен сұрауды тіркеу</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хабарламаны қалыптастыру</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бұзушылықтар болу кезде; 9 – бұзушылықтар жоқ кезде</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8" w:id="9"/>
          <w:p>
            <w:pPr>
              <w:spacing w:after="20"/>
              <w:ind w:left="20"/>
              <w:jc w:val="both"/>
            </w:pPr>
            <w:r>
              <w:rPr>
                <w:rFonts w:ascii="Times New Roman"/>
                <w:b w:val="false"/>
                <w:i w:val="false"/>
                <w:color w:val="000000"/>
                <w:sz w:val="20"/>
              </w:rPr>
              <w:t>
"Жұмыссыз азаматтарға анықтама беру"</w:t>
            </w:r>
            <w:r>
              <w:br/>
            </w:r>
            <w:r>
              <w:rPr>
                <w:rFonts w:ascii="Times New Roman"/>
                <w:b w:val="false"/>
                <w:i w:val="false"/>
                <w:color w:val="000000"/>
                <w:sz w:val="20"/>
              </w:rPr>
              <w:t>
электрондық мемлекеттік қызметтің</w:t>
            </w:r>
            <w:r>
              <w:br/>
            </w:r>
            <w:r>
              <w:rPr>
                <w:rFonts w:ascii="Times New Roman"/>
                <w:b w:val="false"/>
                <w:i w:val="false"/>
                <w:color w:val="000000"/>
                <w:sz w:val="20"/>
              </w:rPr>
              <w:t>
Регламентіне 2 қосымша</w:t>
            </w:r>
          </w:p>
          <w:bookmarkEnd w:id="9"/>
        </w:tc>
      </w:tr>
    </w:tbl>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1 диаграммасы</w:t>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37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2 диаграммасы</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860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Орталық арқылы қызмет көрсетуде функциялық әрекеттестіктің</w:t>
      </w:r>
      <w:r>
        <w:br/>
      </w:r>
      <w:r>
        <w:rPr>
          <w:rFonts w:ascii="Times New Roman"/>
          <w:b/>
          <w:i w:val="false"/>
          <w:color w:val="000000"/>
        </w:rPr>
        <w:t>
№ 3 диаграммасы</w:t>
      </w:r>
    </w:p>
    <w:p>
      <w:pPr>
        <w:spacing w:after="0"/>
        <w:ind w:left="0"/>
        <w:jc w:val="both"/>
      </w:pPr>
      <w:r>
        <w:drawing>
          <wp:inline distT="0" distB="0" distL="0" distR="0">
            <wp:extent cx="7454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54900" cy="3975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белгілеулер</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83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9" w:id="10"/>
          <w:p>
            <w:pPr>
              <w:spacing w:after="20"/>
              <w:ind w:left="20"/>
              <w:jc w:val="both"/>
            </w:pPr>
            <w:r>
              <w:rPr>
                <w:rFonts w:ascii="Times New Roman"/>
                <w:b w:val="false"/>
                <w:i w:val="false"/>
                <w:color w:val="000000"/>
                <w:sz w:val="20"/>
              </w:rPr>
              <w:t>
"Жұмыссыз азаматтарға анықтама беру"</w:t>
            </w:r>
            <w:r>
              <w:br/>
            </w:r>
            <w:r>
              <w:rPr>
                <w:rFonts w:ascii="Times New Roman"/>
                <w:b w:val="false"/>
                <w:i w:val="false"/>
                <w:color w:val="000000"/>
                <w:sz w:val="20"/>
              </w:rPr>
              <w:t>
электрондық мемлекеттік қызметтің</w:t>
            </w:r>
            <w:r>
              <w:br/>
            </w:r>
            <w:r>
              <w:rPr>
                <w:rFonts w:ascii="Times New Roman"/>
                <w:b w:val="false"/>
                <w:i w:val="false"/>
                <w:color w:val="000000"/>
                <w:sz w:val="20"/>
              </w:rPr>
              <w:t>
Регламентіне 3 қосымша</w:t>
            </w:r>
          </w:p>
          <w:bookmarkEnd w:id="10"/>
        </w:tc>
      </w:tr>
    </w:tbl>
    <w:p>
      <w:pPr>
        <w:spacing w:after="0"/>
        <w:ind w:left="0"/>
        <w:jc w:val="left"/>
      </w:pPr>
      <w:r>
        <w:rPr>
          <w:rFonts w:ascii="Times New Roman"/>
          <w:b/>
          <w:i w:val="false"/>
          <w:color w:val="000000"/>
        </w:rPr>
        <w:t xml:space="preserve"> Қызметке өтініштің экрандық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ГУ "Отдел</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w:t>
      </w:r>
      <w:r>
        <w:br/>
      </w:r>
      <w:r>
        <w:rPr>
          <w:rFonts w:ascii="Times New Roman"/>
          <w:b w:val="false"/>
          <w:i w:val="false"/>
          <w:color w:val="000000"/>
          <w:sz w:val="28"/>
        </w:rPr>
        <w:t xml:space="preserve">
             (ФИО начальника) </w:t>
      </w:r>
      <w:r>
        <w:br/>
      </w:r>
      <w:r>
        <w:rPr>
          <w:rFonts w:ascii="Times New Roman"/>
          <w:b w:val="false"/>
          <w:i w:val="false"/>
          <w:color w:val="000000"/>
          <w:sz w:val="28"/>
        </w:rPr>
        <w:t>
      Безработный: _________________</w:t>
      </w:r>
      <w:r>
        <w:br/>
      </w:r>
      <w:r>
        <w:rPr>
          <w:rFonts w:ascii="Times New Roman"/>
          <w:b w:val="false"/>
          <w:i w:val="false"/>
          <w:color w:val="000000"/>
          <w:sz w:val="28"/>
        </w:rPr>
        <w:t>
      _________________</w:t>
      </w:r>
      <w:r>
        <w:br/>
      </w:r>
      <w:r>
        <w:rPr>
          <w:rFonts w:ascii="Times New Roman"/>
          <w:b w:val="false"/>
          <w:i w:val="false"/>
          <w:color w:val="000000"/>
          <w:sz w:val="28"/>
        </w:rPr>
        <w:t xml:space="preserve">
      (ФИО заявителя) </w:t>
      </w:r>
      <w:r>
        <w:br/>
      </w:r>
      <w:r>
        <w:rPr>
          <w:rFonts w:ascii="Times New Roman"/>
          <w:b w:val="false"/>
          <w:i w:val="false"/>
          <w:color w:val="000000"/>
          <w:sz w:val="28"/>
        </w:rPr>
        <w:t>
      Адрес: _________________</w:t>
      </w:r>
      <w:r>
        <w:br/>
      </w:r>
      <w:r>
        <w:rPr>
          <w:rFonts w:ascii="Times New Roman"/>
          <w:b w:val="false"/>
          <w:i w:val="false"/>
          <w:color w:val="000000"/>
          <w:sz w:val="28"/>
        </w:rPr>
        <w:t xml:space="preserve">
      (адрес заявителя) </w:t>
      </w:r>
      <w:r>
        <w:br/>
      </w:r>
      <w:r>
        <w:rPr>
          <w:rFonts w:ascii="Times New Roman"/>
          <w:b w:val="false"/>
          <w:i w:val="false"/>
          <w:color w:val="000000"/>
          <w:sz w:val="28"/>
        </w:rPr>
        <w:t>
      Телефон: _________________</w:t>
      </w:r>
      <w:r>
        <w:br/>
      </w:r>
      <w:r>
        <w:rPr>
          <w:rFonts w:ascii="Times New Roman"/>
          <w:b w:val="false"/>
          <w:i w:val="false"/>
          <w:color w:val="000000"/>
          <w:sz w:val="28"/>
        </w:rPr>
        <w:t>
      Заявление</w:t>
      </w:r>
      <w:r>
        <w:br/>
      </w:r>
      <w:r>
        <w:rPr>
          <w:rFonts w:ascii="Times New Roman"/>
          <w:b w:val="false"/>
          <w:i w:val="false"/>
          <w:color w:val="000000"/>
          <w:sz w:val="28"/>
        </w:rPr>
        <w:t>
      Прошу выдать мне справку о статусе безработного(ой) за период</w:t>
      </w:r>
      <w:r>
        <w:br/>
      </w:r>
      <w:r>
        <w:rPr>
          <w:rFonts w:ascii="Times New Roman"/>
          <w:b w:val="false"/>
          <w:i w:val="false"/>
          <w:color w:val="000000"/>
          <w:sz w:val="28"/>
        </w:rPr>
        <w:t>
      с ___________________ года по ______________ год.</w:t>
      </w:r>
      <w:r>
        <w:br/>
      </w: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 акимат"</w:t>
      </w:r>
      <w:r>
        <w:br/>
      </w:r>
      <w:r>
        <w:rPr>
          <w:rFonts w:ascii="Times New Roman"/>
          <w:b w:val="false"/>
          <w:i w:val="false"/>
          <w:color w:val="000000"/>
          <w:sz w:val="28"/>
        </w:rPr>
        <w:t>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Бөлім бастығы:</w:t>
      </w:r>
      <w:r>
        <w:br/>
      </w:r>
      <w:r>
        <w:rPr>
          <w:rFonts w:ascii="Times New Roman"/>
          <w:b w:val="false"/>
          <w:i w:val="false"/>
          <w:color w:val="000000"/>
          <w:sz w:val="28"/>
        </w:rPr>
        <w:t>
</w:t>
      </w:r>
      <w:r>
        <w:rPr>
          <w:rFonts w:ascii="Times New Roman"/>
          <w:b w:val="false"/>
          <w:i/>
          <w:color w:val="000000"/>
          <w:sz w:val="28"/>
        </w:rPr>
        <w:t>      Начальник отдела: ________________________________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rPr>
          <w:rFonts w:ascii="Times New Roman"/>
          <w:b w:val="false"/>
          <w:i/>
          <w:color w:val="000000"/>
          <w:sz w:val="28"/>
        </w:rPr>
        <w:t>      Маман:</w:t>
      </w:r>
      <w:r>
        <w:br/>
      </w:r>
      <w:r>
        <w:rPr>
          <w:rFonts w:ascii="Times New Roman"/>
          <w:b w:val="false"/>
          <w:i w:val="false"/>
          <w:color w:val="000000"/>
          <w:sz w:val="28"/>
        </w:rPr>
        <w:t>
</w:t>
      </w:r>
      <w:r>
        <w:rPr>
          <w:rFonts w:ascii="Times New Roman"/>
          <w:b w:val="false"/>
          <w:i/>
          <w:color w:val="000000"/>
          <w:sz w:val="28"/>
        </w:rPr>
        <w:t>      Специалист: ______________________________________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rPr>
          <w:rFonts w:ascii="Times New Roman"/>
          <w:b w:val="false"/>
          <w:i/>
          <w:color w:val="000000"/>
          <w:sz w:val="28"/>
        </w:rPr>
        <w:t>      Анықтаманы алуға өтініш берілген күні:</w:t>
      </w:r>
      <w:r>
        <w:br/>
      </w:r>
      <w:r>
        <w:rPr>
          <w:rFonts w:ascii="Times New Roman"/>
          <w:b w:val="false"/>
          <w:i w:val="false"/>
          <w:color w:val="000000"/>
          <w:sz w:val="28"/>
        </w:rPr>
        <w:t>
</w:t>
      </w:r>
      <w:r>
        <w:rPr>
          <w:rFonts w:ascii="Times New Roman"/>
          <w:b w:val="false"/>
          <w:i/>
          <w:color w:val="000000"/>
          <w:sz w:val="28"/>
        </w:rPr>
        <w:t>      Дата подачи заявления на получение справки:_______</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хабарламалар</w:t>
      </w:r>
    </w:p>
    <w:p>
      <w:pPr>
        <w:spacing w:after="0"/>
        <w:ind w:left="0"/>
        <w:jc w:val="both"/>
      </w:pPr>
      <w:r>
        <w:rPr>
          <w:rFonts w:ascii="Times New Roman"/>
          <w:b w:val="false"/>
          <w:i w:val="false"/>
          <w:color w:val="000000"/>
          <w:sz w:val="28"/>
        </w:rPr>
        <w:t>      Хабарламалар өтінішті орындау мәртебесі өзгеруімен беріледі.</w:t>
      </w:r>
      <w:r>
        <w:br/>
      </w:r>
      <w:r>
        <w:rPr>
          <w:rFonts w:ascii="Times New Roman"/>
          <w:b w:val="false"/>
          <w:i w:val="false"/>
          <w:color w:val="000000"/>
          <w:sz w:val="28"/>
        </w:rPr>
        <w:t>
      Хабарламалар мәтiнімен кез келген жол "электрондық үкiметтiң" порталында дербес кабинетте "Хабарламалар" бөлiмінде шағылысады.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Қызметке (жұмыссыз азаматтарға анықтама беру</w:t>
      </w:r>
      <w:r>
        <w:br/>
      </w:r>
      <w:r>
        <w:rPr>
          <w:rFonts w:ascii="Times New Roman"/>
          <w:b/>
          <w:i w:val="false"/>
          <w:color w:val="000000"/>
        </w:rPr>
        <w:t>
жағымды жауаптың шығыс формасы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ЖҰМЫССЫЗДЫҚ РЕТІНДЕ ТІРКЕУ ТУРАЛЫ АНЫҚТАМА</w:t>
      </w:r>
      <w:r>
        <w:br/>
      </w:r>
      <w:r>
        <w:rPr>
          <w:rFonts w:ascii="Times New Roman"/>
          <w:b w:val="false"/>
          <w:i w:val="false"/>
          <w:color w:val="000000"/>
          <w:sz w:val="28"/>
        </w:rPr>
        <w:t>
      СПРАВКА О РЕГИСТРАЦИИ В КАЧЕСТВЕ БЕЗРАБОТНОГО</w:t>
      </w:r>
      <w:r>
        <w:br/>
      </w:r>
      <w:r>
        <w:rPr>
          <w:rFonts w:ascii="Times New Roman"/>
          <w:b w:val="false"/>
          <w:i w:val="false"/>
          <w:color w:val="000000"/>
          <w:sz w:val="28"/>
        </w:rPr>
        <w:t>
      Т.А.Ә.</w:t>
      </w:r>
      <w:r>
        <w:br/>
      </w:r>
      <w:r>
        <w:rPr>
          <w:rFonts w:ascii="Times New Roman"/>
          <w:b w:val="false"/>
          <w:i w:val="false"/>
          <w:color w:val="000000"/>
          <w:sz w:val="28"/>
        </w:rPr>
        <w:t>
      Ф.И.О.____________________________________________________________________</w:t>
      </w:r>
      <w:r>
        <w:br/>
      </w:r>
      <w:r>
        <w:rPr>
          <w:rFonts w:ascii="Times New Roman"/>
          <w:b w:val="false"/>
          <w:i w:val="false"/>
          <w:color w:val="000000"/>
          <w:sz w:val="28"/>
        </w:rPr>
        <w:t>
      Халықтың жұмыстылығы туралы Қазақстан Республикасы Заңының </w:t>
      </w:r>
      <w:r>
        <w:rPr>
          <w:rFonts w:ascii="Times New Roman"/>
          <w:b w:val="false"/>
          <w:i w:val="false"/>
          <w:color w:val="000000"/>
          <w:sz w:val="28"/>
        </w:rPr>
        <w:t>15 бабына</w:t>
      </w:r>
      <w:r>
        <w:rPr>
          <w:rFonts w:ascii="Times New Roman"/>
          <w:b w:val="false"/>
          <w:i w:val="false"/>
          <w:color w:val="000000"/>
          <w:sz w:val="28"/>
        </w:rPr>
        <w:t>cf1 сәйкес,</w:t>
      </w:r>
      <w:r>
        <w:br/>
      </w:r>
      <w:r>
        <w:rPr>
          <w:rFonts w:ascii="Times New Roman"/>
          <w:b w:val="false"/>
          <w:i w:val="false"/>
          <w:color w:val="000000"/>
          <w:sz w:val="28"/>
        </w:rPr>
        <w:t>
      жұмыссыз ретінде тіркелген:</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В соответствии со статьей 15 Закона Республики Казахстан "О занятости населения" зарегистрирован безработным:</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Қоғамдық әлеуметтік жұмыстарға қатысуы:</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Участие в общественных социальных работах:</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Кәсіби даярлаудан біліктілігін арттыру және қайта даярлықтан жастар</w:t>
      </w:r>
      <w:r>
        <w:br/>
      </w:r>
      <w:r>
        <w:rPr>
          <w:rFonts w:ascii="Times New Roman"/>
          <w:b w:val="false"/>
          <w:i w:val="false"/>
          <w:color w:val="000000"/>
          <w:sz w:val="28"/>
        </w:rPr>
        <w:t>
      практикасынан өтті: _______________________________________________________</w:t>
      </w:r>
      <w:r>
        <w:br/>
      </w:r>
      <w:r>
        <w:rPr>
          <w:rFonts w:ascii="Times New Roman"/>
          <w:b w:val="false"/>
          <w:i w:val="false"/>
          <w:color w:val="000000"/>
          <w:sz w:val="28"/>
        </w:rPr>
        <w:t>
      Прошел профессиональную подготовку, повышение квалификации и переподготовку,</w:t>
      </w:r>
      <w:r>
        <w:br/>
      </w:r>
      <w:r>
        <w:rPr>
          <w:rFonts w:ascii="Times New Roman"/>
          <w:b w:val="false"/>
          <w:i w:val="false"/>
          <w:color w:val="000000"/>
          <w:sz w:val="28"/>
        </w:rPr>
        <w:t>
      молодежную практику: ______________________________________________________</w:t>
      </w:r>
      <w:r>
        <w:br/>
      </w:r>
      <w:r>
        <w:rPr>
          <w:rFonts w:ascii="Times New Roman"/>
          <w:b w:val="false"/>
          <w:i w:val="false"/>
          <w:color w:val="000000"/>
          <w:sz w:val="28"/>
        </w:rPr>
        <w:t>
      Атаулы әлеуметтік көмек, тұрғын үй көмегі тағайындалды:</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Назначен(а) адресная социальная помощь, жилищная помощь:</w:t>
      </w:r>
      <w:r>
        <w:br/>
      </w:r>
      <w:r>
        <w:rPr>
          <w:rFonts w:ascii="Times New Roman"/>
          <w:b w:val="false"/>
          <w:i w:val="false"/>
          <w:color w:val="000000"/>
          <w:sz w:val="28"/>
        </w:rPr>
        <w:t>
      ___________________________________________________________________________</w:t>
      </w:r>
      <w:r>
        <w:br/>
      </w:r>
      <w:r>
        <w:rPr>
          <w:rFonts w:ascii="Times New Roman"/>
          <w:b w:val="false"/>
          <w:i w:val="false"/>
          <w:color w:val="000000"/>
          <w:sz w:val="28"/>
        </w:rPr>
        <w:t>
      Анықтама: _________________________________________________________________</w:t>
      </w:r>
      <w:r>
        <w:br/>
      </w:r>
      <w:r>
        <w:rPr>
          <w:rFonts w:ascii="Times New Roman"/>
          <w:b w:val="false"/>
          <w:i w:val="false"/>
          <w:color w:val="000000"/>
          <w:sz w:val="28"/>
        </w:rPr>
        <w:t>
      ұсыну үшін берілген</w:t>
      </w:r>
      <w:r>
        <w:br/>
      </w:r>
      <w:r>
        <w:rPr>
          <w:rFonts w:ascii="Times New Roman"/>
          <w:b w:val="false"/>
          <w:i w:val="false"/>
          <w:color w:val="000000"/>
          <w:sz w:val="28"/>
        </w:rPr>
        <w:t>
      Справка дана для предъявления: ____________________________________________</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Қызметтен теріс (бас тарту) жауаптың шығыс нысаны</w:t>
      </w:r>
    </w:p>
    <w:p>
      <w:pPr>
        <w:spacing w:after="0"/>
        <w:ind w:left="0"/>
        <w:jc w:val="both"/>
      </w:pPr>
      <w:r>
        <w:rPr>
          <w:rFonts w:ascii="Times New Roman"/>
          <w:b w:val="false"/>
          <w:i w:val="false"/>
          <w:color w:val="000000"/>
          <w:sz w:val="28"/>
        </w:rPr>
        <w:t>      Жауаптың теріс шығыс нысаны бас тарту негіздемесі бар мәтінімен хат түрінде жеткізіліп 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0" w:id="11"/>
          <w:p>
            <w:pPr>
              <w:spacing w:after="20"/>
              <w:ind w:left="20"/>
              <w:jc w:val="both"/>
            </w:pPr>
            <w:r>
              <w:rPr>
                <w:rFonts w:ascii="Times New Roman"/>
                <w:b w:val="false"/>
                <w:i w:val="false"/>
                <w:color w:val="000000"/>
                <w:sz w:val="20"/>
              </w:rPr>
              <w:t>
"Жұмыссыз азаматтарға анықтама беру"</w:t>
            </w:r>
            <w:r>
              <w:br/>
            </w:r>
            <w:r>
              <w:rPr>
                <w:rFonts w:ascii="Times New Roman"/>
                <w:b w:val="false"/>
                <w:i w:val="false"/>
                <w:color w:val="000000"/>
                <w:sz w:val="20"/>
              </w:rPr>
              <w:t>
электрондық мемлекеттік қызметтің</w:t>
            </w:r>
            <w:r>
              <w:br/>
            </w:r>
            <w:r>
              <w:rPr>
                <w:rFonts w:ascii="Times New Roman"/>
                <w:b w:val="false"/>
                <w:i w:val="false"/>
                <w:color w:val="000000"/>
                <w:sz w:val="20"/>
              </w:rPr>
              <w:t>
Регламентіне 4 қосымша</w:t>
            </w:r>
          </w:p>
          <w:bookmarkEnd w:id="11"/>
        </w:tc>
      </w:tr>
    </w:tbl>
    <w:p>
      <w:pPr>
        <w:spacing w:after="0"/>
        <w:ind w:left="0"/>
        <w:jc w:val="left"/>
      </w:pPr>
      <w:r>
        <w:rPr>
          <w:rFonts w:ascii="Times New Roman"/>
          <w:b/>
          <w:i w:val="false"/>
          <w:color w:val="000000"/>
        </w:rPr>
        <w:t xml:space="preserve"> Қызмет көрсеткiштерiн анықтау үшiн сауалнаманың формасы:</w:t>
      </w:r>
      <w:r>
        <w:br/>
      </w:r>
      <w:r>
        <w:rPr>
          <w:rFonts w:ascii="Times New Roman"/>
          <w:b/>
          <w:i w:val="false"/>
          <w:color w:val="000000"/>
        </w:rPr>
        <w:t>
"сапа және қолжетімдік" _______________________________________________________</w:t>
      </w:r>
    </w:p>
    <w:p>
      <w:pPr>
        <w:spacing w:after="0"/>
        <w:ind w:left="0"/>
        <w:jc w:val="both"/>
      </w:pPr>
      <w:r>
        <w:rPr>
          <w:rFonts w:ascii="Times New Roman"/>
          <w:b w:val="false"/>
          <w:i/>
          <w:color w:val="000000"/>
          <w:sz w:val="28"/>
        </w:rPr>
        <w:t>      (қызметтің атауы)</w:t>
      </w:r>
      <w:r>
        <w:br/>
      </w:r>
      <w:r>
        <w:rPr>
          <w:rFonts w:ascii="Times New Roman"/>
          <w:b w:val="false"/>
          <w:i w:val="false"/>
          <w:color w:val="000000"/>
          <w:sz w:val="28"/>
        </w:rPr>
        <w:t>
      1. Электрондық мемлекеттік қызмет көрсетудің нәтижесімен және процесстің сапасымен Сізді қанағаттандырды ба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2. Электрондық мемлекеттік қызметті көрсету тәртібі туралы ақпараттың сапасы Сізді қанағаттандырды ма ?</w:t>
      </w:r>
      <w:r>
        <w:br/>
      </w:r>
      <w:r>
        <w:rPr>
          <w:rFonts w:ascii="Times New Roman"/>
          <w:b w:val="false"/>
          <w:i w:val="false"/>
          <w:color w:val="000000"/>
          <w:sz w:val="28"/>
        </w:rPr>
        <w:t>
      1) қанағаттандырылмаған;</w:t>
      </w:r>
      <w:r>
        <w:br/>
      </w:r>
      <w:r>
        <w:rPr>
          <w:rFonts w:ascii="Times New Roman"/>
          <w:b w:val="false"/>
          <w:i w:val="false"/>
          <w:color w:val="000000"/>
          <w:sz w:val="28"/>
        </w:rPr>
        <w:t>
      2) жартылай қанағаттандырылған;</w:t>
      </w:r>
      <w:r>
        <w:br/>
      </w:r>
      <w:r>
        <w:rPr>
          <w:rFonts w:ascii="Times New Roman"/>
          <w:b w:val="false"/>
          <w:i w:val="false"/>
          <w:color w:val="000000"/>
          <w:sz w:val="28"/>
        </w:rPr>
        <w:t>
      3) қанағаттандырылған.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1" w:id="12"/>
          <w:p>
            <w:pPr>
              <w:spacing w:after="20"/>
              <w:ind w:left="20"/>
              <w:jc w:val="both"/>
            </w:pPr>
            <w:r>
              <w:rPr>
                <w:rFonts w:ascii="Times New Roman"/>
                <w:b w:val="false"/>
                <w:i w:val="false"/>
                <w:color w:val="000000"/>
                <w:sz w:val="20"/>
              </w:rPr>
              <w:t>
Аягөз ауданы әкімдігінің</w:t>
            </w:r>
            <w:r>
              <w:br/>
            </w:r>
            <w:r>
              <w:rPr>
                <w:rFonts w:ascii="Times New Roman"/>
                <w:b w:val="false"/>
                <w:i w:val="false"/>
                <w:color w:val="000000"/>
                <w:sz w:val="20"/>
              </w:rPr>
              <w:t>
2012 жылғы 26 желтоқсандағы № 691</w:t>
            </w:r>
            <w:r>
              <w:br/>
            </w:r>
            <w:r>
              <w:rPr>
                <w:rFonts w:ascii="Times New Roman"/>
                <w:b w:val="false"/>
                <w:i w:val="false"/>
                <w:color w:val="000000"/>
                <w:sz w:val="20"/>
              </w:rPr>
              <w:t>
қаулысымен бекітілді</w:t>
            </w:r>
          </w:p>
          <w:bookmarkEnd w:id="12"/>
        </w:tc>
      </w:tr>
    </w:tbl>
    <w:bookmarkStart w:name="z32" w:id="13"/>
    <w:p>
      <w:pPr>
        <w:spacing w:after="0"/>
        <w:ind w:left="0"/>
        <w:jc w:val="left"/>
      </w:pPr>
      <w:r>
        <w:rPr>
          <w:rFonts w:ascii="Times New Roman"/>
          <w:b/>
          <w:i w:val="false"/>
          <w:color w:val="000000"/>
        </w:rPr>
        <w:t xml:space="preserve"> "Үйде оқитын және тәрбиеленетін мүгедек балаларды материалдық</w:t>
      </w:r>
      <w:r>
        <w:br/>
      </w:r>
      <w:r>
        <w:rPr>
          <w:rFonts w:ascii="Times New Roman"/>
          <w:b/>
          <w:i w:val="false"/>
          <w:color w:val="000000"/>
        </w:rPr>
        <w:t>
қамтамасыз ету үшін құжаттар рәсімдеу" электрондық мемлекеттік</w:t>
      </w:r>
      <w:r>
        <w:br/>
      </w:r>
      <w:r>
        <w:rPr>
          <w:rFonts w:ascii="Times New Roman"/>
          <w:b/>
          <w:i w:val="false"/>
          <w:color w:val="000000"/>
        </w:rPr>
        <w:t>
қызметінің регламенті</w:t>
      </w:r>
      <w:r>
        <w:br/>
      </w:r>
      <w:r>
        <w:rPr>
          <w:rFonts w:ascii="Times New Roman"/>
          <w:b/>
          <w:i w:val="false"/>
          <w:color w:val="000000"/>
        </w:rPr>
        <w:t>
1. Жалпы ережелер</w:t>
      </w:r>
    </w:p>
    <w:bookmarkEnd w:id="13"/>
    <w:bookmarkStart w:name="z33" w:id="14"/>
    <w:p>
      <w:pPr>
        <w:spacing w:after="0"/>
        <w:ind w:left="0"/>
        <w:jc w:val="both"/>
      </w:pPr>
      <w:r>
        <w:rPr>
          <w:rFonts w:ascii="Times New Roman"/>
          <w:b w:val="false"/>
          <w:i w:val="false"/>
          <w:color w:val="000000"/>
          <w:sz w:val="28"/>
        </w:rPr>
        <w:t>
      1. "Үйде оқитын және тәрбиеленетін мүгедек балаларды материалдық қамтамасыз ету үшін құжаттар рәсімдеу" электрондық мемлекеттік қызмет (бұдан әрі – электронды мемлекеттік қызмет) "Аягөз ауданының жұмыспен қамту және әлеуметтік бағдарламалар бөлімі" мемлекеттік мекемесімен (бұдан әрі – қызмет беруші),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"Жергілікті атқарушы органдармен көрсетілетін әлеуметтік қорғау саласындағы мемлекеттік қызметтер стандарттарын бекіту туралы" Қазақстан Республикасы Үкіметінің 2011 жылғы 7 сәуірдегі № 394 қаулысымен бекітілген "Үйде оқитын және тәрбиеленетін мүгедек балаларды материалдық қамтамасыз ету үшін құжаттар рәсімдеу" мемлекеттік қызметі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"Үйде оқитын және тәрбиеленетін мүгедек балаларды материалдық қамтамасыз ету үшін құжаттар рәсімдеу"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14"/>
    <w:bookmarkStart w:name="z38" w:id="15"/>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15"/>
    <w:bookmarkStart w:name="z39" w:id="16"/>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қызмет беруші арқылы қызмет берушінің адымдық әрекеттері және шешімдері көрсетілген (Қызмет беруші арқылы қызмет көрсетуде функциялық әрекеттестіктің № 1 диаграммасы):</w:t>
      </w:r>
      <w:r>
        <w:br/>
      </w:r>
      <w:r>
        <w:rPr>
          <w:rFonts w:ascii="Times New Roman"/>
          <w:b w:val="false"/>
          <w:i w:val="false"/>
          <w:color w:val="000000"/>
          <w:sz w:val="28"/>
        </w:rPr>
        <w:t>
      1) 1 үрдіс – электрондық мемлекеттік қызметті көрсету үшін ЖАО АЖ-не қызмет берушінің қызметшісінің ЖСН және жасырын сөзді енгізу процесі (авторландыру процесі);</w:t>
      </w:r>
      <w:r>
        <w:br/>
      </w:r>
      <w:r>
        <w:rPr>
          <w:rFonts w:ascii="Times New Roman"/>
          <w:b w:val="false"/>
          <w:i w:val="false"/>
          <w:color w:val="000000"/>
          <w:sz w:val="28"/>
        </w:rPr>
        <w:t>
      2) 2 үрдіс – қызмет берушінің қызметшісімен осы Регламентте көрсетілген қызметті таңдау, экранға қызмет көрсету үшін сұрау нысанын шығару және қызмет берушінің қызметшісімен тұтынушының деректерін енгізу;</w:t>
      </w:r>
      <w:r>
        <w:br/>
      </w:r>
      <w:r>
        <w:rPr>
          <w:rFonts w:ascii="Times New Roman"/>
          <w:b w:val="false"/>
          <w:i w:val="false"/>
          <w:color w:val="000000"/>
          <w:sz w:val="28"/>
        </w:rPr>
        <w:t>
      3) 3 үрдіс – ЭҮШ арқылы ЖТ ММБ тұтынушы туралы сұрау жіберу;</w:t>
      </w:r>
      <w:r>
        <w:br/>
      </w:r>
      <w:r>
        <w:rPr>
          <w:rFonts w:ascii="Times New Roman"/>
          <w:b w:val="false"/>
          <w:i w:val="false"/>
          <w:color w:val="000000"/>
          <w:sz w:val="28"/>
        </w:rPr>
        <w:t>
      4) 1 шарт – ЖТ ММБ тұтынушының деректерін тексеру;</w:t>
      </w:r>
      <w:r>
        <w:br/>
      </w:r>
      <w:r>
        <w:rPr>
          <w:rFonts w:ascii="Times New Roman"/>
          <w:b w:val="false"/>
          <w:i w:val="false"/>
          <w:color w:val="000000"/>
          <w:sz w:val="28"/>
        </w:rPr>
        <w:t>
      5) 4 үрдіс – ЖТ ММБ тұтынушы туралы мәліметтер жоқ болуына байланысты мәліметтерді алу мүмкіндік жоқ туралы хабарлама қалыптастыру;</w:t>
      </w:r>
      <w:r>
        <w:br/>
      </w:r>
      <w:r>
        <w:rPr>
          <w:rFonts w:ascii="Times New Roman"/>
          <w:b w:val="false"/>
          <w:i w:val="false"/>
          <w:color w:val="000000"/>
          <w:sz w:val="28"/>
        </w:rPr>
        <w:t>
      6) 5 үрдіс – қызмет берушінің қызметшісімен құжаттардың болуы және сканерленген құжаттар туралы сұрау нысанын толтыру, оларды сұрау нысанына тіркеу және толтырылған нысанды (енгізілген мәліметтер) ЭСҚ арқылы растау;</w:t>
      </w:r>
      <w:r>
        <w:br/>
      </w:r>
      <w:r>
        <w:rPr>
          <w:rFonts w:ascii="Times New Roman"/>
          <w:b w:val="false"/>
          <w:i w:val="false"/>
          <w:color w:val="000000"/>
          <w:sz w:val="28"/>
        </w:rPr>
        <w:t>
      7) 6 үрдіс - электрондық құжатты ЭҮӨШ АЖО тіркеу;</w:t>
      </w:r>
      <w:r>
        <w:br/>
      </w:r>
      <w:r>
        <w:rPr>
          <w:rFonts w:ascii="Times New Roman"/>
          <w:b w:val="false"/>
          <w:i w:val="false"/>
          <w:color w:val="000000"/>
          <w:sz w:val="28"/>
        </w:rPr>
        <w:t>
      8) 2 шарт - қызмет берушімен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тұтынушының құжаттарын сәйкестікке және қызмет көрсетуге тексеру (өңдеу);</w:t>
      </w:r>
      <w:r>
        <w:br/>
      </w:r>
      <w:r>
        <w:rPr>
          <w:rFonts w:ascii="Times New Roman"/>
          <w:b w:val="false"/>
          <w:i w:val="false"/>
          <w:color w:val="000000"/>
          <w:sz w:val="28"/>
        </w:rPr>
        <w:t>
      9) 7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10) 8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рәсiмдеу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қызмет берушінің адымдық әрекеттері және шешімдері көрсетілген (Қызмет беруші арқылы қызмет көрсетуде функциялық әрекеттестіктің № 2 диаграммасы):</w:t>
      </w:r>
      <w:r>
        <w:br/>
      </w:r>
      <w:r>
        <w:rPr>
          <w:rFonts w:ascii="Times New Roman"/>
          <w:b w:val="false"/>
          <w:i w:val="false"/>
          <w:color w:val="000000"/>
          <w:sz w:val="28"/>
        </w:rPr>
        <w:t>
      1) тұтынушы ЖСН және жасырын сөз көмегімен ЭҮП тіркеуден өтеді (ЭҮП-да тіркелмеген тұтынушылар үшін жүзеге асырылады);</w:t>
      </w:r>
      <w:r>
        <w:br/>
      </w:r>
      <w:r>
        <w:rPr>
          <w:rFonts w:ascii="Times New Roman"/>
          <w:b w:val="false"/>
          <w:i w:val="false"/>
          <w:color w:val="000000"/>
          <w:sz w:val="28"/>
        </w:rPr>
        <w:t>
      2) 1 үрдіс – мемлекеттік электронды қызметті алу үшін ЭҮП-ға тұтынушының ЖСН және жасырын сөзін (авторландыру процесі) енгізу үдерісі;</w:t>
      </w:r>
      <w:r>
        <w:br/>
      </w:r>
      <w:r>
        <w:rPr>
          <w:rFonts w:ascii="Times New Roman"/>
          <w:b w:val="false"/>
          <w:i w:val="false"/>
          <w:color w:val="000000"/>
          <w:sz w:val="28"/>
        </w:rPr>
        <w:t>
      3) 1 шарт – ЭҮП-да тұтынушы туралы деректердің дұрыстығын ЖСН және жасырын сөз арқылы тексеру процесі;</w:t>
      </w:r>
      <w:r>
        <w:br/>
      </w:r>
      <w:r>
        <w:rPr>
          <w:rFonts w:ascii="Times New Roman"/>
          <w:b w:val="false"/>
          <w:i w:val="false"/>
          <w:color w:val="000000"/>
          <w:sz w:val="28"/>
        </w:rPr>
        <w:t>
      4) 2 үрдіс – тұтынушының деректерінде бұзушылықтар болуына байланысты авторизациялаудан бас тарту туралы ЭҮП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 үшін сұрау салу нысанын экранға шығару (деректерді енгізу және сканерленген құжаттарды тіркеу);</w:t>
      </w:r>
      <w:r>
        <w:br/>
      </w:r>
      <w:r>
        <w:rPr>
          <w:rFonts w:ascii="Times New Roman"/>
          <w:b w:val="false"/>
          <w:i w:val="false"/>
          <w:color w:val="000000"/>
          <w:sz w:val="28"/>
        </w:rPr>
        <w:t>
      6) 4 үрдіс – мемлекеттік электронды қызмет көрсетуге сұрау салудың толтырылған нысанына (енгізілген мәліметтерді, сканерленген құжаттарды) тұтынушының ЭСҚ арқылы қол қоюы;</w:t>
      </w:r>
      <w:r>
        <w:br/>
      </w:r>
      <w:r>
        <w:rPr>
          <w:rFonts w:ascii="Times New Roman"/>
          <w:b w:val="false"/>
          <w:i w:val="false"/>
          <w:color w:val="000000"/>
          <w:sz w:val="28"/>
        </w:rPr>
        <w:t>
      7) 2 шарт – сәйкестендіру мәліметтерінің сәйкестігін (сұрау салудағы ЖСН-мен ЭСҚ-ғы тіркеу куәлігінде көрсетілген ЖСН арасындағы), ЭСҚ-ң тіркеу куәлігінің мерзімін, тізімде кері қайтарылған (жойылған) ЭҮП-ң тіркеу куәлігінің жоқ екендігін тексеру;</w:t>
      </w:r>
      <w:r>
        <w:br/>
      </w:r>
      <w:r>
        <w:rPr>
          <w:rFonts w:ascii="Times New Roman"/>
          <w:b w:val="false"/>
          <w:i w:val="false"/>
          <w:color w:val="000000"/>
          <w:sz w:val="28"/>
        </w:rPr>
        <w:t>
      8) 5 үрдіс – тұтынушының ЭСҚ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9) 6 үрдіс – тұтынушының ЭСҚ-мен қол қойылған электрондық құжатын (тұтынушының сұрау салуын) ЭҮӨШ арқылы ЖАО АЖ-ға жіберу және ММ қызметшісінің мемлекеттік электронды қызметті өңдеуі;</w:t>
      </w:r>
      <w:r>
        <w:br/>
      </w:r>
      <w:r>
        <w:rPr>
          <w:rFonts w:ascii="Times New Roman"/>
          <w:b w:val="false"/>
          <w:i w:val="false"/>
          <w:color w:val="000000"/>
          <w:sz w:val="28"/>
        </w:rPr>
        <w:t>
      10) 7 үрдіс - ЖАО қызметшісінің мемлекеттік электронды қызметті көрсету (үйде оқитын және тәрбиеленетiн мүгедек балаларды материалдық қамтамасыз ету үшiн құжаттарды ресiмдеу туралы хабарлама не болмаса мемлекеттік қызметті көрсетуден бас тарту туралы дәлелді жауап) нәтижесін қалыптастыруы. Электрондық құжат ЖАО қызметшісінің ЭСҚ пайдалану арқылы қалыптастырылады және ЭҮП-ң жеке кабинетіне жіберіледі.</w:t>
      </w:r>
      <w:r>
        <w:br/>
      </w:r>
      <w:r>
        <w:rPr>
          <w:rFonts w:ascii="Times New Roman"/>
          <w:b w:val="false"/>
          <w:i w:val="false"/>
          <w:color w:val="000000"/>
          <w:sz w:val="28"/>
        </w:rPr>
        <w:t>
</w:t>
      </w:r>
      <w:r>
        <w:rPr>
          <w:rFonts w:ascii="Times New Roman"/>
          <w:b w:val="false"/>
          <w:i w:val="false"/>
          <w:color w:val="000000"/>
          <w:sz w:val="28"/>
        </w:rPr>
        <w:t>
      8. ЭҮП арқылы электрондық мемлекеттік қызметті алған жағдайда тұтынушыға ұсынатын электрондық мемлекеттік қызметке сұрау және өтініш толтырудың экрандық үлгілері www.e.gov.kz мекен-жайы бойынша "электрондық үкімет" веб-порталында ұсынылған.</w:t>
      </w:r>
      <w:r>
        <w:br/>
      </w:r>
      <w:r>
        <w:rPr>
          <w:rFonts w:ascii="Times New Roman"/>
          <w:b w:val="false"/>
          <w:i w:val="false"/>
          <w:color w:val="000000"/>
          <w:sz w:val="28"/>
        </w:rPr>
        <w:t>
</w:t>
      </w:r>
      <w:r>
        <w:rPr>
          <w:rFonts w:ascii="Times New Roman"/>
          <w:b w:val="false"/>
          <w:i w:val="false"/>
          <w:color w:val="000000"/>
          <w:sz w:val="28"/>
        </w:rPr>
        <w:t>
      9. Электрондық мемлекеттік қызмет бойынша сұраудың орындалу дәрежесін тұтынушының тексеру әдісі: "электрондық үкімет" порталында "Қызметтерді алу тарихы" бөлімінде, сонымен қатар ЖАО өтініш жасау кезінде.</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көрсету бойынша қажетті ақпарат пен кеңесті ЭҮП call-орталығының телефоны 1414 бойынша алуға болады.</w:t>
      </w:r>
      <w:r>
        <w:br/>
      </w:r>
      <w:r>
        <w:rPr>
          <w:rFonts w:ascii="Times New Roman"/>
          <w:b w:val="false"/>
          <w:i w:val="false"/>
          <w:color w:val="000000"/>
          <w:sz w:val="28"/>
        </w:rPr>
        <w:t>
 </w:t>
      </w:r>
    </w:p>
    <w:bookmarkEnd w:id="16"/>
    <w:bookmarkStart w:name="z44" w:id="17"/>
    <w:p>
      <w:pPr>
        <w:spacing w:after="0"/>
        <w:ind w:left="0"/>
        <w:jc w:val="left"/>
      </w:pPr>
      <w:r>
        <w:rPr>
          <w:rFonts w:ascii="Times New Roman"/>
          <w:b/>
          <w:i w:val="false"/>
          <w:color w:val="000000"/>
        </w:rPr>
        <w:t xml:space="preserve"> 
3. Электрондық мемлекеттік қызмет көрсету үрдісіндегі</w:t>
      </w:r>
      <w:r>
        <w:br/>
      </w:r>
      <w:r>
        <w:rPr>
          <w:rFonts w:ascii="Times New Roman"/>
          <w:b/>
          <w:i w:val="false"/>
          <w:color w:val="000000"/>
        </w:rPr>
        <w:t>
өзара іс-қимыл тәртібін сипаттау</w:t>
      </w:r>
    </w:p>
    <w:bookmarkEnd w:id="17"/>
    <w:bookmarkStart w:name="z45" w:id="18"/>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беруші;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әр іс-қимылдың (процедуралар, функциялар, операциялар) орындалу мерзімі көрсетілген іс-қимылының кезектілігінің мәтіндік кестелік сипаттауында келтірілген.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олардың сипаттамасына сәйкес (электрондық мемлекеттік қызмет көрсету үрдісінде) іс-қимылдың қисынды дәйектілігі арасындағы өзара байланысты көрсететін диаграммалар келтірілген.</w:t>
      </w:r>
      <w:r>
        <w:br/>
      </w:r>
      <w:r>
        <w:rPr>
          <w:rFonts w:ascii="Times New Roman"/>
          <w:b w:val="false"/>
          <w:i w:val="false"/>
          <w:color w:val="000000"/>
          <w:sz w:val="28"/>
        </w:rPr>
        <w:t>
</w:t>
      </w:r>
      <w:r>
        <w:rPr>
          <w:rFonts w:ascii="Times New Roman"/>
          <w:b w:val="false"/>
          <w:i w:val="false"/>
          <w:color w:val="000000"/>
          <w:sz w:val="28"/>
        </w:rPr>
        <w:t>
      14. Қызмет көрсетудің қорытындысы ұсынылуға тиісті бланктердің нысандары, үлгілері, соның ішінде пішінді-логикалық бақылау ережелерін көрсете отырып, хабарламалар, хаттар мен ескертулер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электрондық қызмет көрсетудің нәтижесі сапа және қолжетімділік көрсеткішімен өлшенеді.</w:t>
      </w:r>
      <w:r>
        <w:br/>
      </w:r>
      <w:r>
        <w:rPr>
          <w:rFonts w:ascii="Times New Roman"/>
          <w:b w:val="false"/>
          <w:i w:val="false"/>
          <w:color w:val="000000"/>
          <w:sz w:val="28"/>
        </w:rPr>
        <w:t>
</w:t>
      </w:r>
      <w:r>
        <w:rPr>
          <w:rFonts w:ascii="Times New Roman"/>
          <w:b w:val="false"/>
          <w:i w:val="false"/>
          <w:color w:val="000000"/>
          <w:sz w:val="28"/>
        </w:rPr>
        <w:t>
      16. Электрондық мемлекеттік қызмет көрсету үдерісінде тұтынушылармен көрсетілетін талаптар:</w:t>
      </w:r>
      <w:r>
        <w:br/>
      </w:r>
      <w:r>
        <w:rPr>
          <w:rFonts w:ascii="Times New Roman"/>
          <w:b w:val="false"/>
          <w:i w:val="false"/>
          <w:color w:val="000000"/>
          <w:sz w:val="28"/>
        </w:rPr>
        <w:t>
      1) адамның конституциялық құқығы мен еркіндігін сақтау;</w:t>
      </w:r>
      <w:r>
        <w:br/>
      </w:r>
      <w:r>
        <w:rPr>
          <w:rFonts w:ascii="Times New Roman"/>
          <w:b w:val="false"/>
          <w:i w:val="false"/>
          <w:color w:val="000000"/>
          <w:sz w:val="28"/>
        </w:rPr>
        <w:t>
      2) қызметтік міндетін атқаруда заңдылықты сақтау;</w:t>
      </w:r>
      <w:r>
        <w:br/>
      </w:r>
      <w:r>
        <w:rPr>
          <w:rFonts w:ascii="Times New Roman"/>
          <w:b w:val="false"/>
          <w:i w:val="false"/>
          <w:color w:val="000000"/>
          <w:sz w:val="28"/>
        </w:rPr>
        <w:t>
      3) оңашылық (мәліметтің рұқсатсыз алуынан қорғау);</w:t>
      </w:r>
      <w:r>
        <w:br/>
      </w:r>
      <w:r>
        <w:rPr>
          <w:rFonts w:ascii="Times New Roman"/>
          <w:b w:val="false"/>
          <w:i w:val="false"/>
          <w:color w:val="000000"/>
          <w:sz w:val="28"/>
        </w:rPr>
        <w:t>
      4) бүтіндік (мәліметтің рұқсатсыз өзгеруінен қорғау);</w:t>
      </w:r>
      <w:r>
        <w:br/>
      </w:r>
      <w:r>
        <w:rPr>
          <w:rFonts w:ascii="Times New Roman"/>
          <w:b w:val="false"/>
          <w:i w:val="false"/>
          <w:color w:val="000000"/>
          <w:sz w:val="28"/>
        </w:rPr>
        <w:t>
      5) қол жетімділік (мәліметтің рұқсатсыз ұсатып қалу және қорлардан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 техникалық қызметтері: Интернетке шығу, ЖСН болуы, ЭҮП авторландыру, тұтынушының ЭСҚ болуы.</w:t>
      </w:r>
      <w:r>
        <w:br/>
      </w:r>
      <w:r>
        <w:rPr>
          <w:rFonts w:ascii="Times New Roman"/>
          <w:b w:val="false"/>
          <w:i w:val="false"/>
          <w:color w:val="000000"/>
          <w:sz w:val="28"/>
        </w:rPr>
        <w:t>
 </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2" w:id="19"/>
          <w:p>
            <w:pPr>
              <w:spacing w:after="20"/>
              <w:ind w:left="20"/>
              <w:jc w:val="both"/>
            </w:pPr>
            <w:r>
              <w:rPr>
                <w:rFonts w:ascii="Times New Roman"/>
                <w:b w:val="false"/>
                <w:i w:val="false"/>
                <w:color w:val="000000"/>
                <w:sz w:val="20"/>
              </w:rPr>
              <w:t>
"Үйде оқитын және тәрбиеленетін</w:t>
            </w:r>
            <w:r>
              <w:br/>
            </w:r>
            <w:r>
              <w:rPr>
                <w:rFonts w:ascii="Times New Roman"/>
                <w:b w:val="false"/>
                <w:i w:val="false"/>
                <w:color w:val="000000"/>
                <w:sz w:val="20"/>
              </w:rPr>
              <w:t>
мүгедек балаларды материалдық қамтамасыз</w:t>
            </w:r>
            <w:r>
              <w:br/>
            </w:r>
            <w:r>
              <w:rPr>
                <w:rFonts w:ascii="Times New Roman"/>
                <w:b w:val="false"/>
                <w:i w:val="false"/>
                <w:color w:val="000000"/>
                <w:sz w:val="20"/>
              </w:rPr>
              <w:t>
ету үшін құжаттар рәсімдеу" электрондық</w:t>
            </w:r>
            <w:r>
              <w:br/>
            </w:r>
            <w:r>
              <w:rPr>
                <w:rFonts w:ascii="Times New Roman"/>
                <w:b w:val="false"/>
                <w:i w:val="false"/>
                <w:color w:val="000000"/>
                <w:sz w:val="20"/>
              </w:rPr>
              <w:t>
мемлекеттік қызметінің Регламентіне</w:t>
            </w:r>
            <w:r>
              <w:br/>
            </w:r>
            <w:r>
              <w:rPr>
                <w:rFonts w:ascii="Times New Roman"/>
                <w:b w:val="false"/>
                <w:i w:val="false"/>
                <w:color w:val="000000"/>
                <w:sz w:val="20"/>
              </w:rPr>
              <w:t>
1 қосымша</w:t>
            </w:r>
          </w:p>
          <w:bookmarkEnd w:id="19"/>
        </w:tc>
      </w:tr>
    </w:tbl>
    <w:p>
      <w:pPr>
        <w:spacing w:after="0"/>
        <w:ind w:left="0"/>
        <w:jc w:val="left"/>
      </w:pPr>
      <w:r>
        <w:rPr>
          <w:rFonts w:ascii="Times New Roman"/>
          <w:b/>
          <w:i w:val="false"/>
          <w:color w:val="000000"/>
        </w:rPr>
        <w:t xml:space="preserve"> Қызмет беруші арқылы қызмет көрсетуде функциялық</w:t>
      </w:r>
      <w:r>
        <w:br/>
      </w:r>
      <w:r>
        <w:rPr>
          <w:rFonts w:ascii="Times New Roman"/>
          <w:b/>
          <w:i w:val="false"/>
          <w:color w:val="000000"/>
        </w:rPr>
        <w:t>
әрекеттестіктің № 1 диаграммасы</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60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ЭҮП арқылы қызмет көрсетуде функциялық әрекеттестіктің</w:t>
      </w:r>
      <w:r>
        <w:br/>
      </w:r>
      <w:r>
        <w:rPr>
          <w:rFonts w:ascii="Times New Roman"/>
          <w:b/>
          <w:i w:val="false"/>
          <w:color w:val="000000"/>
        </w:rPr>
        <w:t>
№ 2 диаграммасы</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29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083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3" w:id="20"/>
          <w:p>
            <w:pPr>
              <w:spacing w:after="20"/>
              <w:ind w:left="20"/>
              <w:jc w:val="both"/>
            </w:pPr>
            <w:r>
              <w:rPr>
                <w:rFonts w:ascii="Times New Roman"/>
                <w:b w:val="false"/>
                <w:i w:val="false"/>
                <w:color w:val="000000"/>
                <w:sz w:val="20"/>
              </w:rPr>
              <w:t>
"Үйде оқитын және тәрбиеленетін</w:t>
            </w:r>
            <w:r>
              <w:br/>
            </w:r>
            <w:r>
              <w:rPr>
                <w:rFonts w:ascii="Times New Roman"/>
                <w:b w:val="false"/>
                <w:i w:val="false"/>
                <w:color w:val="000000"/>
                <w:sz w:val="20"/>
              </w:rPr>
              <w:t>
мүгедек балаларды материалдық қамтамасыз</w:t>
            </w:r>
            <w:r>
              <w:br/>
            </w:r>
            <w:r>
              <w:rPr>
                <w:rFonts w:ascii="Times New Roman"/>
                <w:b w:val="false"/>
                <w:i w:val="false"/>
                <w:color w:val="000000"/>
                <w:sz w:val="20"/>
              </w:rPr>
              <w:t>
ету үшін құжаттар рәсімдеу" электрондық</w:t>
            </w:r>
            <w:r>
              <w:br/>
            </w:r>
            <w:r>
              <w:rPr>
                <w:rFonts w:ascii="Times New Roman"/>
                <w:b w:val="false"/>
                <w:i w:val="false"/>
                <w:color w:val="000000"/>
                <w:sz w:val="20"/>
              </w:rPr>
              <w:t>
мемлекеттік қызметінің Регламентіне</w:t>
            </w:r>
            <w:r>
              <w:br/>
            </w:r>
            <w:r>
              <w:rPr>
                <w:rFonts w:ascii="Times New Roman"/>
                <w:b w:val="false"/>
                <w:i w:val="false"/>
                <w:color w:val="000000"/>
                <w:sz w:val="20"/>
              </w:rPr>
              <w:t>
2 қосымша</w:t>
            </w:r>
          </w:p>
          <w:bookmarkEnd w:id="20"/>
        </w:tc>
      </w:tr>
    </w:tbl>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
        <w:gridCol w:w="2276"/>
        <w:gridCol w:w="2502"/>
        <w:gridCol w:w="1130"/>
        <w:gridCol w:w="3387"/>
        <w:gridCol w:w="2388"/>
      </w:tblGrid>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ЭҮӨШ АЖО авторланады</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қызметшісімен қызмет таңдау</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 туралы ЖТ ММБ сұрау жіберу</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деректері жоқ туралы хабарлама қалыптастыру</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бұзушылықтар болу кезде; 5 – бұзушылықтар жоқ кезде</w:t>
            </w:r>
            <w:r>
              <w:br/>
            </w:r>
            <w:r>
              <w:rPr>
                <w:rFonts w:ascii="Times New Roman"/>
                <w:b w:val="false"/>
                <w:i w:val="false"/>
                <w:color w:val="000000"/>
                <w:sz w:val="20"/>
              </w:rPr>
              <w:t>
 </w:t>
            </w:r>
          </w:p>
        </w:tc>
        <w:tc>
          <w:tcPr>
            <w:tcW w:w="2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0"/>
        <w:gridCol w:w="2471"/>
        <w:gridCol w:w="2218"/>
        <w:gridCol w:w="3551"/>
        <w:gridCol w:w="1976"/>
        <w:gridCol w:w="1414"/>
      </w:tblGrid>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r>
              <w:br/>
            </w: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r>
              <w:br/>
            </w: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куәлігі және сканерленген құжаттармен сұрау нысанын толтыру</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 құжатты тіркеу</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r>
              <w:br/>
            </w: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 - хабарламаны қалыптастыру</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r>
              <w:br/>
            </w:r>
            <w:r>
              <w:rPr>
                <w:rFonts w:ascii="Times New Roman"/>
                <w:b w:val="false"/>
                <w:i w:val="false"/>
                <w:color w:val="000000"/>
                <w:sz w:val="20"/>
              </w:rPr>
              <w:t>
 </w:t>
            </w:r>
          </w:p>
        </w:tc>
      </w:tr>
      <w:tr>
        <w:trPr>
          <w:trHeight w:val="30" w:hRule="atLeast"/>
        </w:trPr>
        <w:tc>
          <w:tcPr>
            <w:tcW w:w="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r>
              <w:br/>
            </w: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бұзушылықтар болу кезде; 8 – бұзушылықтар жоқ кезде</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0"/>
        <w:gridCol w:w="1992"/>
        <w:gridCol w:w="3265"/>
        <w:gridCol w:w="1593"/>
        <w:gridCol w:w="3165"/>
        <w:gridCol w:w="1745"/>
      </w:tblGrid>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жасыру сөз арқылы ЭҮП авторланады</w:t>
            </w: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таңдайды және тұтынушының ЭСҚ таңдауымен сұрау мәліметтерін қалыптастырады</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қалыптасу туралы хабарлама көрсету</w:t>
            </w: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Сұранған электрондық мемлекеттік қызметтен бас тарту хабарлама қалыптастыру</w:t>
            </w:r>
            <w:r>
              <w:br/>
            </w:r>
            <w:r>
              <w:rPr>
                <w:rFonts w:ascii="Times New Roman"/>
                <w:b w:val="false"/>
                <w:i w:val="false"/>
                <w:color w:val="000000"/>
                <w:sz w:val="20"/>
              </w:rPr>
              <w:t>
 </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r>
              <w:br/>
            </w:r>
            <w:r>
              <w:rPr>
                <w:rFonts w:ascii="Times New Roman"/>
                <w:b w:val="false"/>
                <w:i w:val="false"/>
                <w:color w:val="000000"/>
                <w:sz w:val="20"/>
              </w:rPr>
              <w:t>
 </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деректерінде бұзушылықтар болу кезде; 3 – авторландыру өткізілген кезде</w:t>
            </w:r>
            <w:r>
              <w:br/>
            </w:r>
            <w:r>
              <w:rPr>
                <w:rFonts w:ascii="Times New Roman"/>
                <w:b w:val="false"/>
                <w:i w:val="false"/>
                <w:color w:val="000000"/>
                <w:sz w:val="20"/>
              </w:rPr>
              <w:t>
 </w:t>
            </w:r>
          </w:p>
        </w:tc>
        <w:tc>
          <w:tcPr>
            <w:tcW w:w="1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деректерінде бұзушылықтар болу кезде; 5 – бұзушылықтар жоқ кезде</w:t>
            </w:r>
            <w:r>
              <w:br/>
            </w:r>
            <w:r>
              <w:rPr>
                <w:rFonts w:ascii="Times New Roman"/>
                <w:b w:val="false"/>
                <w:i w:val="false"/>
                <w:color w:val="000000"/>
                <w:sz w:val="20"/>
              </w:rPr>
              <w:t>
 </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2318"/>
        <w:gridCol w:w="2492"/>
        <w:gridCol w:w="3681"/>
        <w:gridCol w:w="1853"/>
        <w:gridCol w:w="1327"/>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 (жұмыс легі, барысы)</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атауы (үрдістің, рәсімнің, операцияның) және олардың сипаты</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ЭҮӨШ АЖО сұрау жіберу</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 қалыптастырады</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қызмет нәтижесін алу</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ұйымдастыру-бөлу шешімі)</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Сұраудың маршрутизациясы</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нөмір берумен сұрауды жүйеде тіркеу</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Негізделген бас тарту жауабын қалыптастыру</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w:t>
            </w:r>
            <w:r>
              <w:br/>
            </w: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 нөмірі</w:t>
            </w:r>
            <w:r>
              <w:br/>
            </w:r>
            <w:r>
              <w:rPr>
                <w:rFonts w:ascii="Times New Roman"/>
                <w:b w:val="false"/>
                <w:i w:val="false"/>
                <w:color w:val="000000"/>
                <w:sz w:val="20"/>
              </w:rPr>
              <w:t>
 </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деректерінде бұзушылықтар болу кезде; 8 – бұзушылықтар жоқ кезде</w:t>
            </w:r>
            <w:r>
              <w:br/>
            </w:r>
            <w:r>
              <w:rPr>
                <w:rFonts w:ascii="Times New Roman"/>
                <w:b w:val="false"/>
                <w:i w:val="false"/>
                <w:color w:val="000000"/>
                <w:sz w:val="20"/>
              </w:rPr>
              <w:t>
 </w:t>
            </w:r>
          </w:p>
        </w:tc>
        <w:tc>
          <w:tcPr>
            <w:tcW w:w="1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 w:id="21"/>
          <w:p>
            <w:pPr>
              <w:spacing w:after="20"/>
              <w:ind w:left="20"/>
              <w:jc w:val="both"/>
            </w:pPr>
            <w:r>
              <w:rPr>
                <w:rFonts w:ascii="Times New Roman"/>
                <w:b w:val="false"/>
                <w:i w:val="false"/>
                <w:color w:val="000000"/>
                <w:sz w:val="20"/>
              </w:rPr>
              <w:t>
"Үйде оқитын және тәрбиеленетін</w:t>
            </w:r>
            <w:r>
              <w:br/>
            </w:r>
            <w:r>
              <w:rPr>
                <w:rFonts w:ascii="Times New Roman"/>
                <w:b w:val="false"/>
                <w:i w:val="false"/>
                <w:color w:val="000000"/>
                <w:sz w:val="20"/>
              </w:rPr>
              <w:t>
мүгедек балаларды материалдық қамтамасыз</w:t>
            </w:r>
            <w:r>
              <w:br/>
            </w:r>
            <w:r>
              <w:rPr>
                <w:rFonts w:ascii="Times New Roman"/>
                <w:b w:val="false"/>
                <w:i w:val="false"/>
                <w:color w:val="000000"/>
                <w:sz w:val="20"/>
              </w:rPr>
              <w:t>
ету үшін құжаттар рәсімдеу" электрондық</w:t>
            </w:r>
            <w:r>
              <w:br/>
            </w:r>
            <w:r>
              <w:rPr>
                <w:rFonts w:ascii="Times New Roman"/>
                <w:b w:val="false"/>
                <w:i w:val="false"/>
                <w:color w:val="000000"/>
                <w:sz w:val="20"/>
              </w:rPr>
              <w:t>
мемлекеттік қызметінің Регламентіне</w:t>
            </w:r>
            <w:r>
              <w:br/>
            </w:r>
            <w:r>
              <w:rPr>
                <w:rFonts w:ascii="Times New Roman"/>
                <w:b w:val="false"/>
                <w:i w:val="false"/>
                <w:color w:val="000000"/>
                <w:sz w:val="20"/>
              </w:rPr>
              <w:t>
3 қосымша</w:t>
            </w:r>
          </w:p>
          <w:bookmarkEnd w:id="21"/>
        </w:tc>
      </w:tr>
    </w:tbl>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      Үйде оқитын және тәрбиеленетін мүгедек балаларды материалдық</w:t>
      </w:r>
      <w:r>
        <w:br/>
      </w:r>
      <w:r>
        <w:rPr>
          <w:rFonts w:ascii="Times New Roman"/>
          <w:b w:val="false"/>
          <w:i w:val="false"/>
          <w:color w:val="000000"/>
          <w:sz w:val="28"/>
        </w:rPr>
        <w:t>
</w:t>
      </w:r>
      <w:r>
        <w:rPr>
          <w:rFonts w:ascii="Times New Roman"/>
          <w:b w:val="false"/>
          <w:i w:val="false"/>
          <w:color w:val="000000"/>
          <w:sz w:val="28"/>
          <w:u w:val="single"/>
        </w:rPr>
        <w:t>      қамтамасыз ету үшін құжаттар рәсімдеу</w:t>
      </w:r>
      <w:r>
        <w:br/>
      </w: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5" w:id="22"/>
          <w:p>
            <w:pPr>
              <w:spacing w:after="20"/>
              <w:ind w:left="20"/>
              <w:jc w:val="both"/>
            </w:pPr>
            <w:r>
              <w:rPr>
                <w:rFonts w:ascii="Times New Roman"/>
                <w:b w:val="false"/>
                <w:i w:val="false"/>
                <w:color w:val="000000"/>
                <w:sz w:val="20"/>
              </w:rPr>
              <w:t>
"Үйде оқитын және тәрбиеленетін</w:t>
            </w:r>
            <w:r>
              <w:br/>
            </w:r>
            <w:r>
              <w:rPr>
                <w:rFonts w:ascii="Times New Roman"/>
                <w:b w:val="false"/>
                <w:i w:val="false"/>
                <w:color w:val="000000"/>
                <w:sz w:val="20"/>
              </w:rPr>
              <w:t>
мүгедек балаларды материалдық қамтамасыз</w:t>
            </w:r>
            <w:r>
              <w:br/>
            </w:r>
            <w:r>
              <w:rPr>
                <w:rFonts w:ascii="Times New Roman"/>
                <w:b w:val="false"/>
                <w:i w:val="false"/>
                <w:color w:val="000000"/>
                <w:sz w:val="20"/>
              </w:rPr>
              <w:t>
ету үшін құжаттар рәсімдеу" электрондық</w:t>
            </w:r>
            <w:r>
              <w:br/>
            </w:r>
            <w:r>
              <w:rPr>
                <w:rFonts w:ascii="Times New Roman"/>
                <w:b w:val="false"/>
                <w:i w:val="false"/>
                <w:color w:val="000000"/>
                <w:sz w:val="20"/>
              </w:rPr>
              <w:t>
мемлекеттік қызметінің Регламентіне</w:t>
            </w:r>
            <w:r>
              <w:br/>
            </w:r>
            <w:r>
              <w:rPr>
                <w:rFonts w:ascii="Times New Roman"/>
                <w:b w:val="false"/>
                <w:i w:val="false"/>
                <w:color w:val="000000"/>
                <w:sz w:val="20"/>
              </w:rPr>
              <w:t>
4 қосымша</w:t>
            </w:r>
          </w:p>
          <w:bookmarkEnd w:id="22"/>
        </w:tc>
      </w:tr>
    </w:tbl>
    <w:p>
      <w:pPr>
        <w:spacing w:after="0"/>
        <w:ind w:left="0"/>
        <w:jc w:val="left"/>
      </w:pPr>
      <w:r>
        <w:rPr>
          <w:rFonts w:ascii="Times New Roman"/>
          <w:b/>
          <w:i w:val="false"/>
          <w:color w:val="000000"/>
        </w:rPr>
        <w:t xml:space="preserve"> Электрондық мемлекеттік қызметке өтініштің экрандық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Начальник отдела занятости</w:t>
      </w:r>
      <w:r>
        <w:br/>
      </w:r>
      <w:r>
        <w:rPr>
          <w:rFonts w:ascii="Times New Roman"/>
          <w:b w:val="false"/>
          <w:i w:val="false"/>
          <w:color w:val="000000"/>
          <w:sz w:val="28"/>
        </w:rPr>
        <w:t>
      и социальных программ</w:t>
      </w:r>
      <w:r>
        <w:br/>
      </w:r>
      <w:r>
        <w:rPr>
          <w:rFonts w:ascii="Times New Roman"/>
          <w:b w:val="false"/>
          <w:i w:val="false"/>
          <w:color w:val="000000"/>
          <w:sz w:val="28"/>
        </w:rPr>
        <w:t>
      _____________________________</w:t>
      </w:r>
      <w:r>
        <w:br/>
      </w:r>
      <w:r>
        <w:rPr>
          <w:rFonts w:ascii="Times New Roman"/>
          <w:b w:val="false"/>
          <w:i w:val="false"/>
          <w:color w:val="000000"/>
          <w:sz w:val="28"/>
        </w:rPr>
        <w:t xml:space="preserve">
      (ФИО начальника) </w:t>
      </w:r>
      <w:r>
        <w:br/>
      </w:r>
      <w:r>
        <w:rPr>
          <w:rFonts w:ascii="Times New Roman"/>
          <w:b w:val="false"/>
          <w:i w:val="false"/>
          <w:color w:val="000000"/>
          <w:sz w:val="28"/>
        </w:rPr>
        <w:t>
      Заявителя: ____________________________________</w:t>
      </w:r>
      <w:r>
        <w:br/>
      </w:r>
      <w:r>
        <w:rPr>
          <w:rFonts w:ascii="Times New Roman"/>
          <w:b w:val="false"/>
          <w:i w:val="false"/>
          <w:color w:val="000000"/>
          <w:sz w:val="28"/>
        </w:rPr>
        <w:t>
      ____________________________________</w:t>
      </w:r>
      <w:r>
        <w:br/>
      </w:r>
      <w:r>
        <w:rPr>
          <w:rFonts w:ascii="Times New Roman"/>
          <w:b w:val="false"/>
          <w:i w:val="false"/>
          <w:color w:val="000000"/>
          <w:sz w:val="28"/>
        </w:rPr>
        <w:t xml:space="preserve">
      (ФИО заявителя) </w:t>
      </w:r>
      <w:r>
        <w:br/>
      </w:r>
      <w:r>
        <w:rPr>
          <w:rFonts w:ascii="Times New Roman"/>
          <w:b w:val="false"/>
          <w:i w:val="false"/>
          <w:color w:val="000000"/>
          <w:sz w:val="28"/>
        </w:rPr>
        <w:t>
      Адрес: ________________________________________</w:t>
      </w:r>
      <w:r>
        <w:br/>
      </w:r>
      <w:r>
        <w:rPr>
          <w:rFonts w:ascii="Times New Roman"/>
          <w:b w:val="false"/>
          <w:i w:val="false"/>
          <w:color w:val="000000"/>
          <w:sz w:val="28"/>
        </w:rPr>
        <w:t>
      Телефон: ______________________________________</w:t>
      </w:r>
      <w:r>
        <w:br/>
      </w:r>
      <w:r>
        <w:rPr>
          <w:rFonts w:ascii="Times New Roman"/>
          <w:b w:val="false"/>
          <w:i w:val="false"/>
          <w:color w:val="000000"/>
          <w:sz w:val="28"/>
        </w:rPr>
        <w:t>
      № удостоверения личности:______________________</w:t>
      </w:r>
      <w:r>
        <w:br/>
      </w:r>
      <w:r>
        <w:rPr>
          <w:rFonts w:ascii="Times New Roman"/>
          <w:b w:val="false"/>
          <w:i w:val="false"/>
          <w:color w:val="000000"/>
          <w:sz w:val="28"/>
        </w:rPr>
        <w:t>
      кем выдано: ___________________________________</w:t>
      </w:r>
      <w:r>
        <w:br/>
      </w:r>
      <w:r>
        <w:rPr>
          <w:rFonts w:ascii="Times New Roman"/>
          <w:b w:val="false"/>
          <w:i w:val="false"/>
          <w:color w:val="000000"/>
          <w:sz w:val="28"/>
        </w:rPr>
        <w:t>
      дата выдачи: __________________________________</w:t>
      </w:r>
      <w:r>
        <w:br/>
      </w:r>
      <w:r>
        <w:rPr>
          <w:rFonts w:ascii="Times New Roman"/>
          <w:b w:val="false"/>
          <w:i w:val="false"/>
          <w:color w:val="000000"/>
          <w:sz w:val="28"/>
        </w:rPr>
        <w:t xml:space="preserve">
      РНН: </w:t>
      </w:r>
      <w:r>
        <w:br/>
      </w:r>
      <w:r>
        <w:rPr>
          <w:rFonts w:ascii="Times New Roman"/>
          <w:b w:val="false"/>
          <w:i w:val="false"/>
          <w:color w:val="000000"/>
          <w:sz w:val="28"/>
        </w:rPr>
        <w:t>
      СИК: __________________________________________</w:t>
      </w:r>
      <w:r>
        <w:br/>
      </w:r>
      <w:r>
        <w:rPr>
          <w:rFonts w:ascii="Times New Roman"/>
          <w:b w:val="false"/>
          <w:i w:val="false"/>
          <w:color w:val="000000"/>
          <w:sz w:val="28"/>
        </w:rPr>
        <w:t>
      Заявление</w:t>
      </w:r>
      <w:r>
        <w:br/>
      </w:r>
      <w:r>
        <w:rPr>
          <w:rFonts w:ascii="Times New Roman"/>
          <w:b w:val="false"/>
          <w:i w:val="false"/>
          <w:color w:val="000000"/>
          <w:sz w:val="28"/>
        </w:rPr>
        <w:t>
      Прошу Вас назначить материальное обеспечение на</w:t>
      </w:r>
      <w:r>
        <w:br/>
      </w:r>
      <w:r>
        <w:rPr>
          <w:rFonts w:ascii="Times New Roman"/>
          <w:b w:val="false"/>
          <w:i w:val="false"/>
          <w:color w:val="000000"/>
          <w:sz w:val="28"/>
        </w:rPr>
        <w:t>
      ребенка-инвалида, обучающегося и воспитывающегося на дому.</w:t>
      </w:r>
      <w:r>
        <w:br/>
      </w:r>
      <w:r>
        <w:rPr>
          <w:rFonts w:ascii="Times New Roman"/>
          <w:b w:val="false"/>
          <w:i w:val="false"/>
          <w:color w:val="000000"/>
          <w:sz w:val="28"/>
        </w:rPr>
        <w:t>
       ФИО ребенка: ________________________________________</w:t>
      </w:r>
      <w:r>
        <w:br/>
      </w:r>
      <w:r>
        <w:rPr>
          <w:rFonts w:ascii="Times New Roman"/>
          <w:b w:val="false"/>
          <w:i w:val="false"/>
          <w:color w:val="000000"/>
          <w:sz w:val="28"/>
        </w:rPr>
        <w:t>
       Дата рождения: ______________________________________</w:t>
      </w:r>
      <w:r>
        <w:br/>
      </w:r>
      <w:r>
        <w:rPr>
          <w:rFonts w:ascii="Times New Roman"/>
          <w:b w:val="false"/>
          <w:i w:val="false"/>
          <w:color w:val="000000"/>
          <w:sz w:val="28"/>
        </w:rPr>
        <w:t>
       № лицевого счета: ___________________________________</w:t>
      </w:r>
      <w:r>
        <w:br/>
      </w:r>
      <w:r>
        <w:rPr>
          <w:rFonts w:ascii="Times New Roman"/>
          <w:b w:val="false"/>
          <w:i w:val="false"/>
          <w:color w:val="000000"/>
          <w:sz w:val="28"/>
        </w:rPr>
        <w:t>
       Наименование банка: _________________________________</w:t>
      </w:r>
      <w:r>
        <w:br/>
      </w:r>
      <w:r>
        <w:rPr>
          <w:rFonts w:ascii="Times New Roman"/>
          <w:b w:val="false"/>
          <w:i w:val="false"/>
          <w:color w:val="000000"/>
          <w:sz w:val="28"/>
        </w:rPr>
        <w:t>
      К заявлению прилагаются документы:</w:t>
      </w:r>
      <w:r>
        <w:br/>
      </w:r>
      <w:r>
        <w:rPr>
          <w:rFonts w:ascii="Times New Roman"/>
          <w:b w:val="false"/>
          <w:i w:val="false"/>
          <w:color w:val="000000"/>
          <w:sz w:val="28"/>
        </w:rPr>
        <w:t>
      1) Электронная копия свидетельства о рождении ребенка;</w:t>
      </w:r>
      <w:r>
        <w:br/>
      </w:r>
      <w:r>
        <w:rPr>
          <w:rFonts w:ascii="Times New Roman"/>
          <w:b w:val="false"/>
          <w:i w:val="false"/>
          <w:color w:val="000000"/>
          <w:sz w:val="28"/>
        </w:rPr>
        <w:t>
      2) Электронная копия книги регистрации граждан, либо справки</w:t>
      </w:r>
      <w:r>
        <w:br/>
      </w:r>
      <w:r>
        <w:rPr>
          <w:rFonts w:ascii="Times New Roman"/>
          <w:b w:val="false"/>
          <w:i w:val="false"/>
          <w:color w:val="000000"/>
          <w:sz w:val="28"/>
        </w:rPr>
        <w:t>
      адресного бюро, либо справки Акима сельского округа (сведения</w:t>
      </w:r>
      <w:r>
        <w:br/>
      </w:r>
      <w:r>
        <w:rPr>
          <w:rFonts w:ascii="Times New Roman"/>
          <w:b w:val="false"/>
          <w:i w:val="false"/>
          <w:color w:val="000000"/>
          <w:sz w:val="28"/>
        </w:rPr>
        <w:t>
      о прописке);</w:t>
      </w:r>
      <w:r>
        <w:br/>
      </w:r>
      <w:r>
        <w:rPr>
          <w:rFonts w:ascii="Times New Roman"/>
          <w:b w:val="false"/>
          <w:i w:val="false"/>
          <w:color w:val="000000"/>
          <w:sz w:val="28"/>
        </w:rPr>
        <w:t>
      3) Электронная копия заключения психолого-педагогической</w:t>
      </w:r>
      <w:r>
        <w:br/>
      </w:r>
      <w:r>
        <w:rPr>
          <w:rFonts w:ascii="Times New Roman"/>
          <w:b w:val="false"/>
          <w:i w:val="false"/>
          <w:color w:val="000000"/>
          <w:sz w:val="28"/>
        </w:rPr>
        <w:t>
      консультации;</w:t>
      </w:r>
      <w:r>
        <w:br/>
      </w:r>
      <w:r>
        <w:rPr>
          <w:rFonts w:ascii="Times New Roman"/>
          <w:b w:val="false"/>
          <w:i w:val="false"/>
          <w:color w:val="000000"/>
          <w:sz w:val="28"/>
        </w:rPr>
        <w:t>
      4) Электронная копия справки об инвалидности;</w:t>
      </w:r>
      <w:r>
        <w:br/>
      </w:r>
      <w:r>
        <w:rPr>
          <w:rFonts w:ascii="Times New Roman"/>
          <w:b w:val="false"/>
          <w:i w:val="false"/>
          <w:color w:val="000000"/>
          <w:sz w:val="28"/>
        </w:rPr>
        <w:t>
      5) Электронная копия документа о наличии счета в банке.</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9878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987800" cy="1193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электрондық мемлекеттік қызметке (үйде</w:t>
      </w:r>
      <w:r>
        <w:br/>
      </w:r>
      <w:r>
        <w:rPr>
          <w:rFonts w:ascii="Times New Roman"/>
          <w:b/>
          <w:i w:val="false"/>
          <w:color w:val="000000"/>
        </w:rPr>
        <w:t>
тәрбиеленетін және оқытылатын мүгедек балаларды материалдық</w:t>
      </w:r>
      <w:r>
        <w:br/>
      </w:r>
      <w:r>
        <w:rPr>
          <w:rFonts w:ascii="Times New Roman"/>
          <w:b/>
          <w:i w:val="false"/>
          <w:color w:val="000000"/>
        </w:rPr>
        <w:t>
қамтамасыз ету үшін құжаттар рәсімдеу) оң жауаптың шығу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Заявитель: ___________________</w:t>
      </w:r>
      <w:r>
        <w:br/>
      </w:r>
      <w:r>
        <w:rPr>
          <w:rFonts w:ascii="Times New Roman"/>
          <w:b w:val="false"/>
          <w:i w:val="false"/>
          <w:color w:val="000000"/>
          <w:sz w:val="28"/>
        </w:rPr>
        <w:t>
      ___________________</w:t>
      </w:r>
      <w:r>
        <w:br/>
      </w:r>
      <w:r>
        <w:rPr>
          <w:rFonts w:ascii="Times New Roman"/>
          <w:b w:val="false"/>
          <w:i w:val="false"/>
          <w:color w:val="000000"/>
          <w:sz w:val="28"/>
        </w:rPr>
        <w:t xml:space="preserve">
      (ФИО заявителя) </w:t>
      </w:r>
      <w:r>
        <w:br/>
      </w:r>
      <w:r>
        <w:rPr>
          <w:rFonts w:ascii="Times New Roman"/>
          <w:b w:val="false"/>
          <w:i w:val="false"/>
          <w:color w:val="000000"/>
          <w:sz w:val="28"/>
        </w:rPr>
        <w:t>
      Адрес: ___________________</w:t>
      </w:r>
      <w:r>
        <w:br/>
      </w:r>
      <w:r>
        <w:rPr>
          <w:rFonts w:ascii="Times New Roman"/>
          <w:b w:val="false"/>
          <w:i w:val="false"/>
          <w:color w:val="000000"/>
          <w:sz w:val="28"/>
        </w:rPr>
        <w:t>
      Телефон ___________________</w:t>
      </w:r>
      <w:r>
        <w:br/>
      </w:r>
      <w:r>
        <w:rPr>
          <w:rFonts w:ascii="Times New Roman"/>
          <w:b w:val="false"/>
          <w:i w:val="false"/>
          <w:color w:val="000000"/>
          <w:sz w:val="28"/>
        </w:rPr>
        <w:t>
       Уважаемый(ая) __________________________________________</w:t>
      </w:r>
      <w:r>
        <w:br/>
      </w:r>
      <w:r>
        <w:rPr>
          <w:rFonts w:ascii="Times New Roman"/>
          <w:b w:val="false"/>
          <w:i w:val="false"/>
          <w:color w:val="000000"/>
          <w:sz w:val="28"/>
        </w:rPr>
        <w:t>
      Уведомляем Вас о назначении материального обеспечения Вашему</w:t>
      </w:r>
      <w:r>
        <w:br/>
      </w:r>
      <w:r>
        <w:rPr>
          <w:rFonts w:ascii="Times New Roman"/>
          <w:b w:val="false"/>
          <w:i w:val="false"/>
          <w:color w:val="000000"/>
          <w:sz w:val="28"/>
        </w:rPr>
        <w:t>
      ребенку-инвалиду _____________________________________________</w:t>
      </w:r>
      <w:r>
        <w:br/>
      </w:r>
      <w:r>
        <w:rPr>
          <w:rFonts w:ascii="Times New Roman"/>
          <w:b w:val="false"/>
          <w:i w:val="false"/>
          <w:color w:val="000000"/>
          <w:sz w:val="28"/>
        </w:rPr>
        <w:t>
      обучающемуся и воспитывающемуся на дому ______________________</w:t>
      </w:r>
      <w:r>
        <w:br/>
      </w:r>
      <w:r>
        <w:rPr>
          <w:rFonts w:ascii="Times New Roman"/>
          <w:b w:val="false"/>
          <w:i w:val="false"/>
          <w:color w:val="000000"/>
          <w:sz w:val="28"/>
        </w:rPr>
        <w:t>
</w:t>
      </w:r>
      <w:r>
        <w:rPr>
          <w:rFonts w:ascii="Times New Roman"/>
          <w:b w:val="false"/>
          <w:i/>
          <w:color w:val="000000"/>
          <w:sz w:val="28"/>
        </w:rPr>
        <w:t>       (ФИО ребенка)</w:t>
      </w:r>
      <w:r>
        <w:br/>
      </w:r>
      <w:r>
        <w:rPr>
          <w:rFonts w:ascii="Times New Roman"/>
          <w:b w:val="false"/>
          <w:i w:val="false"/>
          <w:color w:val="000000"/>
          <w:sz w:val="28"/>
        </w:rPr>
        <w:t>
      в размере ________________ на период с __________ по _________</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5"/>
        <w:gridCol w:w="2805"/>
        <w:gridCol w:w="2805"/>
        <w:gridCol w:w="2805"/>
      </w:tblGrid>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Квартал</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выплаты</w:t>
            </w:r>
            <w:r>
              <w:br/>
            </w:r>
            <w:r>
              <w:rPr>
                <w:rFonts w:ascii="Times New Roman"/>
                <w:b w:val="false"/>
                <w:i w:val="false"/>
                <w:color w:val="000000"/>
                <w:sz w:val="20"/>
              </w:rPr>
              <w:t>
 </w:t>
            </w:r>
          </w:p>
        </w:tc>
      </w:tr>
      <w:tr>
        <w:trPr>
          <w:trHeight w:val="30" w:hRule="atLeast"/>
        </w:trPr>
        <w:tc>
          <w:tcPr>
            <w:tcW w:w="3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Информируем Вас о том, что для получения материального</w:t>
      </w:r>
      <w:r>
        <w:br/>
      </w:r>
      <w:r>
        <w:rPr>
          <w:rFonts w:ascii="Times New Roman"/>
          <w:b w:val="false"/>
          <w:i w:val="false"/>
          <w:color w:val="000000"/>
          <w:sz w:val="28"/>
        </w:rPr>
        <w:t>
      обеспечения Вам необходимо обратиться в отдел занятости и социальных</w:t>
      </w:r>
      <w:r>
        <w:br/>
      </w:r>
      <w:r>
        <w:rPr>
          <w:rFonts w:ascii="Times New Roman"/>
          <w:b w:val="false"/>
          <w:i w:val="false"/>
          <w:color w:val="000000"/>
          <w:sz w:val="28"/>
        </w:rPr>
        <w:t>
      программ.</w:t>
      </w:r>
      <w:r>
        <w:br/>
      </w:r>
      <w:r>
        <w:rPr>
          <w:rFonts w:ascii="Times New Roman"/>
          <w:b w:val="false"/>
          <w:i w:val="false"/>
          <w:color w:val="000000"/>
          <w:sz w:val="28"/>
        </w:rPr>
        <w:t>
</w:t>
      </w:r>
      <w:r>
        <w:rPr>
          <w:rFonts w:ascii="Times New Roman"/>
          <w:b w:val="false"/>
          <w:i/>
          <w:color w:val="000000"/>
          <w:sz w:val="28"/>
        </w:rPr>
        <w:t>       Специалист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w:t>
      </w:r>
      <w:r>
        <w:rPr>
          <w:rFonts w:ascii="Times New Roman"/>
          <w:b w:val="false"/>
          <w:i/>
          <w:color w:val="000000"/>
          <w:sz w:val="28"/>
        </w:rPr>
        <w:t>      Начальник отдела ___________________</w:t>
      </w:r>
      <w:r>
        <w:br/>
      </w:r>
      <w:r>
        <w:rPr>
          <w:rFonts w:ascii="Times New Roman"/>
          <w:b w:val="false"/>
          <w:i w:val="false"/>
          <w:color w:val="000000"/>
          <w:sz w:val="28"/>
        </w:rPr>
        <w:t>
</w:t>
      </w:r>
      <w:r>
        <w:rPr>
          <w:rFonts w:ascii="Times New Roman"/>
          <w:b w:val="false"/>
          <w:i/>
          <w:color w:val="000000"/>
          <w:sz w:val="28"/>
        </w:rPr>
        <w:t>      (ФИО)</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5308600" cy="105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08600" cy="1054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хабардар</w:t>
      </w:r>
    </w:p>
    <w:p>
      <w:pPr>
        <w:spacing w:after="0"/>
        <w:ind w:left="0"/>
        <w:jc w:val="both"/>
      </w:pPr>
      <w:r>
        <w:rPr>
          <w:rFonts w:ascii="Times New Roman"/>
          <w:b w:val="false"/>
          <w:i w:val="false"/>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берілетін электрондық қызметке теріс жауаптың</w:t>
      </w:r>
      <w:r>
        <w:br/>
      </w:r>
      <w:r>
        <w:rPr>
          <w:rFonts w:ascii="Times New Roman"/>
          <w:b/>
          <w:i w:val="false"/>
          <w:color w:val="000000"/>
        </w:rPr>
        <w:t>
(бас тарту) шығу нысаны</w:t>
      </w:r>
    </w:p>
    <w:bookmarkStart w:name="z56" w:id="23"/>
    <w:p>
      <w:pPr>
        <w:spacing w:after="0"/>
        <w:ind w:left="0"/>
        <w:jc w:val="both"/>
      </w:pPr>
      <w:r>
        <w:rPr>
          <w:rFonts w:ascii="Times New Roman"/>
          <w:b w:val="false"/>
          <w:i w:val="false"/>
          <w:color w:val="000000"/>
          <w:sz w:val="28"/>
        </w:rPr>
        <w:t>      Теріс жауаптың шығу нысаны комиссия қорытындысын қалыптастыру кезінде бас тартуды негіздеу мәтінімен хат түрінде еркін үлгіде беріледі.</w:t>
      </w:r>
      <w:r>
        <w:br/>
      </w:r>
      <w:r>
        <w:rPr>
          <w:rFonts w:ascii="Times New Roman"/>
          <w:b w:val="false"/>
          <w:i w:val="false"/>
          <w:color w:val="000000"/>
          <w:sz w:val="28"/>
        </w:rPr>
        <w:t>
      Аягөз ауданы әкімдігінің</w:t>
      </w:r>
      <w:r>
        <w:br/>
      </w:r>
      <w:r>
        <w:rPr>
          <w:rFonts w:ascii="Times New Roman"/>
          <w:b w:val="false"/>
          <w:i w:val="false"/>
          <w:color w:val="000000"/>
          <w:sz w:val="28"/>
        </w:rPr>
        <w:t>
      2012 жылғы 26 желтоқсандағы № 691</w:t>
      </w:r>
      <w:r>
        <w:br/>
      </w:r>
      <w:r>
        <w:rPr>
          <w:rFonts w:ascii="Times New Roman"/>
          <w:b w:val="false"/>
          <w:i w:val="false"/>
          <w:color w:val="000000"/>
          <w:sz w:val="28"/>
        </w:rPr>
        <w:t>
      қаулысымен бекітілді</w:t>
      </w:r>
      <w:r>
        <w:br/>
      </w:r>
      <w:r>
        <w:rPr>
          <w:rFonts w:ascii="Times New Roman"/>
          <w:b w:val="false"/>
          <w:i w:val="false"/>
          <w:color w:val="000000"/>
          <w:sz w:val="28"/>
        </w:rPr>
        <w:t>
 </w:t>
      </w:r>
    </w:p>
    <w:bookmarkEnd w:id="23"/>
    <w:bookmarkStart w:name="z57" w:id="24"/>
    <w:p>
      <w:pPr>
        <w:spacing w:after="0"/>
        <w:ind w:left="0"/>
        <w:jc w:val="left"/>
      </w:pPr>
      <w:r>
        <w:rPr>
          <w:rFonts w:ascii="Times New Roman"/>
          <w:b/>
          <w:i w:val="false"/>
          <w:color w:val="000000"/>
        </w:rPr>
        <w:t xml:space="preserve"> "Мектепке дейінгі балалар ұйымдарына жіберу үшін мектепке</w:t>
      </w:r>
      <w:r>
        <w:br/>
      </w:r>
      <w:r>
        <w:rPr>
          <w:rFonts w:ascii="Times New Roman"/>
          <w:b/>
          <w:i w:val="false"/>
          <w:color w:val="000000"/>
        </w:rPr>
        <w:t>
дейінгі (7 жасқа дейін) жастағы балаларды кезекке қою"</w:t>
      </w:r>
      <w:r>
        <w:br/>
      </w:r>
      <w:r>
        <w:rPr>
          <w:rFonts w:ascii="Times New Roman"/>
          <w:b/>
          <w:i w:val="false"/>
          <w:color w:val="000000"/>
        </w:rPr>
        <w:t>
электрондық мемлекеттік қызмет көрсетудің регламенті</w:t>
      </w:r>
      <w:r>
        <w:br/>
      </w:r>
      <w:r>
        <w:rPr>
          <w:rFonts w:ascii="Times New Roman"/>
          <w:b/>
          <w:i w:val="false"/>
          <w:color w:val="000000"/>
        </w:rPr>
        <w:t>
1. Жалпы ережелер</w:t>
      </w:r>
    </w:p>
    <w:bookmarkEnd w:id="24"/>
    <w:bookmarkStart w:name="z58" w:id="25"/>
    <w:p>
      <w:pPr>
        <w:spacing w:after="0"/>
        <w:ind w:left="0"/>
        <w:jc w:val="both"/>
      </w:pPr>
      <w:r>
        <w:rPr>
          <w:rFonts w:ascii="Times New Roman"/>
          <w:b w:val="false"/>
          <w:i w:val="false"/>
          <w:color w:val="000000"/>
          <w:sz w:val="28"/>
        </w:rPr>
        <w:t>
      1. Электрондық мемлекеттік қызмет "Мектепке дейінгі балалар ұйымдарына жіберу үшін мектепке дейінгі (7 жасқа дейін) жастағы балаларды кезекке қою" (бұдан әрі - электрондық мемлекеттік қызмет) "Аягөз аудандық білім беру бөлімі" мемлекеттік мекемесімен, кенттер, ауылдық округтердің әкім аппараттарымен (бұдан әрі – Қызмет көрсетуші) тұрғылықты мекенжайы бойынша халыққа қызмет көрсету орталықтары (бұдан әрі – Орталық),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"Мектепке дейінгі балалар ұйымдарына жіберу үшін мектепке дейінгі (7 жасқа дейін) жастағы балаларды кезекке қою" мемлекеттік қызмет көрсету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Cтандарт).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 қызмет.</w:t>
      </w:r>
      <w:r>
        <w:br/>
      </w:r>
      <w:r>
        <w:rPr>
          <w:rFonts w:ascii="Times New Roman"/>
          <w:b w:val="false"/>
          <w:i w:val="false"/>
          <w:color w:val="000000"/>
          <w:sz w:val="28"/>
        </w:rPr>
        <w:t>
</w:t>
      </w:r>
      <w:r>
        <w:rPr>
          <w:rFonts w:ascii="Times New Roman"/>
          <w:b w:val="false"/>
          <w:i w:val="false"/>
          <w:color w:val="000000"/>
          <w:sz w:val="28"/>
        </w:rPr>
        <w:t>
      5. "Мектепке дейінгі балалар ұйымдарына жіберу үшін мектепке дейінгі (7 жасқа дейін) жастағы балаларды кезекке қою"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МБҰ – мектепке дейінгі балалар ұйымы;</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25"/>
    <w:bookmarkStart w:name="z63" w:id="26"/>
    <w:p>
      <w:pPr>
        <w:spacing w:after="0"/>
        <w:ind w:left="0"/>
        <w:jc w:val="left"/>
      </w:pPr>
      <w:r>
        <w:rPr>
          <w:rFonts w:ascii="Times New Roman"/>
          <w:b/>
          <w:i w:val="false"/>
          <w:color w:val="000000"/>
        </w:rPr>
        <w:t xml:space="preserve"> 
2. Қызмет көрсетушінің электрондық мемлекеттік қызметті</w:t>
      </w:r>
      <w:r>
        <w:br/>
      </w:r>
      <w:r>
        <w:rPr>
          <w:rFonts w:ascii="Times New Roman"/>
          <w:b/>
          <w:i w:val="false"/>
          <w:color w:val="000000"/>
        </w:rPr>
        <w:t>
көрсету бойынша қызмет тәртібі</w:t>
      </w:r>
    </w:p>
    <w:bookmarkEnd w:id="26"/>
    <w:bookmarkStart w:name="z64" w:id="27"/>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электрондық мемлекеттік қызмет көрсету үшін ЭҮАШ АЖО ЖСН және парольді (авторизация үрдісі) қызмет көрсетуші қызметкері енгізеді;</w:t>
      </w:r>
      <w:r>
        <w:br/>
      </w:r>
      <w:r>
        <w:rPr>
          <w:rFonts w:ascii="Times New Roman"/>
          <w:b w:val="false"/>
          <w:i w:val="false"/>
          <w:color w:val="000000"/>
          <w:sz w:val="28"/>
        </w:rPr>
        <w:t>
      2) 2 үрдіс – осы Регламентте көрсетілген қызметті Қызмет көрсетуші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көрсетуші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құжатты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көрсетушімен тексеру (өңдеу);</w:t>
      </w:r>
      <w:r>
        <w:br/>
      </w:r>
      <w:r>
        <w:rPr>
          <w:rFonts w:ascii="Times New Roman"/>
          <w:b w:val="false"/>
          <w:i w:val="false"/>
          <w:color w:val="000000"/>
          <w:sz w:val="28"/>
        </w:rPr>
        <w:t>
      9)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Орталық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2 диаграммасы):</w:t>
      </w:r>
      <w:r>
        <w:br/>
      </w:r>
      <w:r>
        <w:rPr>
          <w:rFonts w:ascii="Times New Roman"/>
          <w:b w:val="false"/>
          <w:i w:val="false"/>
          <w:color w:val="000000"/>
          <w:sz w:val="28"/>
        </w:rPr>
        <w:t>
      1) 1 үрдіс – электрондық мемлекеттік қызмет көрсету үшін Орталық операторы ХҚКО АЖ АЖО логин және парольді (авторизация үрдісі) енгізеді;</w:t>
      </w:r>
      <w:r>
        <w:br/>
      </w:r>
      <w:r>
        <w:rPr>
          <w:rFonts w:ascii="Times New Roman"/>
          <w:b w:val="false"/>
          <w:i w:val="false"/>
          <w:color w:val="000000"/>
          <w:sz w:val="28"/>
        </w:rPr>
        <w:t>
      2) 2 үрдіс - Орталық операторының осы Регламентте көрсетілген қызметті таңдауы,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енгізу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электрондық мемлекеттік қызметтің нәтижесін (МБМ жолдама немесе электрондық құжат түрінде кезекке қою туралы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ЭҮП арқылы электрондық мемлекеттік қызмет көрсету кезіндегі қызмет көрсетушінің қадамдық іс-әрекеттері мен шешімдері (қызметті көрсету кезіндегі функционалдық өзара әрекеттестіктің № 3 диаграммасы):</w:t>
      </w:r>
      <w:r>
        <w:br/>
      </w:r>
      <w:r>
        <w:rPr>
          <w:rFonts w:ascii="Times New Roman"/>
          <w:b w:val="false"/>
          <w:i w:val="false"/>
          <w:color w:val="000000"/>
          <w:sz w:val="28"/>
        </w:rPr>
        <w:t>
      1) тұтынушы ЖСН және пароль көмегімен ЭҮП-да тіркеуден өтуі қажет (ЭҮП-да тіркелмеген тұтынушылар үшін жүзеге асырылады);</w:t>
      </w:r>
      <w:r>
        <w:br/>
      </w:r>
      <w:r>
        <w:rPr>
          <w:rFonts w:ascii="Times New Roman"/>
          <w:b w:val="false"/>
          <w:i w:val="false"/>
          <w:color w:val="000000"/>
          <w:sz w:val="28"/>
        </w:rPr>
        <w:t>
      2) 1 үрдіс – электронды мемлекеттік қызмет алу үшін ЭҮП тұтынушының ЖСН және парольді енгізу үрдісі (авторизация үрдісі);</w:t>
      </w:r>
      <w:r>
        <w:br/>
      </w:r>
      <w:r>
        <w:rPr>
          <w:rFonts w:ascii="Times New Roman"/>
          <w:b w:val="false"/>
          <w:i w:val="false"/>
          <w:color w:val="000000"/>
          <w:sz w:val="28"/>
        </w:rPr>
        <w:t>
      3) 2 үрдіс – тұтынушы туралы мәліметтерде бұзушылықтары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4)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5)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6)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7) 5 үрдіс – қызмет көрсетушімен өңдеу үшін ЭҮАШ АЖО ЭҮШ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8) 6 үрдіс – ЭҮАШ АЖО электрондық құжатты тіркеу;</w:t>
      </w:r>
      <w:r>
        <w:br/>
      </w:r>
      <w:r>
        <w:rPr>
          <w:rFonts w:ascii="Times New Roman"/>
          <w:b w:val="false"/>
          <w:i w:val="false"/>
          <w:color w:val="000000"/>
          <w:sz w:val="28"/>
        </w:rPr>
        <w:t>
      9)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10) 7 үрдіс – тұтынушының құжаттарында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8 үрдіс – тұтынушымен ЭҮАШ АЖО қалыптастырылған электрондық мемлекеттік қызметтің нәтижесін (МБҰ жолдама немесе электрондық құжат түрінде кезекке қою туралы хабарлама) алу. Электрондық құжат Қызмет көрсетуші уәкілетті тұлғасының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9. ЭҮП арқылы тұтынушыға ұсынылатын электронды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10.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қызмет көрсетушіге немесе Орталыққа өтініш беру арқылы.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r>
        <w:br/>
      </w:r>
      <w:r>
        <w:rPr>
          <w:rFonts w:ascii="Times New Roman"/>
          <w:b w:val="false"/>
          <w:i w:val="false"/>
          <w:color w:val="000000"/>
          <w:sz w:val="28"/>
        </w:rPr>
        <w:t>
 </w:t>
      </w:r>
    </w:p>
    <w:bookmarkEnd w:id="27"/>
    <w:bookmarkStart w:name="z70" w:id="28"/>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28"/>
    <w:bookmarkStart w:name="z71" w:id="29"/>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көрсетуші;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1 қосымшаларында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(шығыс құжат) сәйкестендіріліп көрсетілетін бланктердің үлгісі, нысандар, сонымен қатар ескертулер нысандары ұсынылған.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қызметті көрсетудің техникалық шарттары: Интернетке шығу, тұтынушының ЖСН болуы, ЭҮП авторизациялау, пайдаланушының ЭСҚ болуы.</w:t>
      </w:r>
      <w:r>
        <w:br/>
      </w:r>
      <w:r>
        <w:rPr>
          <w:rFonts w:ascii="Times New Roman"/>
          <w:b w:val="false"/>
          <w:i w:val="false"/>
          <w:color w:val="000000"/>
          <w:sz w:val="28"/>
        </w:rPr>
        <w:t>
 </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8" w:id="30"/>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(7 жасқа дейін)</w:t>
            </w:r>
            <w:r>
              <w:br/>
            </w:r>
            <w:r>
              <w:rPr>
                <w:rFonts w:ascii="Times New Roman"/>
                <w:b w:val="false"/>
                <w:i w:val="false"/>
                <w:color w:val="000000"/>
                <w:sz w:val="20"/>
              </w:rPr>
              <w:t>
жастағы балаларды кезекке қою"</w:t>
            </w:r>
            <w:r>
              <w:br/>
            </w:r>
            <w:r>
              <w:rPr>
                <w:rFonts w:ascii="Times New Roman"/>
                <w:b w:val="false"/>
                <w:i w:val="false"/>
                <w:color w:val="000000"/>
                <w:sz w:val="20"/>
              </w:rPr>
              <w:t>
электрондық мемлекеттік қызмет көрсету</w:t>
            </w:r>
            <w:r>
              <w:br/>
            </w:r>
            <w:r>
              <w:rPr>
                <w:rFonts w:ascii="Times New Roman"/>
                <w:b w:val="false"/>
                <w:i w:val="false"/>
                <w:color w:val="000000"/>
                <w:sz w:val="20"/>
              </w:rPr>
              <w:t>
регламентіне 1 қосымша</w:t>
            </w:r>
          </w:p>
          <w:bookmarkEnd w:id="30"/>
        </w:tc>
      </w:tr>
    </w:tbl>
    <w:p>
      <w:pPr>
        <w:spacing w:after="0"/>
        <w:ind w:left="0"/>
        <w:jc w:val="left"/>
      </w:pPr>
      <w:r>
        <w:rPr>
          <w:rFonts w:ascii="Times New Roman"/>
          <w:b/>
          <w:i w:val="false"/>
          <w:color w:val="000000"/>
        </w:rPr>
        <w:t xml:space="preserve"> Қызмет көрсетуші арқылы электрондық мемлекеттік қызметті</w:t>
      </w:r>
      <w:r>
        <w:br/>
      </w:r>
      <w:r>
        <w:rPr>
          <w:rFonts w:ascii="Times New Roman"/>
          <w:b/>
          <w:i w:val="false"/>
          <w:color w:val="000000"/>
        </w:rPr>
        <w:t>
көрсету кезінде функционалдық іс-қимылының № 1 диаграммасы</w:t>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053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29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29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083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9" w:id="31"/>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(7 жасқа дейін)</w:t>
            </w:r>
            <w:r>
              <w:br/>
            </w:r>
            <w:r>
              <w:rPr>
                <w:rFonts w:ascii="Times New Roman"/>
                <w:b w:val="false"/>
                <w:i w:val="false"/>
                <w:color w:val="000000"/>
                <w:sz w:val="20"/>
              </w:rPr>
              <w:t>
жастағы балаларды кезекке қою"</w:t>
            </w:r>
            <w:r>
              <w:br/>
            </w:r>
            <w:r>
              <w:rPr>
                <w:rFonts w:ascii="Times New Roman"/>
                <w:b w:val="false"/>
                <w:i w:val="false"/>
                <w:color w:val="000000"/>
                <w:sz w:val="20"/>
              </w:rPr>
              <w:t>
электрондық мемлекеттік қызмет көрсету</w:t>
            </w:r>
            <w:r>
              <w:br/>
            </w:r>
            <w:r>
              <w:rPr>
                <w:rFonts w:ascii="Times New Roman"/>
                <w:b w:val="false"/>
                <w:i w:val="false"/>
                <w:color w:val="000000"/>
                <w:sz w:val="20"/>
              </w:rPr>
              <w:t>
регламентіне 2 қосымша</w:t>
            </w:r>
          </w:p>
          <w:bookmarkEnd w:id="31"/>
        </w:tc>
      </w:tr>
    </w:tbl>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3"/>
        <w:gridCol w:w="2447"/>
        <w:gridCol w:w="2445"/>
        <w:gridCol w:w="1107"/>
        <w:gridCol w:w="3365"/>
        <w:gridCol w:w="2333"/>
      </w:tblGrid>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r>
              <w:br/>
            </w: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ЖСН және пароль арқылы авторизациялау</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w:t>
            </w: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r>
              <w:br/>
            </w: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r>
      <w:tr>
        <w:trPr>
          <w:trHeight w:val="30" w:hRule="atLeast"/>
        </w:trPr>
        <w:tc>
          <w:tcPr>
            <w:tcW w:w="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қателіктер бар болған жағдайда; 5 – қателік болмаған жағдайда</w:t>
            </w:r>
            <w:r>
              <w:br/>
            </w:r>
            <w:r>
              <w:rPr>
                <w:rFonts w:ascii="Times New Roman"/>
                <w:b w:val="false"/>
                <w:i w:val="false"/>
                <w:color w:val="000000"/>
                <w:sz w:val="20"/>
              </w:rPr>
              <w:t>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2600"/>
        <w:gridCol w:w="2477"/>
        <w:gridCol w:w="3694"/>
        <w:gridCol w:w="1889"/>
        <w:gridCol w:w="999"/>
      </w:tblGrid>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r>
              <w:br/>
            </w:r>
            <w:r>
              <w:rPr>
                <w:rFonts w:ascii="Times New Roman"/>
                <w:b w:val="false"/>
                <w:i w:val="false"/>
                <w:color w:val="000000"/>
                <w:sz w:val="20"/>
              </w:rPr>
              <w:t>
 </w:t>
            </w:r>
          </w:p>
        </w:tc>
        <w:tc>
          <w:tcPr>
            <w:tcW w:w="1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2120"/>
        <w:gridCol w:w="1975"/>
        <w:gridCol w:w="959"/>
        <w:gridCol w:w="3206"/>
        <w:gridCol w:w="1541"/>
        <w:gridCol w:w="1976"/>
      </w:tblGrid>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 және пароль арқылы авторизациялауы</w:t>
            </w: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сұраным мәліметтерін қалыптастырады</w:t>
            </w:r>
            <w:r>
              <w:br/>
            </w:r>
            <w:r>
              <w:rPr>
                <w:rFonts w:ascii="Times New Roman"/>
                <w:b w:val="false"/>
                <w:i w:val="false"/>
                <w:color w:val="000000"/>
                <w:sz w:val="20"/>
              </w:rPr>
              <w:t>
 </w:t>
            </w:r>
          </w:p>
        </w:tc>
        <w:tc>
          <w:tcPr>
            <w:tcW w:w="3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r>
              <w:br/>
            </w:r>
            <w:r>
              <w:rPr>
                <w:rFonts w:ascii="Times New Roman"/>
                <w:b w:val="false"/>
                <w:i w:val="false"/>
                <w:color w:val="000000"/>
                <w:sz w:val="20"/>
              </w:rPr>
              <w:t>
 </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r>
              <w:br/>
            </w:r>
            <w:r>
              <w:rPr>
                <w:rFonts w:ascii="Times New Roman"/>
                <w:b w:val="false"/>
                <w:i w:val="false"/>
                <w:color w:val="000000"/>
                <w:sz w:val="20"/>
              </w:rPr>
              <w:t>
 </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3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r>
              <w:br/>
            </w:r>
            <w:r>
              <w:rPr>
                <w:rFonts w:ascii="Times New Roman"/>
                <w:b w:val="false"/>
                <w:i w:val="false"/>
                <w:color w:val="000000"/>
                <w:sz w:val="20"/>
              </w:rPr>
              <w:t>
 </w:t>
            </w:r>
          </w:p>
        </w:tc>
        <w:tc>
          <w:tcPr>
            <w:tcW w:w="1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2129"/>
        <w:gridCol w:w="1983"/>
        <w:gridCol w:w="1837"/>
        <w:gridCol w:w="3025"/>
        <w:gridCol w:w="1983"/>
        <w:gridCol w:w="818"/>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болуына байланысты бас тарту туралы хабарламаны қалыптастыру</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шешімі)</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болмаған жағдайда</w:t>
            </w:r>
            <w:r>
              <w:br/>
            </w:r>
            <w:r>
              <w:rPr>
                <w:rFonts w:ascii="Times New Roman"/>
                <w:b w:val="false"/>
                <w:i w:val="false"/>
                <w:color w:val="000000"/>
                <w:sz w:val="20"/>
              </w:rPr>
              <w:t>
 </w:t>
            </w:r>
          </w:p>
        </w:tc>
        <w:tc>
          <w:tcPr>
            <w:tcW w:w="1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2"/>
        <w:gridCol w:w="2157"/>
        <w:gridCol w:w="3213"/>
        <w:gridCol w:w="1715"/>
        <w:gridCol w:w="2966"/>
        <w:gridCol w:w="1717"/>
      </w:tblGrid>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арқылы авторизациялау</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 мәліметтерінде бұзушылықтар болған жағдайда бас тарту туралы хабарламаны қалыптастыру</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қызметтен бас тарту туралы хабарландыруды қалыптастыру</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авторизация сәтті өткен жағдайда</w:t>
            </w:r>
            <w:r>
              <w:br/>
            </w:r>
            <w:r>
              <w:rPr>
                <w:rFonts w:ascii="Times New Roman"/>
                <w:b w:val="false"/>
                <w:i w:val="false"/>
                <w:color w:val="000000"/>
                <w:sz w:val="20"/>
              </w:rPr>
              <w:t>
 </w:t>
            </w:r>
          </w:p>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
        <w:gridCol w:w="2611"/>
        <w:gridCol w:w="2553"/>
        <w:gridCol w:w="3590"/>
        <w:gridCol w:w="1899"/>
        <w:gridCol w:w="1003"/>
      </w:tblGrid>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жолдау</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бұзушылықтар болған жағдайда бас тарту туралы хабарламаны қалыптастырады</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бас тартуды қалыптастыру</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r>
              <w:br/>
            </w:r>
            <w:r>
              <w:rPr>
                <w:rFonts w:ascii="Times New Roman"/>
                <w:b w:val="false"/>
                <w:i w:val="false"/>
                <w:color w:val="000000"/>
                <w:sz w:val="20"/>
              </w:rPr>
              <w:t>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r>
              <w:br/>
            </w:r>
            <w:r>
              <w:rPr>
                <w:rFonts w:ascii="Times New Roman"/>
                <w:b w:val="false"/>
                <w:i w:val="false"/>
                <w:color w:val="000000"/>
                <w:sz w:val="20"/>
              </w:rPr>
              <w:t>
 </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0" w:id="32"/>
          <w:p>
            <w:pPr>
              <w:spacing w:after="20"/>
              <w:ind w:left="20"/>
              <w:jc w:val="both"/>
            </w:pPr>
            <w:r>
              <w:rPr>
                <w:rFonts w:ascii="Times New Roman"/>
                <w:b w:val="false"/>
                <w:i w:val="false"/>
                <w:color w:val="000000"/>
                <w:sz w:val="20"/>
              </w:rPr>
              <w:t>
"Мектепке дейінгі балалар ұйымдарына</w:t>
            </w:r>
            <w:r>
              <w:br/>
            </w:r>
            <w:r>
              <w:rPr>
                <w:rFonts w:ascii="Times New Roman"/>
                <w:b w:val="false"/>
                <w:i w:val="false"/>
                <w:color w:val="000000"/>
                <w:sz w:val="20"/>
              </w:rPr>
              <w:t>
жіберу үшін мектепке дейінгі (7 жасқа дейін)</w:t>
            </w:r>
            <w:r>
              <w:br/>
            </w:r>
            <w:r>
              <w:rPr>
                <w:rFonts w:ascii="Times New Roman"/>
                <w:b w:val="false"/>
                <w:i w:val="false"/>
                <w:color w:val="000000"/>
                <w:sz w:val="20"/>
              </w:rPr>
              <w:t>
жастағы балаларды кезекке қою"</w:t>
            </w:r>
            <w:r>
              <w:br/>
            </w:r>
            <w:r>
              <w:rPr>
                <w:rFonts w:ascii="Times New Roman"/>
                <w:b w:val="false"/>
                <w:i w:val="false"/>
                <w:color w:val="000000"/>
                <w:sz w:val="20"/>
              </w:rPr>
              <w:t>
электрондық мемлекеттік қызмет көрсету</w:t>
            </w:r>
            <w:r>
              <w:br/>
            </w:r>
            <w:r>
              <w:rPr>
                <w:rFonts w:ascii="Times New Roman"/>
                <w:b w:val="false"/>
                <w:i w:val="false"/>
                <w:color w:val="000000"/>
                <w:sz w:val="20"/>
              </w:rPr>
              <w:t>
регламентіне 3 қосымша</w:t>
            </w:r>
          </w:p>
          <w:bookmarkEnd w:id="32"/>
        </w:tc>
      </w:tr>
    </w:tbl>
    <w:p>
      <w:pPr>
        <w:spacing w:after="0"/>
        <w:ind w:left="0"/>
        <w:jc w:val="left"/>
      </w:pPr>
      <w:r>
        <w:rPr>
          <w:rFonts w:ascii="Times New Roman"/>
          <w:b/>
          <w:i w:val="false"/>
          <w:color w:val="000000"/>
        </w:rPr>
        <w:t xml:space="preserve"> Электрондық мемлекеттік қызметті көрсету нәтижесі (шығыс құжат)</w:t>
      </w:r>
      <w:r>
        <w:br/>
      </w:r>
      <w:r>
        <w:rPr>
          <w:rFonts w:ascii="Times New Roman"/>
          <w:b/>
          <w:i w:val="false"/>
          <w:color w:val="000000"/>
        </w:rPr>
        <w:t>
сәйкестендіріліп көрсетілетін бланктердің үлгісі, нысандар,</w:t>
      </w:r>
      <w:r>
        <w:br/>
      </w:r>
      <w:r>
        <w:rPr>
          <w:rFonts w:ascii="Times New Roman"/>
          <w:b/>
          <w:i w:val="false"/>
          <w:color w:val="000000"/>
        </w:rPr>
        <w:t>
сонымен қатар ескертулер нысандары ұсынылған</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Аягөз ауданының білім беру бөлімі</w:t>
      </w:r>
      <w:r>
        <w:br/>
      </w:r>
      <w:r>
        <w:rPr>
          <w:rFonts w:ascii="Times New Roman"/>
          <w:b w:val="false"/>
          <w:i w:val="false"/>
          <w:color w:val="000000"/>
          <w:sz w:val="28"/>
        </w:rPr>
        <w:t>
      № _____ ЖОЛДАМА</w:t>
      </w:r>
      <w:r>
        <w:br/>
      </w:r>
      <w:r>
        <w:rPr>
          <w:rFonts w:ascii="Times New Roman"/>
          <w:b w:val="false"/>
          <w:i w:val="false"/>
          <w:color w:val="000000"/>
          <w:sz w:val="28"/>
        </w:rPr>
        <w:t>
      Мектепке дейінгі ұйымға есепке қабылдау үшін</w:t>
      </w:r>
      <w:r>
        <w:br/>
      </w:r>
      <w:r>
        <w:rPr>
          <w:rFonts w:ascii="Times New Roman"/>
          <w:b w:val="false"/>
          <w:i w:val="false"/>
          <w:color w:val="000000"/>
          <w:sz w:val="28"/>
        </w:rPr>
        <w:t>
       Аягөз ауданының бiлiм беру бөлімі қаласы (кенті),</w:t>
      </w:r>
      <w:r>
        <w:br/>
      </w:r>
      <w:r>
        <w:rPr>
          <w:rFonts w:ascii="Times New Roman"/>
          <w:b w:val="false"/>
          <w:i w:val="false"/>
          <w:color w:val="000000"/>
          <w:sz w:val="28"/>
        </w:rPr>
        <w:t>
      ________ көшесi _____ мекен-жайы бойынша орналасқан № ______ мектепке</w:t>
      </w:r>
      <w:r>
        <w:br/>
      </w:r>
      <w:r>
        <w:rPr>
          <w:rFonts w:ascii="Times New Roman"/>
          <w:b w:val="false"/>
          <w:i w:val="false"/>
          <w:color w:val="000000"/>
          <w:sz w:val="28"/>
        </w:rPr>
        <w:t>
      дейiнгi ұйымға жолдама бередi.</w:t>
      </w:r>
      <w:r>
        <w:br/>
      </w:r>
      <w:r>
        <w:rPr>
          <w:rFonts w:ascii="Times New Roman"/>
          <w:b w:val="false"/>
          <w:i w:val="false"/>
          <w:color w:val="000000"/>
          <w:sz w:val="28"/>
        </w:rPr>
        <w:t>
       Баланың тегi, аты, әкесiнiң аты: _________________________</w:t>
      </w:r>
      <w:r>
        <w:br/>
      </w:r>
      <w:r>
        <w:rPr>
          <w:rFonts w:ascii="Times New Roman"/>
          <w:b w:val="false"/>
          <w:i w:val="false"/>
          <w:color w:val="000000"/>
          <w:sz w:val="28"/>
        </w:rPr>
        <w:t>
       Туылған күнi: ____________________________________________</w:t>
      </w:r>
      <w:r>
        <w:br/>
      </w:r>
      <w:r>
        <w:rPr>
          <w:rFonts w:ascii="Times New Roman"/>
          <w:b w:val="false"/>
          <w:i w:val="false"/>
          <w:color w:val="000000"/>
          <w:sz w:val="28"/>
        </w:rPr>
        <w:t>
       Баланың үйiнiң мекен-жайы: _______________________________</w:t>
      </w:r>
      <w:r>
        <w:br/>
      </w:r>
      <w:r>
        <w:rPr>
          <w:rFonts w:ascii="Times New Roman"/>
          <w:b w:val="false"/>
          <w:i w:val="false"/>
          <w:color w:val="000000"/>
          <w:sz w:val="28"/>
        </w:rPr>
        <w:t>
       Жолдама мектепке дейiнгi ұйымға берiлген күннен бастап 5 күннің</w:t>
      </w:r>
      <w:r>
        <w:br/>
      </w:r>
      <w:r>
        <w:rPr>
          <w:rFonts w:ascii="Times New Roman"/>
          <w:b w:val="false"/>
          <w:i w:val="false"/>
          <w:color w:val="000000"/>
          <w:sz w:val="28"/>
        </w:rPr>
        <w:t>
      iшiнде тапсырылуы тиiс.</w:t>
      </w:r>
      <w:r>
        <w:br/>
      </w:r>
      <w:r>
        <w:rPr>
          <w:rFonts w:ascii="Times New Roman"/>
          <w:b w:val="false"/>
          <w:i w:val="false"/>
          <w:color w:val="000000"/>
          <w:sz w:val="28"/>
        </w:rPr>
        <w:t>
       Жолдама "__" ________ берiлдi</w:t>
      </w:r>
      <w:r>
        <w:br/>
      </w:r>
      <w:r>
        <w:rPr>
          <w:rFonts w:ascii="Times New Roman"/>
          <w:b w:val="false"/>
          <w:i w:val="false"/>
          <w:color w:val="000000"/>
          <w:sz w:val="28"/>
        </w:rPr>
        <w:t>
</w:t>
      </w:r>
      <w:r>
        <w:rPr>
          <w:rFonts w:ascii="Times New Roman"/>
          <w:b w:val="false"/>
          <w:i/>
          <w:color w:val="000000"/>
          <w:sz w:val="28"/>
        </w:rPr>
        <w:t>      Аягөз аудандық _________________________________________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бастығы </w:t>
      </w:r>
      <w:r>
        <w:rPr>
          <w:rFonts w:ascii="Times New Roman"/>
          <w:b w:val="false"/>
          <w:i w:val="false"/>
          <w:color w:val="000000"/>
          <w:vertAlign w:val="superscript"/>
        </w:rPr>
        <w:t>(АЖТ, қолтаңба, мөр)</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Хабарлама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Баланы тіркеу туралы хабарлама</w:t>
      </w:r>
    </w:p>
    <w:p>
      <w:pPr>
        <w:spacing w:after="0"/>
        <w:ind w:left="0"/>
        <w:jc w:val="both"/>
      </w:pPr>
      <w:r>
        <w:rPr>
          <w:rFonts w:ascii="Times New Roman"/>
          <w:b w:val="false"/>
          <w:i w:val="false"/>
          <w:color w:val="000000"/>
          <w:sz w:val="28"/>
        </w:rPr>
        <w:t>       Осы хабарлама ______________________________________</w:t>
      </w:r>
      <w:r>
        <w:br/>
      </w:r>
      <w:r>
        <w:rPr>
          <w:rFonts w:ascii="Times New Roman"/>
          <w:b w:val="false"/>
          <w:i w:val="false"/>
          <w:color w:val="000000"/>
          <w:sz w:val="28"/>
        </w:rPr>
        <w:t>
       (Ата-ананың аты-жөнi)</w:t>
      </w:r>
      <w:r>
        <w:br/>
      </w:r>
      <w:r>
        <w:rPr>
          <w:rFonts w:ascii="Times New Roman"/>
          <w:b w:val="false"/>
          <w:i w:val="false"/>
          <w:color w:val="000000"/>
          <w:sz w:val="28"/>
        </w:rPr>
        <w:t>
      _______________________________________________ берiлдi.</w:t>
      </w:r>
      <w:r>
        <w:br/>
      </w:r>
      <w:r>
        <w:rPr>
          <w:rFonts w:ascii="Times New Roman"/>
          <w:b w:val="false"/>
          <w:i w:val="false"/>
          <w:color w:val="000000"/>
          <w:sz w:val="28"/>
        </w:rPr>
        <w:t>
       (баланың аты-жөнi)</w:t>
      </w:r>
      <w:r>
        <w:br/>
      </w:r>
      <w:r>
        <w:rPr>
          <w:rFonts w:ascii="Times New Roman"/>
          <w:b w:val="false"/>
          <w:i w:val="false"/>
          <w:color w:val="000000"/>
          <w:sz w:val="28"/>
        </w:rPr>
        <w:t>
      мектепке дейiнгi балалар ұйымына жiберу үшiн мектепке дейiнгi жастағы</w:t>
      </w:r>
      <w:r>
        <w:br/>
      </w:r>
      <w:r>
        <w:rPr>
          <w:rFonts w:ascii="Times New Roman"/>
          <w:b w:val="false"/>
          <w:i w:val="false"/>
          <w:color w:val="000000"/>
          <w:sz w:val="28"/>
        </w:rPr>
        <w:t>
      балаларды тiркеу журналына 20__ жылғы "____" __________ № _____</w:t>
      </w:r>
      <w:r>
        <w:br/>
      </w:r>
      <w:r>
        <w:rPr>
          <w:rFonts w:ascii="Times New Roman"/>
          <w:b w:val="false"/>
          <w:i w:val="false"/>
          <w:color w:val="000000"/>
          <w:sz w:val="28"/>
        </w:rPr>
        <w:t>
      нөмiрiмен кезекке қойылды.</w:t>
      </w:r>
      <w:r>
        <w:br/>
      </w:r>
      <w:r>
        <w:rPr>
          <w:rFonts w:ascii="Times New Roman"/>
          <w:b w:val="false"/>
          <w:i w:val="false"/>
          <w:color w:val="000000"/>
          <w:sz w:val="28"/>
        </w:rPr>
        <w:t>
       Мектепке дейiнгi ұйымнан орын алу үшiн кезекте тұрған тұтынушы</w:t>
      </w:r>
      <w:r>
        <w:br/>
      </w:r>
      <w:r>
        <w:rPr>
          <w:rFonts w:ascii="Times New Roman"/>
          <w:b w:val="false"/>
          <w:i w:val="false"/>
          <w:color w:val="000000"/>
          <w:sz w:val="28"/>
        </w:rPr>
        <w:t>
      жұмыс кестесiне (бөлім, әкімдік) сәйкес, сонымен қатар электрондық</w:t>
      </w:r>
      <w:r>
        <w:br/>
      </w:r>
      <w:r>
        <w:rPr>
          <w:rFonts w:ascii="Times New Roman"/>
          <w:b w:val="false"/>
          <w:i w:val="false"/>
          <w:color w:val="000000"/>
          <w:sz w:val="28"/>
        </w:rPr>
        <w:t>
      портал арқылы өз кезегiнiң жылжуын бақылауды жүзеге асыруға</w:t>
      </w:r>
      <w:r>
        <w:br/>
      </w:r>
      <w:r>
        <w:rPr>
          <w:rFonts w:ascii="Times New Roman"/>
          <w:b w:val="false"/>
          <w:i w:val="false"/>
          <w:color w:val="000000"/>
          <w:sz w:val="28"/>
        </w:rPr>
        <w:t>
      мүмкiндiгi бар.</w:t>
      </w:r>
      <w:r>
        <w:br/>
      </w:r>
      <w:r>
        <w:rPr>
          <w:rFonts w:ascii="Times New Roman"/>
          <w:b w:val="false"/>
          <w:i w:val="false"/>
          <w:color w:val="000000"/>
          <w:sz w:val="28"/>
        </w:rPr>
        <w:t>
</w:t>
      </w:r>
      <w:r>
        <w:rPr>
          <w:rFonts w:ascii="Times New Roman"/>
          <w:b w:val="false"/>
          <w:i/>
          <w:color w:val="000000"/>
          <w:sz w:val="28"/>
        </w:rPr>
        <w:t>      Аягөз аудандық ____________________________________</w:t>
      </w:r>
      <w:r>
        <w:br/>
      </w:r>
      <w:r>
        <w:rPr>
          <w:rFonts w:ascii="Times New Roman"/>
          <w:b w:val="false"/>
          <w:i w:val="false"/>
          <w:color w:val="000000"/>
          <w:sz w:val="28"/>
        </w:rPr>
        <w:t>
</w:t>
      </w:r>
      <w:r>
        <w:rPr>
          <w:rFonts w:ascii="Times New Roman"/>
          <w:b w:val="false"/>
          <w:i/>
          <w:color w:val="000000"/>
          <w:sz w:val="28"/>
        </w:rPr>
        <w:t xml:space="preserve">      бiлiм беру бөлімі маманы </w:t>
      </w:r>
      <w:r>
        <w:rPr>
          <w:rFonts w:ascii="Times New Roman"/>
          <w:b w:val="false"/>
          <w:i w:val="false"/>
          <w:color w:val="000000"/>
          <w:vertAlign w:val="superscript"/>
        </w:rPr>
        <w:t>(АЖТ)</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қызметті көрсетуден бас тарту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Құрметті ___________________________________________,</w:t>
      </w:r>
      <w:r>
        <w:br/>
      </w:r>
      <w:r>
        <w:rPr>
          <w:rFonts w:ascii="Times New Roman"/>
          <w:b w:val="false"/>
          <w:i w:val="false"/>
          <w:color w:val="000000"/>
          <w:sz w:val="28"/>
        </w:rPr>
        <w:t>
</w:t>
      </w:r>
      <w:r>
        <w:rPr>
          <w:rFonts w:ascii="Times New Roman"/>
          <w:b w:val="false"/>
          <w:i/>
          <w:color w:val="000000"/>
          <w:sz w:val="28"/>
        </w:rPr>
        <w:t>      (өтініш берушінің АЖТ)</w:t>
      </w:r>
      <w:r>
        <w:br/>
      </w:r>
      <w:r>
        <w:rPr>
          <w:rFonts w:ascii="Times New Roman"/>
          <w:b w:val="false"/>
          <w:i w:val="false"/>
          <w:color w:val="000000"/>
          <w:sz w:val="28"/>
        </w:rPr>
        <w:t>
       Сізге Сіздің балаңызға _____________________________</w:t>
      </w:r>
      <w:r>
        <w:br/>
      </w:r>
      <w:r>
        <w:rPr>
          <w:rFonts w:ascii="Times New Roman"/>
          <w:b w:val="false"/>
          <w:i w:val="false"/>
          <w:color w:val="000000"/>
          <w:sz w:val="28"/>
        </w:rPr>
        <w:t>
</w:t>
      </w:r>
      <w:r>
        <w:rPr>
          <w:rFonts w:ascii="Times New Roman"/>
          <w:b w:val="false"/>
          <w:i/>
          <w:color w:val="000000"/>
          <w:sz w:val="28"/>
        </w:rPr>
        <w:t>       (баланың АЖТ)</w:t>
      </w:r>
      <w:r>
        <w:br/>
      </w:r>
      <w:r>
        <w:rPr>
          <w:rFonts w:ascii="Times New Roman"/>
          <w:b w:val="false"/>
          <w:i w:val="false"/>
          <w:color w:val="000000"/>
          <w:sz w:val="28"/>
        </w:rPr>
        <w:t>
      мектепке дейінгі балалар ұйымына жолдама беруден бас</w:t>
      </w:r>
      <w:r>
        <w:br/>
      </w:r>
      <w:r>
        <w:rPr>
          <w:rFonts w:ascii="Times New Roman"/>
          <w:b w:val="false"/>
          <w:i w:val="false"/>
          <w:color w:val="000000"/>
          <w:sz w:val="28"/>
        </w:rPr>
        <w:t>
      тартылғандығын хабарлаймыз.</w:t>
      </w:r>
      <w:r>
        <w:br/>
      </w:r>
      <w:r>
        <w:rPr>
          <w:rFonts w:ascii="Times New Roman"/>
          <w:b w:val="false"/>
          <w:i w:val="false"/>
          <w:color w:val="000000"/>
          <w:sz w:val="28"/>
        </w:rPr>
        <w:t>
      Бас тарту себебі: ________________________________________</w:t>
      </w:r>
      <w:r>
        <w:br/>
      </w:r>
      <w:r>
        <w:rPr>
          <w:rFonts w:ascii="Times New Roman"/>
          <w:b w:val="false"/>
          <w:i w:val="false"/>
          <w:color w:val="000000"/>
          <w:sz w:val="28"/>
        </w:rPr>
        <w:t>
</w:t>
      </w:r>
      <w:r>
        <w:rPr>
          <w:rFonts w:ascii="Times New Roman"/>
          <w:b w:val="false"/>
          <w:i/>
          <w:color w:val="000000"/>
          <w:sz w:val="28"/>
        </w:rPr>
        <w:t>       (Бас тарту себебі)</w:t>
      </w:r>
      <w:r>
        <w:br/>
      </w:r>
      <w:r>
        <w:rPr>
          <w:rFonts w:ascii="Times New Roman"/>
          <w:b w:val="false"/>
          <w:i w:val="false"/>
          <w:color w:val="000000"/>
          <w:sz w:val="28"/>
        </w:rPr>
        <w:t>
       Аягөз аудандық</w:t>
      </w:r>
      <w:r>
        <w:br/>
      </w:r>
      <w:r>
        <w:rPr>
          <w:rFonts w:ascii="Times New Roman"/>
          <w:b w:val="false"/>
          <w:i w:val="false"/>
          <w:color w:val="000000"/>
          <w:sz w:val="28"/>
        </w:rPr>
        <w:t>
       білім беру бөлімі бастығы</w:t>
      </w:r>
      <w:r>
        <w:rPr>
          <w:rFonts w:ascii="Times New Roman"/>
          <w:b w:val="false"/>
          <w:i/>
          <w:color w:val="000000"/>
          <w:sz w:val="28"/>
        </w:rPr>
        <w:t xml:space="preserve"> __________________________</w:t>
      </w:r>
      <w:r>
        <w:br/>
      </w:r>
      <w:r>
        <w:rPr>
          <w:rFonts w:ascii="Times New Roman"/>
          <w:b w:val="false"/>
          <w:i w:val="false"/>
          <w:color w:val="000000"/>
          <w:sz w:val="28"/>
        </w:rPr>
        <w:t>
</w:t>
      </w:r>
      <w:r>
        <w:rPr>
          <w:rFonts w:ascii="Times New Roman"/>
          <w:b w:val="false"/>
          <w:i/>
          <w:color w:val="000000"/>
          <w:sz w:val="28"/>
        </w:rPr>
        <w:t>       (АЖТ)</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1-тармағында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bookmarkStart w:name="z81" w:id="33"/>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{указать подразделение} (Указать регион).</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{указать подразделение} (Указать регион).</w:t>
      </w:r>
      <w:r>
        <w:br/>
      </w:r>
      <w:r>
        <w:rPr>
          <w:rFonts w:ascii="Times New Roman"/>
          <w:b w:val="false"/>
          <w:i w:val="false"/>
          <w:color w:val="000000"/>
          <w:sz w:val="28"/>
        </w:rPr>
        <w:t>
      "Мектепке дейінгі балалар ұйымдарына</w:t>
      </w:r>
      <w:r>
        <w:br/>
      </w:r>
      <w:r>
        <w:rPr>
          <w:rFonts w:ascii="Times New Roman"/>
          <w:b w:val="false"/>
          <w:i w:val="false"/>
          <w:color w:val="000000"/>
          <w:sz w:val="28"/>
        </w:rPr>
        <w:t>
      жіберу үшін мектепке дейінгі (7 жасқа дейін)</w:t>
      </w:r>
      <w:r>
        <w:br/>
      </w:r>
      <w:r>
        <w:rPr>
          <w:rFonts w:ascii="Times New Roman"/>
          <w:b w:val="false"/>
          <w:i w:val="false"/>
          <w:color w:val="000000"/>
          <w:sz w:val="28"/>
        </w:rPr>
        <w:t>
      жастағы балаларды кезекке қою"</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 қосымша</w:t>
      </w:r>
      <w:r>
        <w:br/>
      </w:r>
      <w:r>
        <w:rPr>
          <w:rFonts w:ascii="Times New Roman"/>
          <w:b w:val="false"/>
          <w:i w:val="false"/>
          <w:color w:val="000000"/>
          <w:sz w:val="28"/>
        </w:rPr>
        <w:t>
 </w:t>
      </w:r>
    </w:p>
    <w:bookmarkEnd w:id="33"/>
    <w:p>
      <w:pPr>
        <w:spacing w:after="0"/>
        <w:ind w:left="0"/>
        <w:jc w:val="left"/>
      </w:pPr>
      <w:r>
        <w:rPr>
          <w:rFonts w:ascii="Times New Roman"/>
          <w:b/>
          <w:i w:val="false"/>
          <w:color w:val="000000"/>
        </w:rPr>
        <w:t xml:space="preserve"> Электрондық мемлекеттік қызметті анықтау үшін сауалнамалардың үлгісі: "сапа" және "қол жетімділік"</w:t>
      </w:r>
    </w:p>
    <w:p>
      <w:pPr>
        <w:spacing w:after="0"/>
        <w:ind w:left="0"/>
        <w:jc w:val="both"/>
      </w:pPr>
      <w:r>
        <w:rPr>
          <w:rFonts w:ascii="Times New Roman"/>
          <w:b w:val="false"/>
          <w:i w:val="false"/>
          <w:color w:val="000000"/>
          <w:sz w:val="28"/>
        </w:rPr>
        <w:t>      "Мектепке дейінгі балалар ұйымдарына жіберу үшін мектепке дейінгі</w:t>
      </w:r>
      <w:r>
        <w:br/>
      </w:r>
      <w:r>
        <w:rPr>
          <w:rFonts w:ascii="Times New Roman"/>
          <w:b w:val="false"/>
          <w:i w:val="false"/>
          <w:color w:val="000000"/>
          <w:sz w:val="28"/>
        </w:rPr>
        <w:t>
</w:t>
      </w:r>
      <w:r>
        <w:rPr>
          <w:rFonts w:ascii="Times New Roman"/>
          <w:b w:val="false"/>
          <w:i w:val="false"/>
          <w:color w:val="000000"/>
          <w:sz w:val="28"/>
          <w:u w:val="single"/>
        </w:rPr>
        <w:t>      (7 жасқа дейін) жастағы балаларды кезекке қою"</w:t>
      </w:r>
      <w:r>
        <w:br/>
      </w:r>
      <w:r>
        <w:rPr>
          <w:rFonts w:ascii="Times New Roman"/>
          <w:b w:val="false"/>
          <w:i w:val="false"/>
          <w:color w:val="000000"/>
          <w:sz w:val="28"/>
        </w:rPr>
        <w:t>
      (қызметтердің атауы)</w:t>
      </w:r>
      <w:r>
        <w:br/>
      </w: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2" w:id="34"/>
          <w:p>
            <w:pPr>
              <w:spacing w:after="20"/>
              <w:ind w:left="20"/>
              <w:jc w:val="both"/>
            </w:pPr>
            <w:r>
              <w:rPr>
                <w:rFonts w:ascii="Times New Roman"/>
                <w:b w:val="false"/>
                <w:i w:val="false"/>
                <w:color w:val="000000"/>
                <w:sz w:val="20"/>
              </w:rPr>
              <w:t>
Аягөз ауданы әкімдігінің</w:t>
            </w:r>
            <w:r>
              <w:br/>
            </w:r>
            <w:r>
              <w:rPr>
                <w:rFonts w:ascii="Times New Roman"/>
                <w:b w:val="false"/>
                <w:i w:val="false"/>
                <w:color w:val="000000"/>
                <w:sz w:val="20"/>
              </w:rPr>
              <w:t>
2012 жылғы 26 желтоқсандағы № 691</w:t>
            </w:r>
            <w:r>
              <w:br/>
            </w:r>
            <w:r>
              <w:rPr>
                <w:rFonts w:ascii="Times New Roman"/>
                <w:b w:val="false"/>
                <w:i w:val="false"/>
                <w:color w:val="000000"/>
                <w:sz w:val="20"/>
              </w:rPr>
              <w:t>
қаулысымен бекітілді</w:t>
            </w:r>
          </w:p>
          <w:bookmarkEnd w:id="34"/>
        </w:tc>
      </w:tr>
    </w:tbl>
    <w:bookmarkStart w:name="z83" w:id="35"/>
    <w:p>
      <w:pPr>
        <w:spacing w:after="0"/>
        <w:ind w:left="0"/>
        <w:jc w:val="left"/>
      </w:pPr>
      <w:r>
        <w:rPr>
          <w:rFonts w:ascii="Times New Roman"/>
          <w:b/>
          <w:i w:val="false"/>
          <w:color w:val="000000"/>
        </w:rPr>
        <w:t xml:space="preserve"> "Қорғаншылық және қамқоршылық жөнінде анықтамалар</w:t>
      </w:r>
      <w:r>
        <w:br/>
      </w:r>
      <w:r>
        <w:rPr>
          <w:rFonts w:ascii="Times New Roman"/>
          <w:b/>
          <w:i w:val="false"/>
          <w:color w:val="000000"/>
        </w:rPr>
        <w:t>
беру" электрондық мемлекеттік қызмет регламенті</w:t>
      </w:r>
      <w:r>
        <w:br/>
      </w:r>
      <w:r>
        <w:rPr>
          <w:rFonts w:ascii="Times New Roman"/>
          <w:b/>
          <w:i w:val="false"/>
          <w:color w:val="000000"/>
        </w:rPr>
        <w:t>
1. Жалпы ережелер</w:t>
      </w:r>
    </w:p>
    <w:bookmarkEnd w:id="35"/>
    <w:bookmarkStart w:name="z84" w:id="36"/>
    <w:p>
      <w:pPr>
        <w:spacing w:after="0"/>
        <w:ind w:left="0"/>
        <w:jc w:val="both"/>
      </w:pPr>
      <w:r>
        <w:rPr>
          <w:rFonts w:ascii="Times New Roman"/>
          <w:b w:val="false"/>
          <w:i w:val="false"/>
          <w:color w:val="000000"/>
          <w:sz w:val="28"/>
        </w:rPr>
        <w:t>
      1. Электрондық мемлекеттік қызмет "Қорғаншылық және қамқоршылық жөнінде анықтамалар беру" (бұдан әрі - электрондық мемлекеттік қызмет) "Аягөз аудандық білім беру бөлімі" мемлекеттік мекемесімен тұрғылықты мекенжайы бойынша халыққа қызмет көрсету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"Қорғаншылық және қамқоршылық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"Қорғаншылық пен қамқоршылық жөнінде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"Аягөз аудандық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36"/>
    <w:bookmarkStart w:name="z89" w:id="37"/>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37"/>
    <w:bookmarkStart w:name="z90" w:id="38"/>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r>
        <w:br/>
      </w:r>
      <w:r>
        <w:rPr>
          <w:rFonts w:ascii="Times New Roman"/>
          <w:b w:val="false"/>
          <w:i w:val="false"/>
          <w:color w:val="000000"/>
          <w:sz w:val="28"/>
        </w:rPr>
        <w:t>
 </w:t>
      </w:r>
    </w:p>
    <w:bookmarkEnd w:id="38"/>
    <w:bookmarkStart w:name="z95" w:id="39"/>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39"/>
    <w:bookmarkStart w:name="z96" w:id="40"/>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қызмет көрсетуші;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r>
        <w:br/>
      </w:r>
      <w:r>
        <w:rPr>
          <w:rFonts w:ascii="Times New Roman"/>
          <w:b w:val="false"/>
          <w:i w:val="false"/>
          <w:color w:val="000000"/>
          <w:sz w:val="28"/>
        </w:rPr>
        <w:t>
 </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3" w:id="41"/>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жөнінде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1 қосымша</w:t>
            </w:r>
          </w:p>
          <w:bookmarkEnd w:id="41"/>
        </w:tc>
      </w:tr>
    </w:tbl>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8"/>
        <w:gridCol w:w="2637"/>
        <w:gridCol w:w="1669"/>
        <w:gridCol w:w="1281"/>
        <w:gridCol w:w="3762"/>
        <w:gridCol w:w="2253"/>
      </w:tblGrid>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2089"/>
        <w:gridCol w:w="1938"/>
        <w:gridCol w:w="2039"/>
        <w:gridCol w:w="2880"/>
        <w:gridCol w:w="1939"/>
        <w:gridCol w:w="862"/>
      </w:tblGrid>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166"/>
        <w:gridCol w:w="3249"/>
        <w:gridCol w:w="1211"/>
        <w:gridCol w:w="3091"/>
        <w:gridCol w:w="2010"/>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2421"/>
        <w:gridCol w:w="2540"/>
        <w:gridCol w:w="3454"/>
        <w:gridCol w:w="2246"/>
        <w:gridCol w:w="998"/>
      </w:tblGrid>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4" w:id="42"/>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жөнінде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2 қосымша</w:t>
            </w:r>
          </w:p>
          <w:bookmarkEnd w:id="42"/>
        </w:tc>
      </w:tr>
    </w:tbl>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229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67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43800" cy="6362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5" w:id="43"/>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жөнінде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3 қосымша</w:t>
            </w:r>
          </w:p>
          <w:bookmarkEnd w:id="43"/>
        </w:tc>
      </w:tr>
    </w:tbl>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АНЫҚТАМА № _________</w:t>
      </w:r>
      <w:r>
        <w:br/>
      </w:r>
      <w:r>
        <w:rPr>
          <w:rFonts w:ascii="Times New Roman"/>
          <w:b w:val="false"/>
          <w:i w:val="false"/>
          <w:color w:val="000000"/>
          <w:sz w:val="28"/>
        </w:rPr>
        <w:t>
       Осы анықтама ______________________ қаласы __________________</w:t>
      </w:r>
      <w:r>
        <w:br/>
      </w:r>
      <w:r>
        <w:rPr>
          <w:rFonts w:ascii="Times New Roman"/>
          <w:b w:val="false"/>
          <w:i w:val="false"/>
          <w:color w:val="000000"/>
          <w:sz w:val="28"/>
        </w:rPr>
        <w:t>
      көшесі, № __ үй, № __ пәтерде тұратын азамат (азаматша)</w:t>
      </w:r>
      <w:r>
        <w:br/>
      </w:r>
      <w:r>
        <w:rPr>
          <w:rFonts w:ascii="Times New Roman"/>
          <w:b w:val="false"/>
          <w:i w:val="false"/>
          <w:color w:val="000000"/>
          <w:sz w:val="28"/>
        </w:rPr>
        <w:t>
      ________________________________ ол шын мәнінде (қала, аудан)</w:t>
      </w:r>
      <w:r>
        <w:br/>
      </w:r>
      <w:r>
        <w:rPr>
          <w:rFonts w:ascii="Times New Roman"/>
          <w:b w:val="false"/>
          <w:i w:val="false"/>
          <w:color w:val="000000"/>
          <w:sz w:val="28"/>
        </w:rPr>
        <w:t>
      әкімінің Аягөз ауданы әкімдігінің 20__ жылғы "__" _______ № ______</w:t>
      </w:r>
      <w:r>
        <w:br/>
      </w:r>
      <w:r>
        <w:rPr>
          <w:rFonts w:ascii="Times New Roman"/>
          <w:b w:val="false"/>
          <w:i w:val="false"/>
          <w:color w:val="000000"/>
          <w:sz w:val="28"/>
        </w:rPr>
        <w:t>
      қаулысына сәйкес 20__ жылғы "__" _________ туылған</w:t>
      </w:r>
      <w:r>
        <w:br/>
      </w:r>
      <w:r>
        <w:rPr>
          <w:rFonts w:ascii="Times New Roman"/>
          <w:b w:val="false"/>
          <w:i w:val="false"/>
          <w:color w:val="000000"/>
          <w:sz w:val="28"/>
        </w:rPr>
        <w:t>
      _____________________ және оның мүлкіне (мүлкінің тізімдемесі істе</w:t>
      </w:r>
      <w:r>
        <w:br/>
      </w:r>
      <w:r>
        <w:rPr>
          <w:rFonts w:ascii="Times New Roman"/>
          <w:b w:val="false"/>
          <w:i w:val="false"/>
          <w:color w:val="000000"/>
          <w:sz w:val="28"/>
        </w:rPr>
        <w:t>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w:t>
      </w:r>
      <w:r>
        <w:br/>
      </w:r>
      <w:r>
        <w:rPr>
          <w:rFonts w:ascii="Times New Roman"/>
          <w:b w:val="false"/>
          <w:i w:val="false"/>
          <w:color w:val="000000"/>
          <w:sz w:val="28"/>
        </w:rPr>
        <w:t>
      қоғамдық пайдалы қызметке даярлау туралы, оның жеке мүліктік</w:t>
      </w:r>
      <w:r>
        <w:br/>
      </w:r>
      <w:r>
        <w:rPr>
          <w:rFonts w:ascii="Times New Roman"/>
          <w:b w:val="false"/>
          <w:i w:val="false"/>
          <w:color w:val="000000"/>
          <w:sz w:val="28"/>
        </w:rPr>
        <w:t>
      құқықтарын қорғау және сақтау, сотта және барлық мемлекеттік</w:t>
      </w:r>
      <w:r>
        <w:br/>
      </w:r>
      <w:r>
        <w:rPr>
          <w:rFonts w:ascii="Times New Roman"/>
          <w:b w:val="false"/>
          <w:i w:val="false"/>
          <w:color w:val="000000"/>
          <w:sz w:val="28"/>
        </w:rPr>
        <w:t>
      мекемелерде арнайы өкілеттіксіз оның өкілі болу міндеті жүктеледі.</w:t>
      </w:r>
      <w:r>
        <w:br/>
      </w:r>
      <w:r>
        <w:rPr>
          <w:rFonts w:ascii="Times New Roman"/>
          <w:b w:val="false"/>
          <w:i w:val="false"/>
          <w:color w:val="000000"/>
          <w:sz w:val="28"/>
        </w:rPr>
        <w:t>
</w:t>
      </w:r>
      <w:r>
        <w:rPr>
          <w:rFonts w:ascii="Times New Roman"/>
          <w:b w:val="false"/>
          <w:i/>
          <w:color w:val="000000"/>
          <w:sz w:val="28"/>
        </w:rPr>
        <w:t>      Аягөз аудандық білім беру бөлімі бастығы (Т.А.Ә.)</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w:t>
      </w:r>
      <w:r>
        <w:br/>
      </w:r>
      <w:r>
        <w:rPr>
          <w:rFonts w:ascii="Times New Roman"/>
          <w:b w:val="false"/>
          <w:i w:val="false"/>
          <w:color w:val="000000"/>
          <w:sz w:val="28"/>
        </w:rPr>
        <w:t>
</w:t>
      </w:r>
      <w:r>
        <w:rPr>
          <w:rFonts w:ascii="Times New Roman"/>
          <w:b w:val="false"/>
          <w:i/>
          <w:color w:val="000000"/>
          <w:sz w:val="28"/>
        </w:rPr>
        <w:t>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Қамқоршылық және қорғаншылық тағайындаудан бас тарту туралы</w:t>
      </w:r>
      <w:r>
        <w:br/>
      </w:r>
      <w:r>
        <w:rPr>
          <w:rFonts w:ascii="Times New Roman"/>
          <w:b/>
          <w:i w:val="false"/>
          <w:color w:val="000000"/>
        </w:rPr>
        <w:t>
әкімдік шешімі болған жағдайдағы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Құрметті _______________________ жылғы "__" _______ туылған</w:t>
      </w:r>
      <w:r>
        <w:br/>
      </w:r>
      <w:r>
        <w:rPr>
          <w:rFonts w:ascii="Times New Roman"/>
          <w:b w:val="false"/>
          <w:i w:val="false"/>
          <w:color w:val="000000"/>
          <w:sz w:val="28"/>
        </w:rPr>
        <w:t>
</w:t>
      </w:r>
      <w:r>
        <w:rPr>
          <w:rFonts w:ascii="Times New Roman"/>
          <w:b w:val="false"/>
          <w:i/>
          <w:color w:val="000000"/>
          <w:sz w:val="28"/>
        </w:rPr>
        <w:t>       (өтініш берушінің Т.А.Ә.)</w:t>
      </w:r>
      <w:r>
        <w:br/>
      </w:r>
      <w:r>
        <w:rPr>
          <w:rFonts w:ascii="Times New Roman"/>
          <w:b w:val="false"/>
          <w:i w:val="false"/>
          <w:color w:val="000000"/>
          <w:sz w:val="28"/>
        </w:rPr>
        <w:t>
      ___________________ (баланың Т.А.Ә.) және оның мүлкіне қамқоршылық</w:t>
      </w:r>
      <w:r>
        <w:br/>
      </w:r>
      <w:r>
        <w:rPr>
          <w:rFonts w:ascii="Times New Roman"/>
          <w:b w:val="false"/>
          <w:i w:val="false"/>
          <w:color w:val="000000"/>
          <w:sz w:val="28"/>
        </w:rPr>
        <w:t>
      және қорғаншылық туралы анықтама беруден бас тартылғандығы туралы</w:t>
      </w:r>
      <w:r>
        <w:br/>
      </w:r>
      <w:r>
        <w:rPr>
          <w:rFonts w:ascii="Times New Roman"/>
          <w:b w:val="false"/>
          <w:i w:val="false"/>
          <w:color w:val="000000"/>
          <w:sz w:val="28"/>
        </w:rPr>
        <w:t>
      хабарлаймыз.</w:t>
      </w:r>
      <w:r>
        <w:br/>
      </w:r>
      <w:r>
        <w:rPr>
          <w:rFonts w:ascii="Times New Roman"/>
          <w:b w:val="false"/>
          <w:i w:val="false"/>
          <w:color w:val="000000"/>
          <w:sz w:val="28"/>
        </w:rPr>
        <w:t>
       Бас тарту себебі: ________ № _________ әкімдік шешімі</w:t>
      </w:r>
      <w:r>
        <w:br/>
      </w:r>
      <w:r>
        <w:rPr>
          <w:rFonts w:ascii="Times New Roman"/>
          <w:b w:val="false"/>
          <w:i w:val="false"/>
          <w:color w:val="000000"/>
          <w:sz w:val="28"/>
        </w:rPr>
        <w:t>
</w:t>
      </w:r>
      <w:r>
        <w:rPr>
          <w:rFonts w:ascii="Times New Roman"/>
          <w:b w:val="false"/>
          <w:i/>
          <w:color w:val="000000"/>
          <w:sz w:val="28"/>
        </w:rPr>
        <w:t>      Аягөз аудандық білім беру бөлімі бастығы (ТАӘ)</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br/>
      </w:r>
      <w:r>
        <w:rPr>
          <w:rFonts w:ascii="Times New Roman"/>
          <w:b w:val="false"/>
          <w:i w:val="false"/>
          <w:color w:val="000000"/>
          <w:sz w:val="28"/>
        </w:rPr>
        <w:t>
</w:t>
      </w:r>
      <w:r>
        <w:rPr>
          <w:rFonts w:ascii="Times New Roman"/>
          <w:b w:val="false"/>
          <w:i/>
          <w:color w:val="000000"/>
          <w:sz w:val="28"/>
        </w:rPr>
        <w:t>      Ескертпелер:</w:t>
      </w:r>
      <w:r>
        <w:br/>
      </w:r>
      <w:r>
        <w:rPr>
          <w:rFonts w:ascii="Times New Roman"/>
          <w:b w:val="false"/>
          <w:i w:val="false"/>
          <w:color w:val="000000"/>
          <w:sz w:val="28"/>
        </w:rPr>
        <w:t>
</w:t>
      </w:r>
      <w:r>
        <w:rPr>
          <w:rFonts w:ascii="Times New Roman"/>
          <w:b w:val="false"/>
          <w:i/>
          <w:color w:val="000000"/>
          <w:sz w:val="28"/>
        </w:rPr>
        <w:t>      Хабарламалар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"Хабарлама" бөлімінде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бас тарту негіздемесінің мәтіні жазылған хат түрінде ерікті нысанда тапсырылады.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6" w:id="44"/>
          <w:p>
            <w:pPr>
              <w:spacing w:after="20"/>
              <w:ind w:left="20"/>
              <w:jc w:val="both"/>
            </w:pPr>
            <w:r>
              <w:rPr>
                <w:rFonts w:ascii="Times New Roman"/>
                <w:b w:val="false"/>
                <w:i w:val="false"/>
                <w:color w:val="000000"/>
                <w:sz w:val="20"/>
              </w:rPr>
              <w:t>
"Қорғаншылық және қамқоршылық</w:t>
            </w:r>
            <w:r>
              <w:br/>
            </w:r>
            <w:r>
              <w:rPr>
                <w:rFonts w:ascii="Times New Roman"/>
                <w:b w:val="false"/>
                <w:i w:val="false"/>
                <w:color w:val="000000"/>
                <w:sz w:val="20"/>
              </w:rPr>
              <w:t>
жөнінде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4 қосымша</w:t>
            </w:r>
          </w:p>
          <w:bookmarkEnd w:id="44"/>
        </w:tc>
      </w:tr>
    </w:tbl>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u w:val="single"/>
        </w:rPr>
        <w:t>      "Қорғаншылық және қамқоршылық жөнінде анықтамалар беру"</w:t>
      </w:r>
      <w:r>
        <w:br/>
      </w:r>
      <w:r>
        <w:rPr>
          <w:rFonts w:ascii="Times New Roman"/>
          <w:b w:val="false"/>
          <w:i w:val="false"/>
          <w:color w:val="000000"/>
          <w:sz w:val="28"/>
        </w:rPr>
        <w:t>
      (қызметтердің атауы)</w:t>
      </w:r>
      <w:r>
        <w:br/>
      </w: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7" w:id="45"/>
          <w:p>
            <w:pPr>
              <w:spacing w:after="20"/>
              <w:ind w:left="20"/>
              <w:jc w:val="both"/>
            </w:pPr>
            <w:r>
              <w:rPr>
                <w:rFonts w:ascii="Times New Roman"/>
                <w:b w:val="false"/>
                <w:i w:val="false"/>
                <w:color w:val="000000"/>
                <w:sz w:val="20"/>
              </w:rPr>
              <w:t>
Аягөз ауданы әкімдігінің</w:t>
            </w:r>
            <w:r>
              <w:br/>
            </w:r>
            <w:r>
              <w:rPr>
                <w:rFonts w:ascii="Times New Roman"/>
                <w:b w:val="false"/>
                <w:i w:val="false"/>
                <w:color w:val="000000"/>
                <w:sz w:val="20"/>
              </w:rPr>
              <w:t>
2012 жылғы 26 желтоқсандағы № 691</w:t>
            </w:r>
            <w:r>
              <w:br/>
            </w:r>
            <w:r>
              <w:rPr>
                <w:rFonts w:ascii="Times New Roman"/>
                <w:b w:val="false"/>
                <w:i w:val="false"/>
                <w:color w:val="000000"/>
                <w:sz w:val="20"/>
              </w:rPr>
              <w:t>
қаулысымен бекітілді</w:t>
            </w:r>
          </w:p>
          <w:bookmarkEnd w:id="45"/>
        </w:tc>
      </w:tr>
    </w:tbl>
    <w:bookmarkStart w:name="z108" w:id="46"/>
    <w:p>
      <w:pPr>
        <w:spacing w:after="0"/>
        <w:ind w:left="0"/>
        <w:jc w:val="left"/>
      </w:pPr>
      <w:r>
        <w:rPr>
          <w:rFonts w:ascii="Times New Roman"/>
          <w:b/>
          <w:i w:val="false"/>
          <w:color w:val="000000"/>
        </w:rPr>
        <w:t xml:space="preserve"> "Кәмелетке толмағандарға меншiк құқығында тиесiлi мүлiкпен</w:t>
      </w:r>
      <w:r>
        <w:br/>
      </w:r>
      <w:r>
        <w:rPr>
          <w:rFonts w:ascii="Times New Roman"/>
          <w:b/>
          <w:i w:val="false"/>
          <w:color w:val="000000"/>
        </w:rPr>
        <w:t>
мәмiлелердi ресiмдеу үшiн қорғаншылық немесе қамқоршылық</w:t>
      </w:r>
      <w:r>
        <w:br/>
      </w:r>
      <w:r>
        <w:rPr>
          <w:rFonts w:ascii="Times New Roman"/>
          <w:b/>
          <w:i w:val="false"/>
          <w:color w:val="000000"/>
        </w:rPr>
        <w:t>
жөнiндегi функцияларды жүзеге асыратын органдардың</w:t>
      </w:r>
      <w:r>
        <w:br/>
      </w:r>
      <w:r>
        <w:rPr>
          <w:rFonts w:ascii="Times New Roman"/>
          <w:b/>
          <w:i w:val="false"/>
          <w:color w:val="000000"/>
        </w:rPr>
        <w:t>
анықтамаларын беру" электрондық мемлекеттік қызмет регламенті</w:t>
      </w:r>
      <w:r>
        <w:br/>
      </w:r>
      <w:r>
        <w:rPr>
          <w:rFonts w:ascii="Times New Roman"/>
          <w:b/>
          <w:i w:val="false"/>
          <w:color w:val="000000"/>
        </w:rPr>
        <w:t>
1. Жалпы ережелер</w:t>
      </w:r>
    </w:p>
    <w:bookmarkEnd w:id="46"/>
    <w:bookmarkStart w:name="z109" w:id="47"/>
    <w:p>
      <w:pPr>
        <w:spacing w:after="0"/>
        <w:ind w:left="0"/>
        <w:jc w:val="both"/>
      </w:pPr>
      <w:r>
        <w:rPr>
          <w:rFonts w:ascii="Times New Roman"/>
          <w:b w:val="false"/>
          <w:i w:val="false"/>
          <w:color w:val="000000"/>
          <w:sz w:val="28"/>
        </w:rPr>
        <w:t>
      1. Электрондық мемлекеттік қызмет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(бұдан әрі - электрондық мемлекеттік қызмет) "Аягөз аудандық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меншiк құқығында тиесiлi мүлiкпен мәмiлелердi ресiмдеу үшiн қорғаншылық немесе қамқоршылық жөнiндегi функцияларды жүзеге асыратын органдардың анықтамаларын беру" электрондық мемлекеттік қызмет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"Аягөз аудандық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47"/>
    <w:bookmarkStart w:name="z114" w:id="48"/>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48"/>
    <w:bookmarkStart w:name="z115" w:id="49"/>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Стандартта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r>
        <w:br/>
      </w:r>
      <w:r>
        <w:rPr>
          <w:rFonts w:ascii="Times New Roman"/>
          <w:b w:val="false"/>
          <w:i w:val="false"/>
          <w:color w:val="000000"/>
          <w:sz w:val="28"/>
        </w:rPr>
        <w:t>
 </w:t>
      </w:r>
    </w:p>
    <w:bookmarkEnd w:id="49"/>
    <w:bookmarkStart w:name="z120" w:id="50"/>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50"/>
    <w:bookmarkStart w:name="z121" w:id="51"/>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w:t>
      </w:r>
      <w:r>
        <w:br/>
      </w:r>
      <w:r>
        <w:rPr>
          <w:rFonts w:ascii="Times New Roman"/>
          <w:b w:val="false"/>
          <w:i w:val="false"/>
          <w:color w:val="000000"/>
          <w:sz w:val="28"/>
        </w:rPr>
        <w:t>
 </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8" w:id="52"/>
          <w:p>
            <w:pPr>
              <w:spacing w:after="20"/>
              <w:ind w:left="20"/>
              <w:jc w:val="both"/>
            </w:pPr>
            <w:r>
              <w:rPr>
                <w:rFonts w:ascii="Times New Roman"/>
                <w:b w:val="false"/>
                <w:i w:val="false"/>
                <w:color w:val="000000"/>
                <w:sz w:val="20"/>
              </w:rPr>
              <w:t>
"Кәмелетке толмағандарға меншiк</w:t>
            </w:r>
            <w:r>
              <w:br/>
            </w:r>
            <w:r>
              <w:rPr>
                <w:rFonts w:ascii="Times New Roman"/>
                <w:b w:val="false"/>
                <w:i w:val="false"/>
                <w:color w:val="000000"/>
                <w:sz w:val="20"/>
              </w:rPr>
              <w:t>
құқығында тиесiлi мүлiкпен мәмiлелердi</w:t>
            </w:r>
            <w:r>
              <w:br/>
            </w:r>
            <w:r>
              <w:rPr>
                <w:rFonts w:ascii="Times New Roman"/>
                <w:b w:val="false"/>
                <w:i w:val="false"/>
                <w:color w:val="000000"/>
                <w:sz w:val="20"/>
              </w:rPr>
              <w:t>
ресiмдеу үшiн қорғаншылық немесе</w:t>
            </w:r>
            <w:r>
              <w:br/>
            </w:r>
            <w:r>
              <w:rPr>
                <w:rFonts w:ascii="Times New Roman"/>
                <w:b w:val="false"/>
                <w:i w:val="false"/>
                <w:color w:val="000000"/>
                <w:sz w:val="20"/>
              </w:rPr>
              <w:t>
қамқоршылық жөнiндегi функцияларды жүзеге</w:t>
            </w:r>
            <w:r>
              <w:br/>
            </w:r>
            <w:r>
              <w:rPr>
                <w:rFonts w:ascii="Times New Roman"/>
                <w:b w:val="false"/>
                <w:i w:val="false"/>
                <w:color w:val="000000"/>
                <w:sz w:val="20"/>
              </w:rPr>
              <w:t>
асыратын органдардың анықтамаларын беру"</w:t>
            </w:r>
            <w:r>
              <w:br/>
            </w:r>
            <w:r>
              <w:rPr>
                <w:rFonts w:ascii="Times New Roman"/>
                <w:b w:val="false"/>
                <w:i w:val="false"/>
                <w:color w:val="000000"/>
                <w:sz w:val="20"/>
              </w:rPr>
              <w:t>
электрондық мемлекеттік қызмет регламентіне</w:t>
            </w:r>
            <w:r>
              <w:br/>
            </w:r>
            <w:r>
              <w:rPr>
                <w:rFonts w:ascii="Times New Roman"/>
                <w:b w:val="false"/>
                <w:i w:val="false"/>
                <w:color w:val="000000"/>
                <w:sz w:val="20"/>
              </w:rPr>
              <w:t>
1 қосымша</w:t>
            </w:r>
          </w:p>
          <w:bookmarkEnd w:id="52"/>
        </w:tc>
      </w:tr>
    </w:tbl>
    <w:p>
      <w:pPr>
        <w:spacing w:after="0"/>
        <w:ind w:left="0"/>
        <w:jc w:val="left"/>
      </w:pPr>
      <w:r>
        <w:rPr>
          <w:rFonts w:ascii="Times New Roman"/>
          <w:b/>
          <w:i w:val="false"/>
          <w:color w:val="000000"/>
        </w:rPr>
        <w:t xml:space="preserve"> 1 кесте. Орталық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8"/>
        <w:gridCol w:w="2637"/>
        <w:gridCol w:w="1669"/>
        <w:gridCol w:w="1281"/>
        <w:gridCol w:w="3762"/>
        <w:gridCol w:w="2253"/>
      </w:tblGrid>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2089"/>
        <w:gridCol w:w="1938"/>
        <w:gridCol w:w="2039"/>
        <w:gridCol w:w="2880"/>
        <w:gridCol w:w="1939"/>
        <w:gridCol w:w="862"/>
      </w:tblGrid>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ЭҮП арқылы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2166"/>
        <w:gridCol w:w="3249"/>
        <w:gridCol w:w="1211"/>
        <w:gridCol w:w="3091"/>
        <w:gridCol w:w="2010"/>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r>
              <w:br/>
            </w:r>
            <w:r>
              <w:rPr>
                <w:rFonts w:ascii="Times New Roman"/>
                <w:b w:val="false"/>
                <w:i w:val="false"/>
                <w:color w:val="000000"/>
                <w:sz w:val="20"/>
              </w:rPr>
              <w:t>
 </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0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r>
              <w:br/>
            </w:r>
            <w:r>
              <w:rPr>
                <w:rFonts w:ascii="Times New Roman"/>
                <w:b w:val="false"/>
                <w:i w:val="false"/>
                <w:color w:val="000000"/>
                <w:sz w:val="20"/>
              </w:rPr>
              <w:t>
 </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2421"/>
        <w:gridCol w:w="2540"/>
        <w:gridCol w:w="3454"/>
        <w:gridCol w:w="2246"/>
        <w:gridCol w:w="998"/>
      </w:tblGrid>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9" w:id="53"/>
          <w:p>
            <w:pPr>
              <w:spacing w:after="20"/>
              <w:ind w:left="20"/>
              <w:jc w:val="both"/>
            </w:pPr>
            <w:r>
              <w:rPr>
                <w:rFonts w:ascii="Times New Roman"/>
                <w:b w:val="false"/>
                <w:i w:val="false"/>
                <w:color w:val="000000"/>
                <w:sz w:val="20"/>
              </w:rPr>
              <w:t>
"Кәмелетке толмағандарға меншiк</w:t>
            </w:r>
            <w:r>
              <w:br/>
            </w:r>
            <w:r>
              <w:rPr>
                <w:rFonts w:ascii="Times New Roman"/>
                <w:b w:val="false"/>
                <w:i w:val="false"/>
                <w:color w:val="000000"/>
                <w:sz w:val="20"/>
              </w:rPr>
              <w:t>
құқығында тиесiлi мүлiкпен мәмiлелердi</w:t>
            </w:r>
            <w:r>
              <w:br/>
            </w:r>
            <w:r>
              <w:rPr>
                <w:rFonts w:ascii="Times New Roman"/>
                <w:b w:val="false"/>
                <w:i w:val="false"/>
                <w:color w:val="000000"/>
                <w:sz w:val="20"/>
              </w:rPr>
              <w:t>
ресiмдеу үшiн қорғаншылық немесе</w:t>
            </w:r>
            <w:r>
              <w:br/>
            </w:r>
            <w:r>
              <w:rPr>
                <w:rFonts w:ascii="Times New Roman"/>
                <w:b w:val="false"/>
                <w:i w:val="false"/>
                <w:color w:val="000000"/>
                <w:sz w:val="20"/>
              </w:rPr>
              <w:t>
қамқоршылық жөнiндегi функцияларды жүзеге</w:t>
            </w:r>
            <w:r>
              <w:br/>
            </w:r>
            <w:r>
              <w:rPr>
                <w:rFonts w:ascii="Times New Roman"/>
                <w:b w:val="false"/>
                <w:i w:val="false"/>
                <w:color w:val="000000"/>
                <w:sz w:val="20"/>
              </w:rPr>
              <w:t>
асыратын органдардың анықтамаларын беру"</w:t>
            </w:r>
            <w:r>
              <w:br/>
            </w:r>
            <w:r>
              <w:rPr>
                <w:rFonts w:ascii="Times New Roman"/>
                <w:b w:val="false"/>
                <w:i w:val="false"/>
                <w:color w:val="000000"/>
                <w:sz w:val="20"/>
              </w:rPr>
              <w:t>
электрондық мемлекеттік қызмет регламентіне</w:t>
            </w:r>
            <w:r>
              <w:br/>
            </w:r>
            <w:r>
              <w:rPr>
                <w:rFonts w:ascii="Times New Roman"/>
                <w:b w:val="false"/>
                <w:i w:val="false"/>
                <w:color w:val="000000"/>
                <w:sz w:val="20"/>
              </w:rPr>
              <w:t>
2 қосымша</w:t>
            </w:r>
          </w:p>
          <w:bookmarkEnd w:id="53"/>
        </w:tc>
      </w:tr>
    </w:tbl>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29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267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543800" cy="6362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0" w:id="54"/>
          <w:p>
            <w:pPr>
              <w:spacing w:after="20"/>
              <w:ind w:left="20"/>
              <w:jc w:val="both"/>
            </w:pPr>
            <w:r>
              <w:rPr>
                <w:rFonts w:ascii="Times New Roman"/>
                <w:b w:val="false"/>
                <w:i w:val="false"/>
                <w:color w:val="000000"/>
                <w:sz w:val="20"/>
              </w:rPr>
              <w:t>
"Кәмелетке толмағандарға меншiк</w:t>
            </w:r>
            <w:r>
              <w:br/>
            </w:r>
            <w:r>
              <w:rPr>
                <w:rFonts w:ascii="Times New Roman"/>
                <w:b w:val="false"/>
                <w:i w:val="false"/>
                <w:color w:val="000000"/>
                <w:sz w:val="20"/>
              </w:rPr>
              <w:t>
құқығында тиесiлi мүлiкпен мәмiлелердi</w:t>
            </w:r>
            <w:r>
              <w:br/>
            </w:r>
            <w:r>
              <w:rPr>
                <w:rFonts w:ascii="Times New Roman"/>
                <w:b w:val="false"/>
                <w:i w:val="false"/>
                <w:color w:val="000000"/>
                <w:sz w:val="20"/>
              </w:rPr>
              <w:t>
ресiмдеу үшiн қорғаншылық немесе</w:t>
            </w:r>
            <w:r>
              <w:br/>
            </w:r>
            <w:r>
              <w:rPr>
                <w:rFonts w:ascii="Times New Roman"/>
                <w:b w:val="false"/>
                <w:i w:val="false"/>
                <w:color w:val="000000"/>
                <w:sz w:val="20"/>
              </w:rPr>
              <w:t>
қамқоршылық жөнiндегi функцияларды жүзеге</w:t>
            </w:r>
            <w:r>
              <w:br/>
            </w:r>
            <w:r>
              <w:rPr>
                <w:rFonts w:ascii="Times New Roman"/>
                <w:b w:val="false"/>
                <w:i w:val="false"/>
                <w:color w:val="000000"/>
                <w:sz w:val="20"/>
              </w:rPr>
              <w:t>
асыратын органдардың анықтамаларын беру"</w:t>
            </w:r>
            <w:r>
              <w:br/>
            </w:r>
            <w:r>
              <w:rPr>
                <w:rFonts w:ascii="Times New Roman"/>
                <w:b w:val="false"/>
                <w:i w:val="false"/>
                <w:color w:val="000000"/>
                <w:sz w:val="20"/>
              </w:rPr>
              <w:t>
электрондық мемлекеттік қызмет регламентіне</w:t>
            </w:r>
            <w:r>
              <w:br/>
            </w:r>
            <w:r>
              <w:rPr>
                <w:rFonts w:ascii="Times New Roman"/>
                <w:b w:val="false"/>
                <w:i w:val="false"/>
                <w:color w:val="000000"/>
                <w:sz w:val="20"/>
              </w:rPr>
              <w:t>
3 қосымша</w:t>
            </w:r>
          </w:p>
          <w:bookmarkEnd w:id="54"/>
        </w:tc>
      </w:tr>
    </w:tbl>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Аягөз ауданының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xml:space="preserve">
      ерлі-зайыптылардан (жеке куәлігі </w:t>
      </w:r>
      <w:r>
        <w:br/>
      </w:r>
      <w:r>
        <w:rPr>
          <w:rFonts w:ascii="Times New Roman"/>
          <w:b w:val="false"/>
          <w:i w:val="false"/>
          <w:color w:val="000000"/>
          <w:sz w:val="28"/>
        </w:rPr>
        <w:t>
      бойынша нақты, қысқартусыз толық аты-жөні)</w:t>
      </w:r>
      <w:r>
        <w:br/>
      </w:r>
      <w:r>
        <w:rPr>
          <w:rFonts w:ascii="Times New Roman"/>
          <w:b w:val="false"/>
          <w:i w:val="false"/>
          <w:color w:val="000000"/>
          <w:sz w:val="28"/>
        </w:rPr>
        <w:t>
      _________________________________</w:t>
      </w:r>
      <w:r>
        <w:br/>
      </w:r>
      <w:r>
        <w:rPr>
          <w:rFonts w:ascii="Times New Roman"/>
          <w:b w:val="false"/>
          <w:i w:val="false"/>
          <w:color w:val="000000"/>
          <w:sz w:val="28"/>
        </w:rPr>
        <w:t>
      мекенжайы, телефоны 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 мекенжайында орналасқан пәтерді сатуға</w:t>
      </w:r>
      <w:r>
        <w:br/>
      </w:r>
      <w:r>
        <w:rPr>
          <w:rFonts w:ascii="Times New Roman"/>
          <w:b w:val="false"/>
          <w:i w:val="false"/>
          <w:color w:val="000000"/>
          <w:sz w:val="28"/>
        </w:rPr>
        <w:t>
      (айырбастауға, сыйға тартуға) рұқсат беруіңізді сұраймын.</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w:t>
      </w:r>
      <w:r>
        <w:br/>
      </w:r>
      <w:r>
        <w:rPr>
          <w:rFonts w:ascii="Times New Roman"/>
          <w:b w:val="false"/>
          <w:i w:val="false"/>
          <w:color w:val="000000"/>
          <w:sz w:val="28"/>
        </w:rPr>
        <w:t>
       2. 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w:t>
      </w:r>
      <w:r>
        <w:br/>
      </w:r>
      <w:r>
        <w:rPr>
          <w:rFonts w:ascii="Times New Roman"/>
          <w:b w:val="false"/>
          <w:i w:val="false"/>
          <w:color w:val="000000"/>
          <w:sz w:val="28"/>
        </w:rPr>
        <w:t>
      Шешесі туралы мәліметтер (Т.А.Ә., жеке куәліктің №, кім және қашан</w:t>
      </w:r>
      <w:r>
        <w:br/>
      </w:r>
      <w:r>
        <w:rPr>
          <w:rFonts w:ascii="Times New Roman"/>
          <w:b w:val="false"/>
          <w:i w:val="false"/>
          <w:color w:val="000000"/>
          <w:sz w:val="28"/>
        </w:rPr>
        <w:t>
      берді) ___________________________________________________</w:t>
      </w:r>
      <w:r>
        <w:br/>
      </w:r>
      <w:r>
        <w:rPr>
          <w:rFonts w:ascii="Times New Roman"/>
          <w:b w:val="false"/>
          <w:i w:val="false"/>
          <w:color w:val="000000"/>
          <w:sz w:val="28"/>
        </w:rPr>
        <w:t>
      Келешекте тұратын мекенжайлары ___________________________</w:t>
      </w:r>
      <w:r>
        <w:br/>
      </w:r>
      <w:r>
        <w:rPr>
          <w:rFonts w:ascii="Times New Roman"/>
          <w:b w:val="false"/>
          <w:i w:val="false"/>
          <w:color w:val="000000"/>
          <w:sz w:val="28"/>
        </w:rPr>
        <w:t>
       "Келешекте балалар тұрғын үймен қамтамасыз етіледі" деген</w:t>
      </w:r>
      <w:r>
        <w:br/>
      </w:r>
      <w:r>
        <w:rPr>
          <w:rFonts w:ascii="Times New Roman"/>
          <w:b w:val="false"/>
          <w:i w:val="false"/>
          <w:color w:val="000000"/>
          <w:sz w:val="28"/>
        </w:rPr>
        <w:t>
      үзінді өз қолымен жазылады.</w:t>
      </w:r>
      <w:r>
        <w:br/>
      </w:r>
      <w:r>
        <w:rPr>
          <w:rFonts w:ascii="Times New Roman"/>
          <w:b w:val="false"/>
          <w:i w:val="false"/>
          <w:color w:val="000000"/>
          <w:sz w:val="28"/>
        </w:rPr>
        <w:t>
      "___" _________ 20__ ж. Ерлі-зайыптылардың қолтаңбасы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Аягөз аудандық білім беру бөлімі</w:t>
      </w:r>
      <w:r>
        <w:br/>
      </w:r>
      <w:r>
        <w:rPr>
          <w:rFonts w:ascii="Times New Roman"/>
          <w:b w:val="false"/>
          <w:i w:val="false"/>
          <w:color w:val="000000"/>
          <w:sz w:val="28"/>
        </w:rPr>
        <w:t xml:space="preserve">
      бастығына </w:t>
      </w:r>
      <w:r>
        <w:br/>
      </w:r>
      <w:r>
        <w:rPr>
          <w:rFonts w:ascii="Times New Roman"/>
          <w:b w:val="false"/>
          <w:i w:val="false"/>
          <w:color w:val="000000"/>
          <w:sz w:val="28"/>
        </w:rPr>
        <w:t>
      ерлі-зайыптылардан (жеке куәлігі</w:t>
      </w:r>
      <w:r>
        <w:br/>
      </w:r>
      <w:r>
        <w:rPr>
          <w:rFonts w:ascii="Times New Roman"/>
          <w:b w:val="false"/>
          <w:i w:val="false"/>
          <w:color w:val="000000"/>
          <w:sz w:val="28"/>
        </w:rPr>
        <w:t>
      бойынша нақты, қысқартусыз толық</w:t>
      </w:r>
      <w:r>
        <w:br/>
      </w:r>
      <w:r>
        <w:rPr>
          <w:rFonts w:ascii="Times New Roman"/>
          <w:b w:val="false"/>
          <w:i w:val="false"/>
          <w:color w:val="000000"/>
          <w:sz w:val="28"/>
        </w:rPr>
        <w:t>
      аты-жөні) ______________________</w:t>
      </w:r>
      <w:r>
        <w:br/>
      </w:r>
      <w:r>
        <w:rPr>
          <w:rFonts w:ascii="Times New Roman"/>
          <w:b w:val="false"/>
          <w:i w:val="false"/>
          <w:color w:val="000000"/>
          <w:sz w:val="28"/>
        </w:rPr>
        <w:t>
      мекенжайы, телефоны 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 мекенжайында орналасқан пәтерді ______</w:t>
      </w:r>
      <w:r>
        <w:br/>
      </w:r>
      <w:r>
        <w:rPr>
          <w:rFonts w:ascii="Times New Roman"/>
          <w:b w:val="false"/>
          <w:i w:val="false"/>
          <w:color w:val="000000"/>
          <w:sz w:val="28"/>
        </w:rPr>
        <w:t>
      мөлшерде ________ мерзімге кредит алу үшін кепілге қоюға рұқсат</w:t>
      </w:r>
      <w:r>
        <w:br/>
      </w:r>
      <w:r>
        <w:rPr>
          <w:rFonts w:ascii="Times New Roman"/>
          <w:b w:val="false"/>
          <w:i w:val="false"/>
          <w:color w:val="000000"/>
          <w:sz w:val="28"/>
        </w:rPr>
        <w:t>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w:t>
      </w:r>
      <w:r>
        <w:br/>
      </w:r>
      <w:r>
        <w:rPr>
          <w:rFonts w:ascii="Times New Roman"/>
          <w:b w:val="false"/>
          <w:i w:val="false"/>
          <w:color w:val="000000"/>
          <w:sz w:val="28"/>
        </w:rPr>
        <w:t>
       2. __________________________________________________</w:t>
      </w:r>
      <w:r>
        <w:br/>
      </w:r>
      <w:r>
        <w:rPr>
          <w:rFonts w:ascii="Times New Roman"/>
          <w:b w:val="false"/>
          <w:i w:val="false"/>
          <w:color w:val="000000"/>
          <w:sz w:val="28"/>
        </w:rPr>
        <w:t>
      (балалардың аты-жөні,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w:t>
      </w:r>
      <w:r>
        <w:br/>
      </w:r>
      <w:r>
        <w:rPr>
          <w:rFonts w:ascii="Times New Roman"/>
          <w:b w:val="false"/>
          <w:i w:val="false"/>
          <w:color w:val="000000"/>
          <w:sz w:val="28"/>
        </w:rPr>
        <w:t>
       Әкесі туралы мәліметтер (аты-жөні., жеке куәліктің №, кім</w:t>
      </w:r>
      <w:r>
        <w:br/>
      </w:r>
      <w:r>
        <w:rPr>
          <w:rFonts w:ascii="Times New Roman"/>
          <w:b w:val="false"/>
          <w:i w:val="false"/>
          <w:color w:val="000000"/>
          <w:sz w:val="28"/>
        </w:rPr>
        <w:t>
      және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Шешесі туралы мәліметтер (аты-жөні, жеке куәліктің №, кім және</w:t>
      </w:r>
      <w:r>
        <w:br/>
      </w:r>
      <w:r>
        <w:rPr>
          <w:rFonts w:ascii="Times New Roman"/>
          <w:b w:val="false"/>
          <w:i w:val="false"/>
          <w:color w:val="000000"/>
          <w:sz w:val="28"/>
        </w:rPr>
        <w:t>
      қашан берді)</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Банктен келген хаттың № ____________________________</w:t>
      </w:r>
      <w:r>
        <w:br/>
      </w:r>
      <w:r>
        <w:rPr>
          <w:rFonts w:ascii="Times New Roman"/>
          <w:b w:val="false"/>
          <w:i w:val="false"/>
          <w:color w:val="000000"/>
          <w:sz w:val="28"/>
        </w:rPr>
        <w:t>
       Тұрғын үйден айырылған жағдайда балалар (қосымша алаңның</w:t>
      </w:r>
      <w:r>
        <w:br/>
      </w:r>
      <w:r>
        <w:rPr>
          <w:rFonts w:ascii="Times New Roman"/>
          <w:b w:val="false"/>
          <w:i w:val="false"/>
          <w:color w:val="000000"/>
          <w:sz w:val="28"/>
        </w:rPr>
        <w:t>
      мекенжайы немесе балаларды өзіне алуға келісетін жақын туыстардың</w:t>
      </w:r>
      <w:r>
        <w:br/>
      </w:r>
      <w:r>
        <w:rPr>
          <w:rFonts w:ascii="Times New Roman"/>
          <w:b w:val="false"/>
          <w:i w:val="false"/>
          <w:color w:val="000000"/>
          <w:sz w:val="28"/>
        </w:rPr>
        <w:t>
      мекен-жайлары көрсетіледі) мекенжайында тұрады, "келешекте балаларды</w:t>
      </w:r>
      <w:r>
        <w:br/>
      </w:r>
      <w:r>
        <w:rPr>
          <w:rFonts w:ascii="Times New Roman"/>
          <w:b w:val="false"/>
          <w:i w:val="false"/>
          <w:color w:val="000000"/>
          <w:sz w:val="28"/>
        </w:rPr>
        <w:t>
      тұрғын үйсіз қалдырмауға міндеттенеміз" деген үзінді өз қолымен</w:t>
      </w:r>
      <w:r>
        <w:br/>
      </w:r>
      <w:r>
        <w:rPr>
          <w:rFonts w:ascii="Times New Roman"/>
          <w:b w:val="false"/>
          <w:i w:val="false"/>
          <w:color w:val="000000"/>
          <w:sz w:val="28"/>
        </w:rPr>
        <w:t>
      жазылады</w:t>
      </w:r>
      <w:r>
        <w:br/>
      </w:r>
      <w:r>
        <w:rPr>
          <w:rFonts w:ascii="Times New Roman"/>
          <w:b w:val="false"/>
          <w:i w:val="false"/>
          <w:color w:val="000000"/>
          <w:sz w:val="28"/>
        </w:rPr>
        <w:t>
      "___" _________ 20__ ж. Ерлі-зайыптылардың қолтаңбасы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1-тармағында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w:t>
      </w:r>
      <w:r>
        <w:br/>
      </w:r>
      <w:r>
        <w:rPr>
          <w:rFonts w:ascii="Times New Roman"/>
          <w:b w:val="false"/>
          <w:i w:val="false"/>
          <w:color w:val="000000"/>
          <w:sz w:val="28"/>
        </w:rPr>
        <w:t>
      ________________________________</w:t>
      </w:r>
      <w:r>
        <w:br/>
      </w:r>
      <w:r>
        <w:rPr>
          <w:rFonts w:ascii="Times New Roman"/>
          <w:b w:val="false"/>
          <w:i w:val="false"/>
          <w:color w:val="000000"/>
          <w:sz w:val="28"/>
        </w:rPr>
        <w:t>
      Қорғаншылық және қамқоршылық органдарының функцияларын өзіне</w:t>
      </w:r>
      <w:r>
        <w:br/>
      </w:r>
      <w:r>
        <w:rPr>
          <w:rFonts w:ascii="Times New Roman"/>
          <w:b w:val="false"/>
          <w:i w:val="false"/>
          <w:color w:val="000000"/>
          <w:sz w:val="28"/>
        </w:rPr>
        <w:t>
      қамтитын аудандық, қалалық білім бөлімі кәмелетке толмаған балалар</w:t>
      </w:r>
      <w:r>
        <w:br/>
      </w:r>
      <w:r>
        <w:rPr>
          <w:rFonts w:ascii="Times New Roman"/>
          <w:b w:val="false"/>
          <w:i w:val="false"/>
          <w:color w:val="000000"/>
          <w:sz w:val="28"/>
        </w:rPr>
        <w:t>
      мүддесіне әрекет ететін Қазақстан Республикасы Азаматтық кодексінің</w:t>
      </w:r>
      <w:r>
        <w:br/>
      </w:r>
      <w:r>
        <w:rPr>
          <w:rFonts w:ascii="Times New Roman"/>
          <w:b w:val="false"/>
          <w:i w:val="false"/>
          <w:color w:val="000000"/>
          <w:sz w:val="28"/>
        </w:rPr>
        <w:t>
</w:t>
      </w:r>
      <w:r>
        <w:rPr>
          <w:rFonts w:ascii="Times New Roman"/>
          <w:b w:val="false"/>
          <w:i w:val="false"/>
          <w:color w:val="000000"/>
          <w:sz w:val="28"/>
        </w:rPr>
        <w:t>      22</w:t>
      </w:r>
      <w:r>
        <w:rPr>
          <w:rFonts w:ascii="Times New Roman"/>
          <w:b w:val="false"/>
          <w:i w:val="false"/>
          <w:color w:val="000000"/>
          <w:sz w:val="28"/>
        </w:rPr>
        <w:t xml:space="preserve"> - </w:t>
      </w:r>
      <w:r>
        <w:rPr>
          <w:rFonts w:ascii="Times New Roman"/>
          <w:b w:val="false"/>
          <w:i w:val="false"/>
          <w:color w:val="000000"/>
          <w:sz w:val="28"/>
        </w:rPr>
        <w:t>24-баптарына</w:t>
      </w:r>
      <w:r>
        <w:rPr>
          <w:rFonts w:ascii="Times New Roman"/>
          <w:b w:val="false"/>
          <w:i w:val="false"/>
          <w:color w:val="000000"/>
          <w:sz w:val="28"/>
        </w:rPr>
        <w:t>, "Тұрғын үй қатынастары туралы" Қазақстан</w:t>
      </w:r>
      <w:r>
        <w:br/>
      </w:r>
      <w:r>
        <w:rPr>
          <w:rFonts w:ascii="Times New Roman"/>
          <w:b w:val="false"/>
          <w:i w:val="false"/>
          <w:color w:val="000000"/>
          <w:sz w:val="28"/>
        </w:rPr>
        <w:t>
      Республикасы Заңының 13-бабының </w:t>
      </w:r>
      <w:r>
        <w:rPr>
          <w:rFonts w:ascii="Times New Roman"/>
          <w:b w:val="false"/>
          <w:i w:val="false"/>
          <w:color w:val="000000"/>
          <w:sz w:val="28"/>
        </w:rPr>
        <w:t>3-тармағына</w:t>
      </w:r>
      <w:r>
        <w:rPr>
          <w:rFonts w:ascii="Times New Roman"/>
          <w:b w:val="false"/>
          <w:i w:val="false"/>
          <w:color w:val="000000"/>
          <w:sz w:val="28"/>
        </w:rPr>
        <w:t>, "Неке (ерлі-зайыптылық)</w:t>
      </w:r>
      <w:r>
        <w:br/>
      </w:r>
      <w:r>
        <w:rPr>
          <w:rFonts w:ascii="Times New Roman"/>
          <w:b w:val="false"/>
          <w:i w:val="false"/>
          <w:color w:val="000000"/>
          <w:sz w:val="28"/>
        </w:rPr>
        <w:t>
      және отбасы туралы" Қазақстан Республикасы Кодексінің </w:t>
      </w:r>
      <w:r>
        <w:rPr>
          <w:rFonts w:ascii="Times New Roman"/>
          <w:b w:val="false"/>
          <w:i w:val="false"/>
          <w:color w:val="000000"/>
          <w:sz w:val="28"/>
        </w:rPr>
        <w:t>128-бабына</w:t>
      </w:r>
      <w:r>
        <w:br/>
      </w:r>
      <w:r>
        <w:rPr>
          <w:rFonts w:ascii="Times New Roman"/>
          <w:b w:val="false"/>
          <w:i w:val="false"/>
          <w:color w:val="000000"/>
          <w:sz w:val="28"/>
        </w:rPr>
        <w:t>
      сәйкес 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___________________________________________________________</w:t>
      </w:r>
      <w:r>
        <w:br/>
      </w:r>
      <w:r>
        <w:rPr>
          <w:rFonts w:ascii="Times New Roman"/>
          <w:b w:val="false"/>
          <w:i w:val="false"/>
          <w:color w:val="000000"/>
          <w:sz w:val="28"/>
        </w:rPr>
        <w:t>
      мекенжайы бойынша орналасқан қозғалмайтын мүлікті _________</w:t>
      </w:r>
      <w:r>
        <w:br/>
      </w:r>
      <w:r>
        <w:rPr>
          <w:rFonts w:ascii="Times New Roman"/>
          <w:b w:val="false"/>
          <w:i w:val="false"/>
          <w:color w:val="000000"/>
          <w:sz w:val="28"/>
        </w:rPr>
        <w:t>
      _____________________________________________ рұқсат береді.</w:t>
      </w:r>
      <w:r>
        <w:br/>
      </w:r>
      <w:r>
        <w:rPr>
          <w:rFonts w:ascii="Times New Roman"/>
          <w:b w:val="false"/>
          <w:i w:val="false"/>
          <w:color w:val="000000"/>
          <w:sz w:val="28"/>
        </w:rPr>
        <w:t>
</w:t>
      </w:r>
      <w:r>
        <w:rPr>
          <w:rFonts w:ascii="Times New Roman"/>
          <w:b w:val="false"/>
          <w:i/>
          <w:color w:val="000000"/>
          <w:sz w:val="28"/>
        </w:rPr>
        <w:t>      Аягөз аудандық білім беру</w:t>
      </w:r>
      <w:r>
        <w:br/>
      </w:r>
      <w:r>
        <w:rPr>
          <w:rFonts w:ascii="Times New Roman"/>
          <w:b w:val="false"/>
          <w:i w:val="false"/>
          <w:color w:val="000000"/>
          <w:sz w:val="28"/>
        </w:rPr>
        <w:t>
</w:t>
      </w:r>
      <w:r>
        <w:rPr>
          <w:rFonts w:ascii="Times New Roman"/>
          <w:b w:val="false"/>
          <w:i/>
          <w:color w:val="000000"/>
          <w:sz w:val="28"/>
        </w:rPr>
        <w:t>      бөлімі бастығы (Т.А.Ә.)</w:t>
      </w:r>
      <w:r>
        <w:br/>
      </w: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мәтіндік хат түрінде бас тарту негіздемесімен 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1" w:id="55"/>
          <w:p>
            <w:pPr>
              <w:spacing w:after="20"/>
              <w:ind w:left="20"/>
              <w:jc w:val="both"/>
            </w:pPr>
            <w:r>
              <w:rPr>
                <w:rFonts w:ascii="Times New Roman"/>
                <w:b w:val="false"/>
                <w:i w:val="false"/>
                <w:color w:val="000000"/>
                <w:sz w:val="20"/>
              </w:rPr>
              <w:t>
"Кәмелетке толмағандарға меншiк</w:t>
            </w:r>
            <w:r>
              <w:br/>
            </w:r>
            <w:r>
              <w:rPr>
                <w:rFonts w:ascii="Times New Roman"/>
                <w:b w:val="false"/>
                <w:i w:val="false"/>
                <w:color w:val="000000"/>
                <w:sz w:val="20"/>
              </w:rPr>
              <w:t>
құқығында тиесiлi мүлiкпен мәмiлелердi</w:t>
            </w:r>
            <w:r>
              <w:br/>
            </w:r>
            <w:r>
              <w:rPr>
                <w:rFonts w:ascii="Times New Roman"/>
                <w:b w:val="false"/>
                <w:i w:val="false"/>
                <w:color w:val="000000"/>
                <w:sz w:val="20"/>
              </w:rPr>
              <w:t>
ресiмдеу үшiн қорғаншылық немесе</w:t>
            </w:r>
            <w:r>
              <w:br/>
            </w:r>
            <w:r>
              <w:rPr>
                <w:rFonts w:ascii="Times New Roman"/>
                <w:b w:val="false"/>
                <w:i w:val="false"/>
                <w:color w:val="000000"/>
                <w:sz w:val="20"/>
              </w:rPr>
              <w:t>
қамқоршылық жөнiндегi функцияларды жүзеге</w:t>
            </w:r>
            <w:r>
              <w:br/>
            </w:r>
            <w:r>
              <w:rPr>
                <w:rFonts w:ascii="Times New Roman"/>
                <w:b w:val="false"/>
                <w:i w:val="false"/>
                <w:color w:val="000000"/>
                <w:sz w:val="20"/>
              </w:rPr>
              <w:t>
асыратын органдардың анықтамаларын беру"</w:t>
            </w:r>
            <w:r>
              <w:br/>
            </w:r>
            <w:r>
              <w:rPr>
                <w:rFonts w:ascii="Times New Roman"/>
                <w:b w:val="false"/>
                <w:i w:val="false"/>
                <w:color w:val="000000"/>
                <w:sz w:val="20"/>
              </w:rPr>
              <w:t>
электрондық мемлекеттік қызмет регламентіне</w:t>
            </w:r>
            <w:r>
              <w:br/>
            </w:r>
            <w:r>
              <w:rPr>
                <w:rFonts w:ascii="Times New Roman"/>
                <w:b w:val="false"/>
                <w:i w:val="false"/>
                <w:color w:val="000000"/>
                <w:sz w:val="20"/>
              </w:rPr>
              <w:t>
4 қосымша</w:t>
            </w:r>
          </w:p>
          <w:bookmarkEnd w:id="55"/>
        </w:tc>
      </w:tr>
    </w:tbl>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      "Тұрғын үйдің меншік иелері болып табылатын кәмелетке толмаған</w:t>
      </w:r>
      <w:r>
        <w:br/>
      </w:r>
      <w:r>
        <w:rPr>
          <w:rFonts w:ascii="Times New Roman"/>
          <w:b w:val="false"/>
          <w:i w:val="false"/>
          <w:color w:val="000000"/>
          <w:sz w:val="28"/>
        </w:rPr>
        <w:t>
      балалардың мүдделерін қозғайтын мәмілелерді ресімдеу үшін қорғаншылар</w:t>
      </w:r>
      <w:r>
        <w:br/>
      </w:r>
      <w:r>
        <w:rPr>
          <w:rFonts w:ascii="Times New Roman"/>
          <w:b w:val="false"/>
          <w:i w:val="false"/>
          <w:color w:val="000000"/>
          <w:sz w:val="28"/>
        </w:rPr>
        <w:t>
</w:t>
      </w:r>
      <w:r>
        <w:rPr>
          <w:rFonts w:ascii="Times New Roman"/>
          <w:b w:val="false"/>
          <w:i w:val="false"/>
          <w:color w:val="000000"/>
          <w:sz w:val="28"/>
          <w:u w:val="single"/>
        </w:rPr>
        <w:t>      мен қамқоршылар органдарының анықтамалар бер"</w:t>
      </w:r>
      <w:r>
        <w:br/>
      </w:r>
      <w:r>
        <w:rPr>
          <w:rFonts w:ascii="Times New Roman"/>
          <w:b w:val="false"/>
          <w:i w:val="false"/>
          <w:color w:val="000000"/>
          <w:sz w:val="28"/>
        </w:rPr>
        <w:t>
      (қызметтердің атауы)</w:t>
      </w:r>
      <w:r>
        <w:br/>
      </w: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2" w:id="56"/>
          <w:p>
            <w:pPr>
              <w:spacing w:after="20"/>
              <w:ind w:left="20"/>
              <w:jc w:val="both"/>
            </w:pPr>
            <w:r>
              <w:rPr>
                <w:rFonts w:ascii="Times New Roman"/>
                <w:b w:val="false"/>
                <w:i w:val="false"/>
                <w:color w:val="000000"/>
                <w:sz w:val="20"/>
              </w:rPr>
              <w:t>
Аягөз ауданы әкімдігінің</w:t>
            </w:r>
            <w:r>
              <w:br/>
            </w:r>
            <w:r>
              <w:rPr>
                <w:rFonts w:ascii="Times New Roman"/>
                <w:b w:val="false"/>
                <w:i w:val="false"/>
                <w:color w:val="000000"/>
                <w:sz w:val="20"/>
              </w:rPr>
              <w:t>
2012 жылғы 26 желтоқсандағы № 691</w:t>
            </w:r>
            <w:r>
              <w:br/>
            </w:r>
            <w:r>
              <w:rPr>
                <w:rFonts w:ascii="Times New Roman"/>
                <w:b w:val="false"/>
                <w:i w:val="false"/>
                <w:color w:val="000000"/>
                <w:sz w:val="20"/>
              </w:rPr>
              <w:t>
қаулысымен бекітілді</w:t>
            </w:r>
          </w:p>
          <w:bookmarkEnd w:id="56"/>
        </w:tc>
      </w:tr>
    </w:tbl>
    <w:bookmarkStart w:name="z133" w:id="57"/>
    <w:p>
      <w:pPr>
        <w:spacing w:after="0"/>
        <w:ind w:left="0"/>
        <w:jc w:val="left"/>
      </w:pPr>
      <w:r>
        <w:rPr>
          <w:rFonts w:ascii="Times New Roman"/>
          <w:b/>
          <w:i w:val="false"/>
          <w:color w:val="000000"/>
        </w:rPr>
        <w:t xml:space="preserve"> "Зейнетақы қорларына, банктерге кәмелетке толмағандардың</w:t>
      </w:r>
      <w:r>
        <w:br/>
      </w:r>
      <w:r>
        <w:rPr>
          <w:rFonts w:ascii="Times New Roman"/>
          <w:b/>
          <w:i w:val="false"/>
          <w:color w:val="000000"/>
        </w:rPr>
        <w:t>
салымдарына иелiк ету үшiн, Қазақстан Республикасы Iшкi iстер</w:t>
      </w:r>
      <w:r>
        <w:br/>
      </w:r>
      <w:r>
        <w:rPr>
          <w:rFonts w:ascii="Times New Roman"/>
          <w:b/>
          <w:i w:val="false"/>
          <w:color w:val="000000"/>
        </w:rPr>
        <w:t>
министрлiгi Жол полициясы комитетiнiң аумақтық бөлiмшелерiне</w:t>
      </w:r>
      <w:r>
        <w:br/>
      </w:r>
      <w:r>
        <w:rPr>
          <w:rFonts w:ascii="Times New Roman"/>
          <w:b/>
          <w:i w:val="false"/>
          <w:color w:val="000000"/>
        </w:rPr>
        <w:t>
кәмелетке толмаған балаларға мұраны ресiмдеу үшiн анықтамалар</w:t>
      </w:r>
      <w:r>
        <w:br/>
      </w:r>
      <w:r>
        <w:rPr>
          <w:rFonts w:ascii="Times New Roman"/>
          <w:b/>
          <w:i w:val="false"/>
          <w:color w:val="000000"/>
        </w:rPr>
        <w:t>
беру" электрондық мемлекеттік қызмет регламенті</w:t>
      </w:r>
      <w:r>
        <w:br/>
      </w:r>
      <w:r>
        <w:rPr>
          <w:rFonts w:ascii="Times New Roman"/>
          <w:b/>
          <w:i w:val="false"/>
          <w:color w:val="000000"/>
        </w:rPr>
        <w:t>
1. Жалпы ережелер</w:t>
      </w:r>
    </w:p>
    <w:bookmarkEnd w:id="57"/>
    <w:bookmarkStart w:name="z134" w:id="58"/>
    <w:p>
      <w:pPr>
        <w:spacing w:after="0"/>
        <w:ind w:left="0"/>
        <w:jc w:val="both"/>
      </w:pPr>
      <w:r>
        <w:rPr>
          <w:rFonts w:ascii="Times New Roman"/>
          <w:b w:val="false"/>
          <w:i w:val="false"/>
          <w:color w:val="000000"/>
          <w:sz w:val="28"/>
        </w:rPr>
        <w:t>
      1. Электрондық мемлекеттік қызмет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(бұдан әрі - электрондық мемлекеттік қызмет) "Аягөз аудандық білім беру бөлімі" мемлекеттік мекемесімен тұрғылықты мекенжайы бойынша халыққа қызмет көрсету орталықтары (бұдан әрі – Орталық) арқылы, сонымен қатар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Білім және ғылым министрлігімен, білім және ғылым саласындағы жергілікті атқарушы органдармен көрсетілетін мемлекеттік қызмет стандарттарын бекіту туралы" Қазақстан Республикасы Үкіметінің 2012 жылғы 31 тамыздағы № 1119 қаулысымен бекітілген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деңгейі: жартылай автоматтандырылған (медиа-үйлесімсіздіктерден тұратын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транзакциондық.</w:t>
      </w:r>
      <w:r>
        <w:br/>
      </w:r>
      <w:r>
        <w:rPr>
          <w:rFonts w:ascii="Times New Roman"/>
          <w:b w:val="false"/>
          <w:i w:val="false"/>
          <w:color w:val="000000"/>
          <w:sz w:val="28"/>
        </w:rPr>
        <w:t>
</w:t>
      </w:r>
      <w:r>
        <w:rPr>
          <w:rFonts w:ascii="Times New Roman"/>
          <w:b w:val="false"/>
          <w:i w:val="false"/>
          <w:color w:val="000000"/>
          <w:sz w:val="28"/>
        </w:rPr>
        <w:t>
      5. "Зейнетақы қорларына, банктерге кәмелетке толмағандардың салымдарына иелiк ету үшiн, Қазақстан Республикасы Iшкi iстер министрлiгi Жол полициясы комитетiнiң аумақтық бөлiмшелерiне кәмелетке толмаған балаларға мұраны ресiмдеу үшiн анықтамалар беру" электронды мемлекеттік қызметі Регламентінде қолданылатын түсініктер мен қысқартулар (бұдан әрі-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ЖАО - жергілікті атқарушы орган – электрондық мемлекеттік қызметті тікелей көрсетуші "Аягөз аудандық білім беру бөлімі" мемлекеттік мекемесі;</w:t>
      </w:r>
      <w:r>
        <w:br/>
      </w:r>
      <w:r>
        <w:rPr>
          <w:rFonts w:ascii="Times New Roman"/>
          <w:b w:val="false"/>
          <w:i w:val="false"/>
          <w:color w:val="000000"/>
          <w:sz w:val="28"/>
        </w:rPr>
        <w:t>
      6)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7) ЖТ ММБ - "Жеке тұлғалар" мемлекеттік мәліметтер базасы;</w:t>
      </w:r>
      <w:r>
        <w:br/>
      </w:r>
      <w:r>
        <w:rPr>
          <w:rFonts w:ascii="Times New Roman"/>
          <w:b w:val="false"/>
          <w:i w:val="false"/>
          <w:color w:val="000000"/>
          <w:sz w:val="28"/>
        </w:rPr>
        <w:t>
      8) ҚФБ - құрылымдық-функционалдық бірліктер;</w:t>
      </w:r>
      <w:r>
        <w:br/>
      </w:r>
      <w:r>
        <w:rPr>
          <w:rFonts w:ascii="Times New Roman"/>
          <w:b w:val="false"/>
          <w:i w:val="false"/>
          <w:color w:val="000000"/>
          <w:sz w:val="28"/>
        </w:rPr>
        <w:t>
      9)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10)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11)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12) тұтынушы – электронды мемлекеттік қызмет көрсетілетін жеке тұлға;</w:t>
      </w:r>
      <w:r>
        <w:br/>
      </w:r>
      <w:r>
        <w:rPr>
          <w:rFonts w:ascii="Times New Roman"/>
          <w:b w:val="false"/>
          <w:i w:val="false"/>
          <w:color w:val="000000"/>
          <w:sz w:val="28"/>
        </w:rPr>
        <w:t>
      13)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14)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15)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16)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17)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18)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19)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58"/>
    <w:bookmarkStart w:name="z139" w:id="59"/>
    <w:p>
      <w:pPr>
        <w:spacing w:after="0"/>
        <w:ind w:left="0"/>
        <w:jc w:val="left"/>
      </w:pPr>
      <w:r>
        <w:rPr>
          <w:rFonts w:ascii="Times New Roman"/>
          <w:b/>
          <w:i w:val="false"/>
          <w:color w:val="000000"/>
        </w:rPr>
        <w:t xml:space="preserve"> 
2. ЖАО электрондық мемлекеттік қызметті көрсету бойынша</w:t>
      </w:r>
      <w:r>
        <w:br/>
      </w:r>
      <w:r>
        <w:rPr>
          <w:rFonts w:ascii="Times New Roman"/>
          <w:b/>
          <w:i w:val="false"/>
          <w:color w:val="000000"/>
        </w:rPr>
        <w:t>
қызмет тәртібі</w:t>
      </w:r>
    </w:p>
    <w:bookmarkEnd w:id="59"/>
    <w:bookmarkStart w:name="z140" w:id="60"/>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Орталық арқылы қадамдық іс-әрекеттері мен шешімдері (электрондық мемлекеттік қызмет көрсету кезіндегі функционалдық өзара әрекеттестіктің № 1 диаграммасы) көрсетілген:</w:t>
      </w:r>
      <w:r>
        <w:br/>
      </w:r>
      <w:r>
        <w:rPr>
          <w:rFonts w:ascii="Times New Roman"/>
          <w:b w:val="false"/>
          <w:i w:val="false"/>
          <w:color w:val="000000"/>
          <w:sz w:val="28"/>
        </w:rPr>
        <w:t>
      1) 1 үрдіс – Орталық операторының ХҚКО АЖО АЖ қызмет көрсету үшін логин мен парольді енгізуі;</w:t>
      </w:r>
      <w:r>
        <w:br/>
      </w:r>
      <w:r>
        <w:rPr>
          <w:rFonts w:ascii="Times New Roman"/>
          <w:b w:val="false"/>
          <w:i w:val="false"/>
          <w:color w:val="000000"/>
          <w:sz w:val="28"/>
        </w:rPr>
        <w:t>
      2) 2 үрдіс – Орталық операторының осы Регламентте көрсетілген қызметті таңдауы, электрондық мемлекеттік қызмет көрсету үшін экранға тапсырыс үлгісін шығару және Орталық операторының тұтынушы мәліметтерін, сонымен қатар тұтынушы өкілінің сенімхаты бойынша мәліметтерді (нотариалдық түрде куәландырылған сенімхат, сенімхаттың басқа куәлігі болғанда – сенімхат мәліметтері толтырылмайды);</w:t>
      </w:r>
      <w:r>
        <w:br/>
      </w:r>
      <w:r>
        <w:rPr>
          <w:rFonts w:ascii="Times New Roman"/>
          <w:b w:val="false"/>
          <w:i w:val="false"/>
          <w:color w:val="000000"/>
          <w:sz w:val="28"/>
        </w:rPr>
        <w:t>
      3) 3 үрдіс – ЭҮШ арқылы ЖТ ММБ тұтынушы мәліметтері туралы, сонымен қатар БНАЖ-не тұтынушы өкілінің мәліметтері туралы тапсырысты бағыттау;</w:t>
      </w:r>
      <w:r>
        <w:br/>
      </w:r>
      <w:r>
        <w:rPr>
          <w:rFonts w:ascii="Times New Roman"/>
          <w:b w:val="false"/>
          <w:i w:val="false"/>
          <w:color w:val="000000"/>
          <w:sz w:val="28"/>
        </w:rPr>
        <w:t>
      4) 1 шарт – тұтынушы мәліметтерінің ЖТ ММБ болуын, БНАЖ-де сенімхат мәліметтерін тексеру;</w:t>
      </w:r>
      <w:r>
        <w:br/>
      </w:r>
      <w:r>
        <w:rPr>
          <w:rFonts w:ascii="Times New Roman"/>
          <w:b w:val="false"/>
          <w:i w:val="false"/>
          <w:color w:val="000000"/>
          <w:sz w:val="28"/>
        </w:rPr>
        <w:t>
      5) 4 үрдіс – ЖТ ММБ тұтынушы мәліметтерінің, БНАЖ-де сенімхат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операторының қағаз үлгісіндегі құжаттардың болуы туралы тапсырысты толтыруы және тұтынушы ұсынған құжаттарды сканерден өткізуі, оларды тапсырыс нысанына тіркеуі және электрондық қызмет көрсету үшін толтырылған нысанды (енгізілген мәліметтерді) ЭСҚ арқылы қол қоюы;</w:t>
      </w:r>
      <w:r>
        <w:br/>
      </w:r>
      <w:r>
        <w:rPr>
          <w:rFonts w:ascii="Times New Roman"/>
          <w:b w:val="false"/>
          <w:i w:val="false"/>
          <w:color w:val="000000"/>
          <w:sz w:val="28"/>
        </w:rPr>
        <w:t>
      7) 6 үрдіс – ЭҮШ арқылы ЭҮАШ АЖО-на Орталық операторының ЭСҚ расталған (қол қойылған) электронды құжатты (тұтынушы тапсырысын) бағыттау;</w:t>
      </w:r>
      <w:r>
        <w:br/>
      </w:r>
      <w:r>
        <w:rPr>
          <w:rFonts w:ascii="Times New Roman"/>
          <w:b w:val="false"/>
          <w:i w:val="false"/>
          <w:color w:val="000000"/>
          <w:sz w:val="28"/>
        </w:rPr>
        <w:t>
      8) 7 үрдіс – электронды құжатты АЭҮШ АЖО электронды құжатты тіркеу;</w:t>
      </w:r>
      <w:r>
        <w:br/>
      </w:r>
      <w:r>
        <w:rPr>
          <w:rFonts w:ascii="Times New Roman"/>
          <w:b w:val="false"/>
          <w:i w:val="false"/>
          <w:color w:val="000000"/>
          <w:sz w:val="28"/>
        </w:rPr>
        <w:t>
      9) 2 шарт – ЖАО тұтынушымен қоса берілген </w:t>
      </w:r>
      <w:r>
        <w:rPr>
          <w:rFonts w:ascii="Times New Roman"/>
          <w:b w:val="false"/>
          <w:i w:val="false"/>
          <w:color w:val="000000"/>
          <w:sz w:val="28"/>
        </w:rPr>
        <w:t>Стандартта</w:t>
      </w:r>
      <w:r>
        <w:rPr>
          <w:rFonts w:ascii="Times New Roman"/>
          <w:b w:val="false"/>
          <w:i w:val="false"/>
          <w:color w:val="000000"/>
          <w:sz w:val="28"/>
        </w:rPr>
        <w:t xml:space="preserve"> көрсетілген құжаттарының және электрондық мемлекеттік қызмет көрсету негіздемелерінің сәйкестігін тексеруі (өңдеуі);</w:t>
      </w:r>
      <w:r>
        <w:br/>
      </w:r>
      <w:r>
        <w:rPr>
          <w:rFonts w:ascii="Times New Roman"/>
          <w:b w:val="false"/>
          <w:i w:val="false"/>
          <w:color w:val="000000"/>
          <w:sz w:val="28"/>
        </w:rPr>
        <w:t>
      10) 8 үрдіс – тұтынушы құжаттарының бұзылушылықтары болғандықтан,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11) 9 үрдіс – тұтынушының Орталық операторы арқылы электрондық мемлекеттік қызметтің нәтижесін (анықтаманы) алуы.</w:t>
      </w:r>
      <w:r>
        <w:br/>
      </w:r>
      <w:r>
        <w:rPr>
          <w:rFonts w:ascii="Times New Roman"/>
          <w:b w:val="false"/>
          <w:i w:val="false"/>
          <w:color w:val="000000"/>
          <w:sz w:val="28"/>
        </w:rPr>
        <w:t>
</w:t>
      </w:r>
      <w:r>
        <w:rPr>
          <w:rFonts w:ascii="Times New Roman"/>
          <w:b w:val="false"/>
          <w:i w:val="false"/>
          <w:color w:val="000000"/>
          <w:sz w:val="28"/>
        </w:rPr>
        <w:t>
      7. ЭҮП арқылы қадамдық іс-әрекеттері мен ЖАО шешімдері (электронды мемлекеттік қызмет көрсету кезіндегі іс-әрекет № 2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 тұтынушы ЖСН және пароль арқылы ЭҮП тіркеуді жүзеге асырады (ЭҮП тіркелмеген тұтынушылар үшін жүзеге асырылады);</w:t>
      </w:r>
      <w:r>
        <w:br/>
      </w:r>
      <w:r>
        <w:rPr>
          <w:rFonts w:ascii="Times New Roman"/>
          <w:b w:val="false"/>
          <w:i w:val="false"/>
          <w:color w:val="000000"/>
          <w:sz w:val="28"/>
        </w:rPr>
        <w:t>
      2) 1 үрдіс – тұтынушының электронды мемлекеттік қызметті алу үшін ЖСН мен парольді енгізу үрдісі (авторизациялау үрдісі);</w:t>
      </w:r>
      <w:r>
        <w:br/>
      </w:r>
      <w:r>
        <w:rPr>
          <w:rFonts w:ascii="Times New Roman"/>
          <w:b w:val="false"/>
          <w:i w:val="false"/>
          <w:color w:val="000000"/>
          <w:sz w:val="28"/>
        </w:rPr>
        <w:t>
      3) 1 шарт – ЭҮП тіркелген тұтынушы жайлы мәліметтердің түпнұсқалығын тексеру;</w:t>
      </w:r>
      <w:r>
        <w:br/>
      </w:r>
      <w:r>
        <w:rPr>
          <w:rFonts w:ascii="Times New Roman"/>
          <w:b w:val="false"/>
          <w:i w:val="false"/>
          <w:color w:val="000000"/>
          <w:sz w:val="28"/>
        </w:rPr>
        <w:t>
      4) 2 үрдіс – тұтынушының мәліметтерінің бұзылушылықтары болған жағдайда ЭҮП авторизациялаудан бас тарту туралы хабарламаны қалыптастыру;</w:t>
      </w:r>
      <w:r>
        <w:br/>
      </w:r>
      <w:r>
        <w:rPr>
          <w:rFonts w:ascii="Times New Roman"/>
          <w:b w:val="false"/>
          <w:i w:val="false"/>
          <w:color w:val="000000"/>
          <w:sz w:val="28"/>
        </w:rPr>
        <w:t>
      5) 3 үрдіс – тұтынушының осы Регламентте көрсетілген қызметті таңдауы, электрондық мемлекеттік қызмет көрсету үшін экранға тапсырыс үлгісін шығару және тұтынушының құрылымы мен нысандық талаптарын ескере отырып, үлгіні толтыруы (мәліметтерді енгізу), тапсырыс үлгісіне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көшірмесін электронды түрде тіркеу, сонымен қатар тапсырысты растау үшін тұтынушының ЭСҚ тіркеу куәлігін таңдауы;</w:t>
      </w:r>
      <w:r>
        <w:br/>
      </w:r>
      <w:r>
        <w:rPr>
          <w:rFonts w:ascii="Times New Roman"/>
          <w:b w:val="false"/>
          <w:i w:val="false"/>
          <w:color w:val="000000"/>
          <w:sz w:val="28"/>
        </w:rPr>
        <w:t>
      6) 2 шарт – ЭҮП ЭСҚ-дың тіркеу куәлігінің жарамдылық мерзімін және қайтарылып алынған (жойылған) тіркеу куәліктері тізімінде болмауын, сонымен қатар жеке сәйкестендіру мәліметтерінің сәйкестігін (тапсырыста көрсетілген ЖСН мен ЭСҚ тіркеу куәлігінде көрсетілген ЖСН арасында) тексеру;</w:t>
      </w:r>
      <w:r>
        <w:br/>
      </w:r>
      <w:r>
        <w:rPr>
          <w:rFonts w:ascii="Times New Roman"/>
          <w:b w:val="false"/>
          <w:i w:val="false"/>
          <w:color w:val="000000"/>
          <w:sz w:val="28"/>
        </w:rPr>
        <w:t>
      7) 4 үрдіс – тұтынушының ЭСҚ расталмауына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8) 5 үрдіс – тұтынушының ЭСҚ арқылы электрондық мемлекеттік қызмет көрсету үшін тапсырысты куәландыру және ЖАО өңдеуі үшін ЭҮШ арқылы АЭҮШ АЖО-на электронды құжатты (тапсырысты) бағыттау;</w:t>
      </w:r>
      <w:r>
        <w:br/>
      </w:r>
      <w:r>
        <w:rPr>
          <w:rFonts w:ascii="Times New Roman"/>
          <w:b w:val="false"/>
          <w:i w:val="false"/>
          <w:color w:val="000000"/>
          <w:sz w:val="28"/>
        </w:rPr>
        <w:t>
      9) 6 үрдіс – электронды құжатты АЭҮШ АЖО-на тіркеу;</w:t>
      </w:r>
      <w:r>
        <w:br/>
      </w:r>
      <w:r>
        <w:rPr>
          <w:rFonts w:ascii="Times New Roman"/>
          <w:b w:val="false"/>
          <w:i w:val="false"/>
          <w:color w:val="000000"/>
          <w:sz w:val="28"/>
        </w:rPr>
        <w:t>
      10) 3 шарт – тапсырыс берушінің тұтынушымен қоса берілген Стандартта көрсетілген құжаттарын және электрондық мемлекеттік қызмет көрсету негіздемелерін ЖАО тексеру (өңдеу);</w:t>
      </w:r>
      <w:r>
        <w:br/>
      </w:r>
      <w:r>
        <w:rPr>
          <w:rFonts w:ascii="Times New Roman"/>
          <w:b w:val="false"/>
          <w:i w:val="false"/>
          <w:color w:val="000000"/>
          <w:sz w:val="28"/>
        </w:rPr>
        <w:t>
      11) 7 үрдіс – тұтынушы құжаттарының бұзылушылықтары болғанына байланысты тапсырыс берілген электрондық мемлекеттік қызметті көрсетуден бас тарту туралы хабарламаны қалыптастыру;</w:t>
      </w:r>
      <w:r>
        <w:br/>
      </w:r>
      <w:r>
        <w:rPr>
          <w:rFonts w:ascii="Times New Roman"/>
          <w:b w:val="false"/>
          <w:i w:val="false"/>
          <w:color w:val="000000"/>
          <w:sz w:val="28"/>
        </w:rPr>
        <w:t>
      12) 8 үрдіс – тұтынушының АЭҮШ АЖО қалыптастырылған электрондық мемлекеттік қызмет нәтижесін (электрондық құжат түріндегі анықтама) алуы. Электрондық құжат ЖАО уәкілетті тұлғасының ЭСҚ пайдалана отырып қалыптасады, тұтынушы ЖСН және парольдің көмегімен ЭҮП тіркеуді жүзеге асырады (ЭҮП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8. ЭҮП арқылы тұтынушыға ұсынылатын электрондық мемлекеттік қызметті пайдаланғандағы тапсырысты толтырудың экрандық үлгілері және өтініш нысаны мемлекеттік және орыс тілдерінде www.e.gov.kz мекенжайы бойынша "электрондық үкімет"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9. Қызмет алушының электрондық мемлекеттік қызмет көрсету бойынша өтінішінің орындалу мәртебесін тексеру тәсілі: "электрондық үкімет" порталындағы "Қызметтер алу тарихы" бөлімінде, сонымен қатар Орталыққа немесе ЖАО хабарласу арқылы.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үшін және олардың сапасын бағалау (соның ішінде шағымдану) қажет болған жағдайда ЭҮП саll-орталық телефоны бойынша алуға болады: 1414.</w:t>
      </w:r>
      <w:r>
        <w:br/>
      </w:r>
      <w:r>
        <w:rPr>
          <w:rFonts w:ascii="Times New Roman"/>
          <w:b w:val="false"/>
          <w:i w:val="false"/>
          <w:color w:val="000000"/>
          <w:sz w:val="28"/>
        </w:rPr>
        <w:t>
 </w:t>
      </w:r>
    </w:p>
    <w:bookmarkEnd w:id="60"/>
    <w:bookmarkStart w:name="z145" w:id="61"/>
    <w:p>
      <w:pPr>
        <w:spacing w:after="0"/>
        <w:ind w:left="0"/>
        <w:jc w:val="left"/>
      </w:pPr>
      <w:r>
        <w:rPr>
          <w:rFonts w:ascii="Times New Roman"/>
          <w:b/>
          <w:i w:val="false"/>
          <w:color w:val="000000"/>
        </w:rPr>
        <w:t xml:space="preserve"> 
3. Электрондық мемлекеттік қызмет көрсету үрдісінде</w:t>
      </w:r>
      <w:r>
        <w:br/>
      </w:r>
      <w:r>
        <w:rPr>
          <w:rFonts w:ascii="Times New Roman"/>
          <w:b/>
          <w:i w:val="false"/>
          <w:color w:val="000000"/>
        </w:rPr>
        <w:t>
өзара-әрекеттестік тәртібін сипаттау</w:t>
      </w:r>
    </w:p>
    <w:bookmarkEnd w:id="61"/>
    <w:bookmarkStart w:name="z146" w:id="62"/>
    <w:p>
      <w:pPr>
        <w:spacing w:after="0"/>
        <w:ind w:left="0"/>
        <w:jc w:val="both"/>
      </w:pPr>
      <w:r>
        <w:rPr>
          <w:rFonts w:ascii="Times New Roman"/>
          <w:b w:val="false"/>
          <w:i w:val="false"/>
          <w:color w:val="000000"/>
          <w:sz w:val="28"/>
        </w:rPr>
        <w:t>
      11. Қызмет көрсету үрдісіне қатысатын ҚФБ:</w:t>
      </w:r>
      <w:r>
        <w:br/>
      </w:r>
      <w:r>
        <w:rPr>
          <w:rFonts w:ascii="Times New Roman"/>
          <w:b w:val="false"/>
          <w:i w:val="false"/>
          <w:color w:val="000000"/>
          <w:sz w:val="28"/>
        </w:rPr>
        <w:t>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12. ҚФБ әрбір іс-әрекетінің (рәсімдер, қызметтер, операциялар) бірізділігінің мәтіндік сызбалық сипаттамасы орындау мерзімін көрсете отырып,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олардың сипатына сәйкес ҚФБ іс-әрекетінің логикалық бірізділігінің өзара байланысын көрсететін (электрондық мемлекеттік қызметті көрсету үрдісінде) диаграммалар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электрондық мемлекеттік қызметті көрсету нәтижесі сәйкестендіріліп көрсетілетін бланктердің үлгісі, нысандары, сонымен қатар хабарламалар, хаттар және ескертулер нысандарын енгізе отырып, форматтық-логикалық бақылау ережелері көрсетілген.</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нәтижесі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Тұтынушылармен электрондық мемлекеттік қызметті көрсету үрдісіне қойылатын талаптар:</w:t>
      </w:r>
      <w:r>
        <w:br/>
      </w:r>
      <w:r>
        <w:rPr>
          <w:rFonts w:ascii="Times New Roman"/>
          <w:b w:val="false"/>
          <w:i w:val="false"/>
          <w:color w:val="000000"/>
          <w:sz w:val="28"/>
        </w:rPr>
        <w:t>
      1) адамның конституциялық құқықтары мен бостандығын сақтау;</w:t>
      </w:r>
      <w:r>
        <w:br/>
      </w:r>
      <w:r>
        <w:rPr>
          <w:rFonts w:ascii="Times New Roman"/>
          <w:b w:val="false"/>
          <w:i w:val="false"/>
          <w:color w:val="000000"/>
          <w:sz w:val="28"/>
        </w:rPr>
        <w:t>
      2) қызметтік борышын орындау кезіндегі заңдылық;</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бүтінділік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(Интернетке шығу, тұтынушының ЖСН болуы, ЭҮП авторизациялау, пайдаланушының ЭСҚ болуы).</w:t>
      </w:r>
      <w:r>
        <w:br/>
      </w:r>
      <w:r>
        <w:rPr>
          <w:rFonts w:ascii="Times New Roman"/>
          <w:b w:val="false"/>
          <w:i w:val="false"/>
          <w:color w:val="000000"/>
          <w:sz w:val="28"/>
        </w:rPr>
        <w:t>
 </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3" w:id="63"/>
          <w:p>
            <w:pPr>
              <w:spacing w:after="20"/>
              <w:ind w:left="20"/>
              <w:jc w:val="both"/>
            </w:pPr>
            <w:r>
              <w:rPr>
                <w:rFonts w:ascii="Times New Roman"/>
                <w:b w:val="false"/>
                <w:i w:val="false"/>
                <w:color w:val="000000"/>
                <w:sz w:val="20"/>
              </w:rPr>
              <w:t>
"Зейнетақы қорларына, банктерге кәмелетке</w:t>
            </w:r>
            <w:r>
              <w:br/>
            </w:r>
            <w:r>
              <w:rPr>
                <w:rFonts w:ascii="Times New Roman"/>
                <w:b w:val="false"/>
                <w:i w:val="false"/>
                <w:color w:val="000000"/>
                <w:sz w:val="20"/>
              </w:rPr>
              <w:t>
толмағандардың салымдарына иелiк ету үшiн,</w:t>
            </w:r>
            <w:r>
              <w:br/>
            </w:r>
            <w:r>
              <w:rPr>
                <w:rFonts w:ascii="Times New Roman"/>
                <w:b w:val="false"/>
                <w:i w:val="false"/>
                <w:color w:val="000000"/>
                <w:sz w:val="20"/>
              </w:rPr>
              <w:t>
Қазақстан Республикасы Iшкi iстер министрлiгi</w:t>
            </w:r>
            <w:r>
              <w:br/>
            </w:r>
            <w:r>
              <w:rPr>
                <w:rFonts w:ascii="Times New Roman"/>
                <w:b w:val="false"/>
                <w:i w:val="false"/>
                <w:color w:val="000000"/>
                <w:sz w:val="20"/>
              </w:rPr>
              <w:t>
Жол полициясы комитетiнiң аумақтық бөлiмшелерiне</w:t>
            </w:r>
            <w:r>
              <w:br/>
            </w:r>
            <w:r>
              <w:rPr>
                <w:rFonts w:ascii="Times New Roman"/>
                <w:b w:val="false"/>
                <w:i w:val="false"/>
                <w:color w:val="000000"/>
                <w:sz w:val="20"/>
              </w:rPr>
              <w:t>
кәмелетке толмаған балаларға мұраны ресiмдеу</w:t>
            </w:r>
            <w:r>
              <w:br/>
            </w:r>
            <w:r>
              <w:rPr>
                <w:rFonts w:ascii="Times New Roman"/>
                <w:b w:val="false"/>
                <w:i w:val="false"/>
                <w:color w:val="000000"/>
                <w:sz w:val="20"/>
              </w:rPr>
              <w:t>
үшiн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1 қосымша</w:t>
            </w:r>
          </w:p>
          <w:bookmarkEnd w:id="63"/>
        </w:tc>
      </w:tr>
    </w:tbl>
    <w:p>
      <w:pPr>
        <w:spacing w:after="0"/>
        <w:ind w:left="0"/>
        <w:jc w:val="left"/>
      </w:pPr>
      <w:r>
        <w:rPr>
          <w:rFonts w:ascii="Times New Roman"/>
          <w:b/>
          <w:i w:val="false"/>
          <w:color w:val="000000"/>
        </w:rPr>
        <w:t xml:space="preserve"> 1 кесте. Орталық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8"/>
        <w:gridCol w:w="2637"/>
        <w:gridCol w:w="1669"/>
        <w:gridCol w:w="1281"/>
        <w:gridCol w:w="3762"/>
        <w:gridCol w:w="2253"/>
      </w:tblGrid>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БНАЖ ЖТ ММБ</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Логин және пароль арқылы Орталық операторы авторизациялаудан өтеді</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Тапсырысты ЖТ ММ, БНАЖ-ға бағыттау</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 еместігі туралы хабарлама қалыптастыру</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r>
              <w:br/>
            </w:r>
            <w:r>
              <w:rPr>
                <w:rFonts w:ascii="Times New Roman"/>
                <w:b w:val="false"/>
                <w:i w:val="false"/>
                <w:color w:val="000000"/>
                <w:sz w:val="20"/>
              </w:rPr>
              <w:t>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2089"/>
        <w:gridCol w:w="1938"/>
        <w:gridCol w:w="2039"/>
        <w:gridCol w:w="2880"/>
        <w:gridCol w:w="1939"/>
        <w:gridCol w:w="862"/>
      </w:tblGrid>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ағымы)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операциялар үрдісі) және олардың сипаттамасы</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үлгісіне қажетті құжаттар мен ЭСҚ куәлігін тіркей отырып, тапсырысты толтыру</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ЭСҚ куәландырылған (қол қойылған) құжатты бағыттау</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қалыптасқаны туралы хабарламаны көрсету</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бұзылушылықтар болса; 9 – егер бұзылушылықтар болмаса</w:t>
            </w:r>
            <w:r>
              <w:br/>
            </w:r>
            <w:r>
              <w:rPr>
                <w:rFonts w:ascii="Times New Roman"/>
                <w:b w:val="false"/>
                <w:i w:val="false"/>
                <w:color w:val="000000"/>
                <w:sz w:val="20"/>
              </w:rPr>
              <w:t>
 </w:t>
            </w:r>
          </w:p>
        </w:tc>
        <w:tc>
          <w:tcPr>
            <w:tcW w:w="1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ЭҮП арқылы ҚФБ іс-әрекетті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2111"/>
        <w:gridCol w:w="3167"/>
        <w:gridCol w:w="1492"/>
        <w:gridCol w:w="3012"/>
        <w:gridCol w:w="1959"/>
      </w:tblGrid>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мен пароль арқылы ЭҮП авторизацияланады</w:t>
            </w: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бұзылушылықтарының болуына байланысты хабарлама қалыптастырады</w:t>
            </w:r>
            <w:r>
              <w:br/>
            </w:r>
            <w:r>
              <w:rPr>
                <w:rFonts w:ascii="Times New Roman"/>
                <w:b w:val="false"/>
                <w:i w:val="false"/>
                <w:color w:val="000000"/>
                <w:sz w:val="20"/>
              </w:rPr>
              <w:t>
 </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 және тапсырыс мәліметтерін қалыптастырады</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Сауалдың табысты қалыптасуы туралы хабарламаны көрсету</w:t>
            </w: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электрондық мемлекеттік қызметтен бас тартутуралы хабарламаны қалыптастыру</w:t>
            </w:r>
            <w:r>
              <w:br/>
            </w:r>
            <w:r>
              <w:rPr>
                <w:rFonts w:ascii="Times New Roman"/>
                <w:b w:val="false"/>
                <w:i w:val="false"/>
                <w:color w:val="000000"/>
                <w:sz w:val="20"/>
              </w:rPr>
              <w:t>
 </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Тапсырыс берілген электронды мемлекеттік қызметті көрсетуден бас тарту туралы хабарламаны қалыптастыру</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 мәліметтерінің бұзушылықтары болса; 3 - егер авторизациялау табысты өтсе</w:t>
            </w: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 мәліметтерінің бұзушылықтары болса; 5 - егер бұзылушылықтар болмаса</w:t>
            </w:r>
            <w:r>
              <w:br/>
            </w: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1"/>
        <w:gridCol w:w="2421"/>
        <w:gridCol w:w="2540"/>
        <w:gridCol w:w="3454"/>
        <w:gridCol w:w="2246"/>
        <w:gridCol w:w="998"/>
      </w:tblGrid>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ағымы)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атауы (ресімдер мен операциялардың үрдісі) және олардың сипаттамасы</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тапсырысты ЭҮАШ АЖО бағыттау</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құжаттарының бұзылушылықтары болуына байланысты қызмет көрсетуден бас тарту туралы хабарламаны қалыптастыру</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қызмет нәтижесін алуы</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формасы (мәліметтер, құжат, ұйымдастырылған өкімгерлік шешім)</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тапсырысты жүйеде тіркеу</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құжатты көрсету</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w:t>
            </w:r>
            <w:r>
              <w:br/>
            </w:r>
            <w:r>
              <w:rPr>
                <w:rFonts w:ascii="Times New Roman"/>
                <w:b w:val="false"/>
                <w:i w:val="false"/>
                <w:color w:val="000000"/>
                <w:sz w:val="20"/>
              </w:rPr>
              <w:t>
 </w:t>
            </w:r>
          </w:p>
        </w:tc>
      </w:tr>
      <w:tr>
        <w:trPr>
          <w:trHeight w:val="30" w:hRule="atLeast"/>
        </w:trPr>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 мәліметтерінің бұзушылықтары болса; 8 - егер бұзылушылықтар болмаса</w:t>
            </w:r>
            <w:r>
              <w:br/>
            </w:r>
            <w:r>
              <w:rPr>
                <w:rFonts w:ascii="Times New Roman"/>
                <w:b w:val="false"/>
                <w:i w:val="false"/>
                <w:color w:val="000000"/>
                <w:sz w:val="20"/>
              </w:rPr>
              <w:t>
 </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4" w:id="64"/>
          <w:p>
            <w:pPr>
              <w:spacing w:after="20"/>
              <w:ind w:left="20"/>
              <w:jc w:val="both"/>
            </w:pPr>
            <w:r>
              <w:rPr>
                <w:rFonts w:ascii="Times New Roman"/>
                <w:b w:val="false"/>
                <w:i w:val="false"/>
                <w:color w:val="000000"/>
                <w:sz w:val="20"/>
              </w:rPr>
              <w:t>
"Зейнетақы қорларына, банктерге кәмелетке</w:t>
            </w:r>
            <w:r>
              <w:br/>
            </w:r>
            <w:r>
              <w:rPr>
                <w:rFonts w:ascii="Times New Roman"/>
                <w:b w:val="false"/>
                <w:i w:val="false"/>
                <w:color w:val="000000"/>
                <w:sz w:val="20"/>
              </w:rPr>
              <w:t>
толмағандардың салымдарына иелiк ету үшiн,</w:t>
            </w:r>
            <w:r>
              <w:br/>
            </w:r>
            <w:r>
              <w:rPr>
                <w:rFonts w:ascii="Times New Roman"/>
                <w:b w:val="false"/>
                <w:i w:val="false"/>
                <w:color w:val="000000"/>
                <w:sz w:val="20"/>
              </w:rPr>
              <w:t>
Қазақстан Республикасы Iшкi iстер министрлiгi</w:t>
            </w:r>
            <w:r>
              <w:br/>
            </w:r>
            <w:r>
              <w:rPr>
                <w:rFonts w:ascii="Times New Roman"/>
                <w:b w:val="false"/>
                <w:i w:val="false"/>
                <w:color w:val="000000"/>
                <w:sz w:val="20"/>
              </w:rPr>
              <w:t>
Жол полициясы комитетiнiң аумақтық бөлiмшелерiне</w:t>
            </w:r>
            <w:r>
              <w:br/>
            </w:r>
            <w:r>
              <w:rPr>
                <w:rFonts w:ascii="Times New Roman"/>
                <w:b w:val="false"/>
                <w:i w:val="false"/>
                <w:color w:val="000000"/>
                <w:sz w:val="20"/>
              </w:rPr>
              <w:t>
кәмелетке толмаған балаларға мұраны ресiмдеу</w:t>
            </w:r>
            <w:r>
              <w:br/>
            </w:r>
            <w:r>
              <w:rPr>
                <w:rFonts w:ascii="Times New Roman"/>
                <w:b w:val="false"/>
                <w:i w:val="false"/>
                <w:color w:val="000000"/>
                <w:sz w:val="20"/>
              </w:rPr>
              <w:t>
үшiн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2 қосымша</w:t>
            </w:r>
          </w:p>
          <w:bookmarkEnd w:id="64"/>
        </w:tc>
      </w:tr>
    </w:tbl>
    <w:p>
      <w:pPr>
        <w:spacing w:after="0"/>
        <w:ind w:left="0"/>
        <w:jc w:val="left"/>
      </w:pPr>
      <w:r>
        <w:rPr>
          <w:rFonts w:ascii="Times New Roman"/>
          <w:b/>
          <w:i w:val="false"/>
          <w:color w:val="000000"/>
        </w:rPr>
        <w:t xml:space="preserve"> Электрондық мемлекеттік қызметті Орталық арқылы көрсеткендегі</w:t>
      </w:r>
      <w:r>
        <w:br/>
      </w:r>
      <w:r>
        <w:rPr>
          <w:rFonts w:ascii="Times New Roman"/>
          <w:b/>
          <w:i w:val="false"/>
          <w:color w:val="000000"/>
        </w:rPr>
        <w:t>
өзара-әрекеттестіктің № 1 диаграммасы</w:t>
      </w:r>
    </w:p>
    <w:p>
      <w:pPr>
        <w:spacing w:after="0"/>
        <w:ind w:left="0"/>
        <w:jc w:val="both"/>
      </w:pPr>
      <w:r>
        <w:drawing>
          <wp:inline distT="0" distB="0" distL="0" distR="0">
            <wp:extent cx="77851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85100" cy="4318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қызметті ЭҮП арқылы көрсеткендегі</w:t>
      </w:r>
      <w:r>
        <w:br/>
      </w:r>
      <w:r>
        <w:rPr>
          <w:rFonts w:ascii="Times New Roman"/>
          <w:b/>
          <w:i w:val="false"/>
          <w:color w:val="000000"/>
        </w:rPr>
        <w:t>
өзара-әрекеттестіктің № 2 диаграммасы</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987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5438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543800" cy="6362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5" w:id="65"/>
          <w:p>
            <w:pPr>
              <w:spacing w:after="20"/>
              <w:ind w:left="20"/>
              <w:jc w:val="both"/>
            </w:pPr>
            <w:r>
              <w:rPr>
                <w:rFonts w:ascii="Times New Roman"/>
                <w:b w:val="false"/>
                <w:i w:val="false"/>
                <w:color w:val="000000"/>
                <w:sz w:val="20"/>
              </w:rPr>
              <w:t>
"Зейнетақы қорларына, банктерге кәмелетке</w:t>
            </w:r>
            <w:r>
              <w:br/>
            </w:r>
            <w:r>
              <w:rPr>
                <w:rFonts w:ascii="Times New Roman"/>
                <w:b w:val="false"/>
                <w:i w:val="false"/>
                <w:color w:val="000000"/>
                <w:sz w:val="20"/>
              </w:rPr>
              <w:t>
толмағандардың салымдарына иелiк ету үшiн,</w:t>
            </w:r>
            <w:r>
              <w:br/>
            </w:r>
            <w:r>
              <w:rPr>
                <w:rFonts w:ascii="Times New Roman"/>
                <w:b w:val="false"/>
                <w:i w:val="false"/>
                <w:color w:val="000000"/>
                <w:sz w:val="20"/>
              </w:rPr>
              <w:t>
Қазақстан Республикасы Iшкi iстер министрлiгi</w:t>
            </w:r>
            <w:r>
              <w:br/>
            </w:r>
            <w:r>
              <w:rPr>
                <w:rFonts w:ascii="Times New Roman"/>
                <w:b w:val="false"/>
                <w:i w:val="false"/>
                <w:color w:val="000000"/>
                <w:sz w:val="20"/>
              </w:rPr>
              <w:t>
Жол полициясы комитетiнiң аумақтық бөлiмшелерiне</w:t>
            </w:r>
            <w:r>
              <w:br/>
            </w:r>
            <w:r>
              <w:rPr>
                <w:rFonts w:ascii="Times New Roman"/>
                <w:b w:val="false"/>
                <w:i w:val="false"/>
                <w:color w:val="000000"/>
                <w:sz w:val="20"/>
              </w:rPr>
              <w:t>
кәмелетке толмаған балаларға мұраны ресiмдеу</w:t>
            </w:r>
            <w:r>
              <w:br/>
            </w:r>
            <w:r>
              <w:rPr>
                <w:rFonts w:ascii="Times New Roman"/>
                <w:b w:val="false"/>
                <w:i w:val="false"/>
                <w:color w:val="000000"/>
                <w:sz w:val="20"/>
              </w:rPr>
              <w:t>
үшiн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3 қосымша</w:t>
            </w:r>
          </w:p>
          <w:bookmarkEnd w:id="65"/>
        </w:tc>
      </w:tr>
    </w:tbl>
    <w:p>
      <w:pPr>
        <w:spacing w:after="0"/>
        <w:ind w:left="0"/>
        <w:jc w:val="left"/>
      </w:pPr>
      <w:r>
        <w:rPr>
          <w:rFonts w:ascii="Times New Roman"/>
          <w:b/>
          <w:i w:val="false"/>
          <w:color w:val="000000"/>
        </w:rPr>
        <w:t xml:space="preserve"> Электрондық мемлекеттік қызметке өтініштердің үлгісі</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Аягөз аудандық білім беру бөлімі </w:t>
      </w:r>
      <w:r>
        <w:br/>
      </w:r>
      <w:r>
        <w:rPr>
          <w:rFonts w:ascii="Times New Roman"/>
          <w:b w:val="false"/>
          <w:i w:val="false"/>
          <w:color w:val="000000"/>
          <w:sz w:val="28"/>
        </w:rPr>
        <w:t xml:space="preserve">
      бастығына </w:t>
      </w:r>
      <w:r>
        <w:br/>
      </w:r>
      <w:r>
        <w:rPr>
          <w:rFonts w:ascii="Times New Roman"/>
          <w:b w:val="false"/>
          <w:i w:val="false"/>
          <w:color w:val="000000"/>
          <w:sz w:val="28"/>
        </w:rPr>
        <w:t>
      (өтініш берушінің Т.А.Ә.) _______</w:t>
      </w:r>
      <w:r>
        <w:br/>
      </w:r>
      <w:r>
        <w:rPr>
          <w:rFonts w:ascii="Times New Roman"/>
          <w:b w:val="false"/>
          <w:i w:val="false"/>
          <w:color w:val="000000"/>
          <w:sz w:val="28"/>
        </w:rPr>
        <w:t>
      мекенжайы, телефоны: 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 жинақтаушы зейнетақы қорындағы</w:t>
      </w:r>
      <w:r>
        <w:br/>
      </w:r>
      <w:r>
        <w:rPr>
          <w:rFonts w:ascii="Times New Roman"/>
          <w:b w:val="false"/>
          <w:i w:val="false"/>
          <w:color w:val="000000"/>
          <w:sz w:val="28"/>
        </w:rPr>
        <w:t>
      (қордың атауы мұрагерлікке құқығы туралы куәліктегі жазбаға сәйкес</w:t>
      </w:r>
      <w:r>
        <w:br/>
      </w:r>
      <w:r>
        <w:rPr>
          <w:rFonts w:ascii="Times New Roman"/>
          <w:b w:val="false"/>
          <w:i w:val="false"/>
          <w:color w:val="000000"/>
          <w:sz w:val="28"/>
        </w:rPr>
        <w:t>
      көрсетіледі) зейнетақы жинақтарын салымшы (Т.А.Ә.) _______________</w:t>
      </w:r>
      <w:r>
        <w:br/>
      </w:r>
      <w:r>
        <w:rPr>
          <w:rFonts w:ascii="Times New Roman"/>
          <w:b w:val="false"/>
          <w:i w:val="false"/>
          <w:color w:val="000000"/>
          <w:sz w:val="28"/>
        </w:rPr>
        <w:t>
      қайтыс болуына байланысты (қайтыс болуы туралы куәліктің № ______,</w:t>
      </w:r>
      <w:r>
        <w:br/>
      </w:r>
      <w:r>
        <w:rPr>
          <w:rFonts w:ascii="Times New Roman"/>
          <w:b w:val="false"/>
          <w:i w:val="false"/>
          <w:color w:val="000000"/>
          <w:sz w:val="28"/>
        </w:rPr>
        <w:t>
      куәліктің берілген күні) кәмелетке толмаған балаларының (Т.А.Ә.)</w:t>
      </w:r>
      <w:r>
        <w:br/>
      </w:r>
      <w:r>
        <w:rPr>
          <w:rFonts w:ascii="Times New Roman"/>
          <w:b w:val="false"/>
          <w:i w:val="false"/>
          <w:color w:val="000000"/>
          <w:sz w:val="28"/>
        </w:rPr>
        <w:t>
      _______________ алуына рұқсат беруіңізді сұраймын.</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 Электронный</w:t>
      </w:r>
      <w:r>
        <w:br/>
      </w:r>
      <w:r>
        <w:rPr>
          <w:rFonts w:ascii="Times New Roman"/>
          <w:b w:val="false"/>
          <w:i w:val="false"/>
          <w:color w:val="000000"/>
          <w:sz w:val="28"/>
        </w:rPr>
        <w:t>
      акимат" и подписанные электронно-цифровой подписью {указать подразделение} (Указать регион).</w:t>
      </w:r>
      <w:r>
        <w:br/>
      </w:r>
      <w:r>
        <w:rPr>
          <w:rFonts w:ascii="Times New Roman"/>
          <w:b w:val="false"/>
          <w:i w:val="false"/>
          <w:color w:val="000000"/>
          <w:sz w:val="28"/>
        </w:rPr>
        <w:t>
 </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Аягөз аудандық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балалар 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(балалардың Т.А.Ә., туған жылы, туу туралы куәліктің № көрсетіледі,</w:t>
      </w:r>
      <w:r>
        <w:br/>
      </w:r>
      <w:r>
        <w:rPr>
          <w:rFonts w:ascii="Times New Roman"/>
          <w:b w:val="false"/>
          <w:i w:val="false"/>
          <w:color w:val="000000"/>
          <w:sz w:val="28"/>
        </w:rPr>
        <w:t>
      10 жастан асқан балалар қолдарын қояды, "келісемін" деген сөзді</w:t>
      </w:r>
      <w:r>
        <w:br/>
      </w:r>
      <w:r>
        <w:rPr>
          <w:rFonts w:ascii="Times New Roman"/>
          <w:b w:val="false"/>
          <w:i w:val="false"/>
          <w:color w:val="000000"/>
          <w:sz w:val="28"/>
        </w:rPr>
        <w:t>
      жазады) (банк атауы) ________________________ банктегі салымдарына</w:t>
      </w:r>
      <w:r>
        <w:br/>
      </w:r>
      <w:r>
        <w:rPr>
          <w:rFonts w:ascii="Times New Roman"/>
          <w:b w:val="false"/>
          <w:i w:val="false"/>
          <w:color w:val="000000"/>
          <w:sz w:val="28"/>
        </w:rPr>
        <w:t>
      иелік етуге (құқықтар мен міндеттемелерді басқаға беру, шарттарды</w:t>
      </w:r>
      <w:r>
        <w:br/>
      </w:r>
      <w:r>
        <w:rPr>
          <w:rFonts w:ascii="Times New Roman"/>
          <w:b w:val="false"/>
          <w:i w:val="false"/>
          <w:color w:val="000000"/>
          <w:sz w:val="28"/>
        </w:rPr>
        <w:t>
      бұзу) рұқсат беруіңізді сұраймын.</w:t>
      </w:r>
      <w:r>
        <w:br/>
      </w:r>
      <w:r>
        <w:rPr>
          <w:rFonts w:ascii="Times New Roman"/>
          <w:b w:val="false"/>
          <w:i w:val="false"/>
          <w:color w:val="000000"/>
          <w:sz w:val="28"/>
        </w:rPr>
        <w:t>
       Әкесі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Шешесі туралы мәліметтер (Т.А.Ә., жеке куәліктің №, кім және</w:t>
      </w:r>
      <w:r>
        <w:br/>
      </w:r>
      <w:r>
        <w:rPr>
          <w:rFonts w:ascii="Times New Roman"/>
          <w:b w:val="false"/>
          <w:i w:val="false"/>
          <w:color w:val="000000"/>
          <w:sz w:val="28"/>
        </w:rPr>
        <w:t>
      қашан берді) 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xml:space="preserve">
      қолтаңбамен қол қойылған деректерді қамтиды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Аягөз аудандық білім беру </w:t>
      </w:r>
      <w:r>
        <w:br/>
      </w:r>
      <w:r>
        <w:rPr>
          <w:rFonts w:ascii="Times New Roman"/>
          <w:b w:val="false"/>
          <w:i w:val="false"/>
          <w:color w:val="000000"/>
          <w:sz w:val="28"/>
        </w:rPr>
        <w:t xml:space="preserve">
      бөлімі бастығына </w:t>
      </w:r>
      <w:r>
        <w:br/>
      </w:r>
      <w:r>
        <w:rPr>
          <w:rFonts w:ascii="Times New Roman"/>
          <w:b w:val="false"/>
          <w:i w:val="false"/>
          <w:color w:val="000000"/>
          <w:sz w:val="28"/>
        </w:rPr>
        <w:t>
      (өтініш берушінің Т.А.Ә.) ________</w:t>
      </w:r>
      <w:r>
        <w:br/>
      </w:r>
      <w:r>
        <w:rPr>
          <w:rFonts w:ascii="Times New Roman"/>
          <w:b w:val="false"/>
          <w:i w:val="false"/>
          <w:color w:val="000000"/>
          <w:sz w:val="28"/>
        </w:rPr>
        <w:t>
      мекенжайы, телефоны: 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кәмелетке толмаған бала (балалар) 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меншік құқығында тиесілі көлік құралына қатысты мәміле жасауға</w:t>
      </w:r>
      <w:r>
        <w:br/>
      </w:r>
      <w:r>
        <w:rPr>
          <w:rFonts w:ascii="Times New Roman"/>
          <w:b w:val="false"/>
          <w:i w:val="false"/>
          <w:color w:val="000000"/>
          <w:sz w:val="28"/>
        </w:rPr>
        <w:t>
      рұқсат беруіңізді сұраймын.</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xml:space="preserve">
      акимат" и подписанные электронно-цифровой подписью </w:t>
      </w:r>
      <w:r>
        <w:rPr>
          <w:rFonts w:ascii="Times New Roman"/>
          <w:b w:val="false"/>
          <w:i/>
          <w:color w:val="000000"/>
          <w:sz w:val="28"/>
        </w:rPr>
        <w:t>{указать подразделение} (Указать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Жинақтаушы зейнетақы </w:t>
      </w:r>
      <w:r>
        <w:br/>
      </w:r>
      <w:r>
        <w:rPr>
          <w:rFonts w:ascii="Times New Roman"/>
          <w:b w:val="false"/>
          <w:i w:val="false"/>
          <w:color w:val="000000"/>
          <w:sz w:val="28"/>
        </w:rPr>
        <w:t>
      қорының атауы ____________</w:t>
      </w:r>
      <w:r>
        <w:br/>
      </w:r>
      <w:r>
        <w:rPr>
          <w:rFonts w:ascii="Times New Roman"/>
          <w:b w:val="false"/>
          <w:i w:val="false"/>
          <w:color w:val="000000"/>
          <w:sz w:val="28"/>
        </w:rPr>
        <w:t>
       Аягөз аудандық білім беру бөлімі _______ жылы туған кәмелетке</w:t>
      </w:r>
      <w:r>
        <w:br/>
      </w:r>
      <w:r>
        <w:rPr>
          <w:rFonts w:ascii="Times New Roman"/>
          <w:b w:val="false"/>
          <w:i w:val="false"/>
          <w:color w:val="000000"/>
          <w:sz w:val="28"/>
        </w:rPr>
        <w:t>
      толмаған _________________ (баланың Т.А.Ә.) ________ заңды өкіл(дер)і</w:t>
      </w:r>
      <w:r>
        <w:br/>
      </w:r>
      <w:r>
        <w:rPr>
          <w:rFonts w:ascii="Times New Roman"/>
          <w:b w:val="false"/>
          <w:i w:val="false"/>
          <w:color w:val="000000"/>
          <w:sz w:val="28"/>
        </w:rPr>
        <w:t>
      (ата-ана (ата-аналар), қорғаншы немесе қамқоршы, патронат тәрбиеші</w:t>
      </w:r>
      <w:r>
        <w:br/>
      </w:r>
      <w:r>
        <w:rPr>
          <w:rFonts w:ascii="Times New Roman"/>
          <w:b w:val="false"/>
          <w:i w:val="false"/>
          <w:color w:val="000000"/>
          <w:sz w:val="28"/>
        </w:rPr>
        <w:t>
      және оларды алмастырушы басқа тұлғалар) _______________ жылы туған,</w:t>
      </w:r>
      <w:r>
        <w:br/>
      </w:r>
      <w:r>
        <w:rPr>
          <w:rFonts w:ascii="Times New Roman"/>
          <w:b w:val="false"/>
          <w:i w:val="false"/>
          <w:color w:val="000000"/>
          <w:sz w:val="28"/>
        </w:rPr>
        <w:t>
      _______________________ (өтініш берушінің Т.А.Ә.) (жеке куәлік № __</w:t>
      </w:r>
      <w:r>
        <w:br/>
      </w:r>
      <w:r>
        <w:rPr>
          <w:rFonts w:ascii="Times New Roman"/>
          <w:b w:val="false"/>
          <w:i w:val="false"/>
          <w:color w:val="000000"/>
          <w:sz w:val="28"/>
        </w:rPr>
        <w:t>
      ______ жылы _________ берілген) _______________ салымшының (мұраға</w:t>
      </w:r>
      <w:r>
        <w:br/>
      </w:r>
      <w:r>
        <w:rPr>
          <w:rFonts w:ascii="Times New Roman"/>
          <w:b w:val="false"/>
          <w:i w:val="false"/>
          <w:color w:val="000000"/>
          <w:sz w:val="28"/>
        </w:rPr>
        <w:t>
      қалдырушының Т.А.Ә.) қайтыс болуына байланысты (_____ жылғы</w:t>
      </w:r>
      <w:r>
        <w:br/>
      </w:r>
      <w:r>
        <w:rPr>
          <w:rFonts w:ascii="Times New Roman"/>
          <w:b w:val="false"/>
          <w:i w:val="false"/>
          <w:color w:val="000000"/>
          <w:sz w:val="28"/>
        </w:rPr>
        <w:t>
      ___________ № ____ қайтыс болуы туралы куәлік)________ жылғы нотариус</w:t>
      </w:r>
      <w:r>
        <w:br/>
      </w:r>
      <w:r>
        <w:rPr>
          <w:rFonts w:ascii="Times New Roman"/>
          <w:b w:val="false"/>
          <w:i w:val="false"/>
          <w:color w:val="000000"/>
          <w:sz w:val="28"/>
        </w:rPr>
        <w:t>
      берген (______ жылы ___________ берген мемлекеттік лицензия № ____)</w:t>
      </w:r>
      <w:r>
        <w:br/>
      </w:r>
      <w:r>
        <w:rPr>
          <w:rFonts w:ascii="Times New Roman"/>
          <w:b w:val="false"/>
          <w:i w:val="false"/>
          <w:color w:val="000000"/>
          <w:sz w:val="28"/>
        </w:rPr>
        <w:t>
      заң/аманат бойынша мұрагерлікке құқығы туралы куәлікке сәйкес тиесілі</w:t>
      </w:r>
      <w:r>
        <w:br/>
      </w:r>
      <w:r>
        <w:rPr>
          <w:rFonts w:ascii="Times New Roman"/>
          <w:b w:val="false"/>
          <w:i w:val="false"/>
          <w:color w:val="000000"/>
          <w:sz w:val="28"/>
        </w:rPr>
        <w:t>
      инвестициялық табыспен, өсіммен және өзге түсімдермен бірге заңнамаға</w:t>
      </w:r>
      <w:r>
        <w:br/>
      </w:r>
      <w:r>
        <w:rPr>
          <w:rFonts w:ascii="Times New Roman"/>
          <w:b w:val="false"/>
          <w:i w:val="false"/>
          <w:color w:val="000000"/>
          <w:sz w:val="28"/>
        </w:rPr>
        <w:t>
      сәйкес _________________ (жинақтаушы зейнетақы қорының атауы) мұраға</w:t>
      </w:r>
      <w:r>
        <w:br/>
      </w:r>
      <w:r>
        <w:rPr>
          <w:rFonts w:ascii="Times New Roman"/>
          <w:b w:val="false"/>
          <w:i w:val="false"/>
          <w:color w:val="000000"/>
          <w:sz w:val="28"/>
        </w:rPr>
        <w:t>
      қалатын зейнетақы жинақтарын алуға рұқсат береді.</w:t>
      </w:r>
      <w:r>
        <w:br/>
      </w:r>
      <w:r>
        <w:rPr>
          <w:rFonts w:ascii="Times New Roman"/>
          <w:b w:val="false"/>
          <w:i w:val="false"/>
          <w:color w:val="000000"/>
          <w:sz w:val="28"/>
        </w:rPr>
        <w:t>
</w:t>
      </w:r>
      <w:r>
        <w:rPr>
          <w:rFonts w:ascii="Times New Roman"/>
          <w:b w:val="false"/>
          <w:i/>
          <w:color w:val="000000"/>
          <w:sz w:val="28"/>
        </w:rPr>
        <w:t>      Аягөз аудандық білім беру бөлімі бастығы (Т.А.Ә.)</w:t>
      </w:r>
      <w:r>
        <w:br/>
      </w: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Банк атауы ___________</w:t>
      </w:r>
      <w:r>
        <w:br/>
      </w:r>
      <w:r>
        <w:rPr>
          <w:rFonts w:ascii="Times New Roman"/>
          <w:b w:val="false"/>
          <w:i w:val="false"/>
          <w:color w:val="000000"/>
          <w:sz w:val="28"/>
        </w:rPr>
        <w:t>
       Аягөз аудандық білім беру бөлімі __________ жылы туған</w:t>
      </w:r>
      <w:r>
        <w:br/>
      </w:r>
      <w:r>
        <w:rPr>
          <w:rFonts w:ascii="Times New Roman"/>
          <w:b w:val="false"/>
          <w:i w:val="false"/>
          <w:color w:val="000000"/>
          <w:sz w:val="28"/>
        </w:rPr>
        <w:t>
      кәмелетке толмаған ______________________ (баланың Т.А.Ә.) заңды</w:t>
      </w:r>
      <w:r>
        <w:br/>
      </w:r>
      <w:r>
        <w:rPr>
          <w:rFonts w:ascii="Times New Roman"/>
          <w:b w:val="false"/>
          <w:i w:val="false"/>
          <w:color w:val="000000"/>
          <w:sz w:val="28"/>
        </w:rPr>
        <w:t>
      өкіл(дер)і (ата-ана (ата-аналар), қорғаншы немесе қамқоршы, патронат</w:t>
      </w:r>
      <w:r>
        <w:br/>
      </w:r>
      <w:r>
        <w:rPr>
          <w:rFonts w:ascii="Times New Roman"/>
          <w:b w:val="false"/>
          <w:i w:val="false"/>
          <w:color w:val="000000"/>
          <w:sz w:val="28"/>
        </w:rPr>
        <w:t>
      тәрбиеші және оларды алмастыратын басқа тұлғалар) ________________</w:t>
      </w:r>
      <w:r>
        <w:br/>
      </w:r>
      <w:r>
        <w:rPr>
          <w:rFonts w:ascii="Times New Roman"/>
          <w:b w:val="false"/>
          <w:i w:val="false"/>
          <w:color w:val="000000"/>
          <w:sz w:val="28"/>
        </w:rPr>
        <w:t>
      жылы туған, _______________________ (өтініш берушінің Т.А.Ә.) (жеке</w:t>
      </w:r>
      <w:r>
        <w:br/>
      </w:r>
      <w:r>
        <w:rPr>
          <w:rFonts w:ascii="Times New Roman"/>
          <w:b w:val="false"/>
          <w:i w:val="false"/>
          <w:color w:val="000000"/>
          <w:sz w:val="28"/>
        </w:rPr>
        <w:t>
      куәлік № _________ жылы _________ берілген) иесілі инвестициялық</w:t>
      </w:r>
      <w:r>
        <w:br/>
      </w:r>
      <w:r>
        <w:rPr>
          <w:rFonts w:ascii="Times New Roman"/>
          <w:b w:val="false"/>
          <w:i w:val="false"/>
          <w:color w:val="000000"/>
          <w:sz w:val="28"/>
        </w:rPr>
        <w:t>
      табыспен, өсіммен және өзге түсімдермен бірге заңнамаға сәйкес</w:t>
      </w:r>
      <w:r>
        <w:br/>
      </w:r>
      <w:r>
        <w:rPr>
          <w:rFonts w:ascii="Times New Roman"/>
          <w:b w:val="false"/>
          <w:i w:val="false"/>
          <w:color w:val="000000"/>
          <w:sz w:val="28"/>
        </w:rPr>
        <w:t>
      _________________ (банк атауы) кәмелетке толмаған баланың</w:t>
      </w:r>
      <w:r>
        <w:br/>
      </w:r>
      <w:r>
        <w:rPr>
          <w:rFonts w:ascii="Times New Roman"/>
          <w:b w:val="false"/>
          <w:i w:val="false"/>
          <w:color w:val="000000"/>
          <w:sz w:val="28"/>
        </w:rPr>
        <w:t>
      (балалардың) салымдарына иелік етуге рұқсат береді.</w:t>
      </w:r>
      <w:r>
        <w:br/>
      </w:r>
      <w:r>
        <w:rPr>
          <w:rFonts w:ascii="Times New Roman"/>
          <w:b w:val="false"/>
          <w:i w:val="false"/>
          <w:color w:val="000000"/>
          <w:sz w:val="28"/>
        </w:rPr>
        <w:t>
</w:t>
      </w:r>
      <w:r>
        <w:rPr>
          <w:rFonts w:ascii="Times New Roman"/>
          <w:b w:val="false"/>
          <w:i/>
          <w:color w:val="000000"/>
          <w:sz w:val="28"/>
        </w:rPr>
        <w:t>      Аягөз аудандық білім беру бөлімі бастығы (Т.А.Ә.)</w:t>
      </w:r>
      <w:r>
        <w:br/>
      </w: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 мемлекеттік қызметке оң жауаптың шығыс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министрлігінің</w:t>
      </w:r>
      <w:r>
        <w:br/>
      </w:r>
      <w:r>
        <w:rPr>
          <w:rFonts w:ascii="Times New Roman"/>
          <w:b w:val="false"/>
          <w:i w:val="false"/>
          <w:color w:val="000000"/>
          <w:sz w:val="28"/>
        </w:rPr>
        <w:t>
      Жол полициясы комитеті</w:t>
      </w:r>
      <w:r>
        <w:br/>
      </w:r>
      <w:r>
        <w:rPr>
          <w:rFonts w:ascii="Times New Roman"/>
          <w:b w:val="false"/>
          <w:i w:val="false"/>
          <w:color w:val="000000"/>
          <w:sz w:val="28"/>
        </w:rPr>
        <w:t>
      аумақтық бөлімшесінің атауы</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кәмелетке толмағанның (толмағандардың) мүддесінде әрекет ететін Аягөз</w:t>
      </w:r>
      <w:r>
        <w:br/>
      </w:r>
      <w:r>
        <w:rPr>
          <w:rFonts w:ascii="Times New Roman"/>
          <w:b w:val="false"/>
          <w:i w:val="false"/>
          <w:color w:val="000000"/>
          <w:sz w:val="28"/>
        </w:rPr>
        <w:t>
      аудандық білім беру бөлімі _____________________ көлік құралын</w:t>
      </w:r>
      <w:r>
        <w:br/>
      </w:r>
      <w:r>
        <w:rPr>
          <w:rFonts w:ascii="Times New Roman"/>
          <w:b w:val="false"/>
          <w:i w:val="false"/>
          <w:color w:val="000000"/>
          <w:sz w:val="28"/>
        </w:rPr>
        <w:t>
      ________________ келісім береді.</w:t>
      </w:r>
      <w:r>
        <w:br/>
      </w:r>
      <w:r>
        <w:rPr>
          <w:rFonts w:ascii="Times New Roman"/>
          <w:b w:val="false"/>
          <w:i w:val="false"/>
          <w:color w:val="000000"/>
          <w:sz w:val="28"/>
        </w:rPr>
        <w:t>
</w:t>
      </w:r>
      <w:r>
        <w:rPr>
          <w:rFonts w:ascii="Times New Roman"/>
          <w:b w:val="false"/>
          <w:i/>
          <w:color w:val="000000"/>
          <w:sz w:val="28"/>
        </w:rPr>
        <w:t>      Аягөз аудандық білім беру бөлімі бастығы (Т.А.Ә.)</w:t>
      </w:r>
      <w:r>
        <w:br/>
      </w:r>
      <w:r>
        <w:rPr>
          <w:rFonts w:ascii="Times New Roman"/>
          <w:b w:val="false"/>
          <w:i w:val="false"/>
          <w:color w:val="000000"/>
          <w:sz w:val="28"/>
        </w:rPr>
        <w:t>
      Анықтама берілген күннен бастап 1 (бір) ай ішінде жарамды.</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360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606800" cy="146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color w:val="000000"/>
          <w:sz w:val="28"/>
        </w:rPr>
        <w:t>      Ескертулер:</w:t>
      </w:r>
      <w:r>
        <w:br/>
      </w:r>
      <w:r>
        <w:rPr>
          <w:rFonts w:ascii="Times New Roman"/>
          <w:b w:val="false"/>
          <w:i w:val="false"/>
          <w:color w:val="000000"/>
          <w:sz w:val="28"/>
        </w:rPr>
        <w:t>
</w:t>
      </w:r>
      <w:r>
        <w:rPr>
          <w:rFonts w:ascii="Times New Roman"/>
          <w:b w:val="false"/>
          <w:i/>
          <w:color w:val="000000"/>
          <w:sz w:val="28"/>
        </w:rPr>
        <w:t>      Хабардар ету өтінішті орындау мәртебесінің өзгеру шегіне қарай немесе қызмет көрсету мерзімін ұзартқан жағдайда беріледі. Еркін жол хабардар ету мәтінімен "электрондық үкімет" порталында жеке кабинетте "Ескерту" бөлігінде бейнеленеді.</w:t>
      </w:r>
      <w:r>
        <w:br/>
      </w:r>
      <w:r>
        <w:rPr>
          <w:rFonts w:ascii="Times New Roman"/>
          <w:b w:val="false"/>
          <w:i w:val="false"/>
          <w:color w:val="000000"/>
          <w:sz w:val="28"/>
        </w:rPr>
        <w:t>
</w:t>
      </w:r>
      <w:r>
        <w:rPr>
          <w:rFonts w:ascii="Times New Roman"/>
          <w:b w:val="false"/>
          <w:i/>
          <w:color w:val="000000"/>
          <w:sz w:val="28"/>
        </w:rPr>
        <w:t>      Теріс жауаптың шығыс нысаны ерікті нысанда дәйекті бас тарту мәтінімен хат түрінде беріледі.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6" w:id="66"/>
          <w:p>
            <w:pPr>
              <w:spacing w:after="20"/>
              <w:ind w:left="20"/>
              <w:jc w:val="both"/>
            </w:pPr>
            <w:r>
              <w:rPr>
                <w:rFonts w:ascii="Times New Roman"/>
                <w:b w:val="false"/>
                <w:i w:val="false"/>
                <w:color w:val="000000"/>
                <w:sz w:val="20"/>
              </w:rPr>
              <w:t>
"Зейнетақы қорларына, банктерге кәмелетке</w:t>
            </w:r>
            <w:r>
              <w:br/>
            </w:r>
            <w:r>
              <w:rPr>
                <w:rFonts w:ascii="Times New Roman"/>
                <w:b w:val="false"/>
                <w:i w:val="false"/>
                <w:color w:val="000000"/>
                <w:sz w:val="20"/>
              </w:rPr>
              <w:t>
толмағандардың салымдарына иелiк ету үшiн,</w:t>
            </w:r>
            <w:r>
              <w:br/>
            </w:r>
            <w:r>
              <w:rPr>
                <w:rFonts w:ascii="Times New Roman"/>
                <w:b w:val="false"/>
                <w:i w:val="false"/>
                <w:color w:val="000000"/>
                <w:sz w:val="20"/>
              </w:rPr>
              <w:t>
Қазақстан Республикасы Iшкi iстер министрлiгi</w:t>
            </w:r>
            <w:r>
              <w:br/>
            </w:r>
            <w:r>
              <w:rPr>
                <w:rFonts w:ascii="Times New Roman"/>
                <w:b w:val="false"/>
                <w:i w:val="false"/>
                <w:color w:val="000000"/>
                <w:sz w:val="20"/>
              </w:rPr>
              <w:t>
Жол полициясы комитетiнiң аумақтық бөлiмшелерiне</w:t>
            </w:r>
            <w:r>
              <w:br/>
            </w:r>
            <w:r>
              <w:rPr>
                <w:rFonts w:ascii="Times New Roman"/>
                <w:b w:val="false"/>
                <w:i w:val="false"/>
                <w:color w:val="000000"/>
                <w:sz w:val="20"/>
              </w:rPr>
              <w:t>
кәмелетке толмаған балаларға мұраны ресiмдеу</w:t>
            </w:r>
            <w:r>
              <w:br/>
            </w:r>
            <w:r>
              <w:rPr>
                <w:rFonts w:ascii="Times New Roman"/>
                <w:b w:val="false"/>
                <w:i w:val="false"/>
                <w:color w:val="000000"/>
                <w:sz w:val="20"/>
              </w:rPr>
              <w:t>
үшiн анықтамалар беру" электрондық</w:t>
            </w:r>
            <w:r>
              <w:br/>
            </w:r>
            <w:r>
              <w:rPr>
                <w:rFonts w:ascii="Times New Roman"/>
                <w:b w:val="false"/>
                <w:i w:val="false"/>
                <w:color w:val="000000"/>
                <w:sz w:val="20"/>
              </w:rPr>
              <w:t>
мемлекеттік қызмет регламентіне</w:t>
            </w:r>
            <w:r>
              <w:br/>
            </w:r>
            <w:r>
              <w:rPr>
                <w:rFonts w:ascii="Times New Roman"/>
                <w:b w:val="false"/>
                <w:i w:val="false"/>
                <w:color w:val="000000"/>
                <w:sz w:val="20"/>
              </w:rPr>
              <w:t>
4 қосымша</w:t>
            </w:r>
          </w:p>
          <w:bookmarkEnd w:id="66"/>
        </w:tc>
      </w:tr>
    </w:tbl>
    <w:p>
      <w:pPr>
        <w:spacing w:after="0"/>
        <w:ind w:left="0"/>
        <w:jc w:val="left"/>
      </w:pPr>
      <w:r>
        <w:rPr>
          <w:rFonts w:ascii="Times New Roman"/>
          <w:b/>
          <w:i w:val="false"/>
          <w:color w:val="000000"/>
        </w:rPr>
        <w:t xml:space="preserve"> Электрондық мемлекеттік қызметті анықтау үшін сауалнамалардың</w:t>
      </w:r>
      <w:r>
        <w:br/>
      </w:r>
      <w:r>
        <w:rPr>
          <w:rFonts w:ascii="Times New Roman"/>
          <w:b/>
          <w:i w:val="false"/>
          <w:color w:val="000000"/>
        </w:rPr>
        <w:t>
үлгісі: "сапа" және "қол жетімділік"</w:t>
      </w:r>
    </w:p>
    <w:p>
      <w:pPr>
        <w:spacing w:after="0"/>
        <w:ind w:left="0"/>
        <w:jc w:val="both"/>
      </w:pPr>
      <w:r>
        <w:rPr>
          <w:rFonts w:ascii="Times New Roman"/>
          <w:b w:val="false"/>
          <w:i w:val="false"/>
          <w:color w:val="000000"/>
          <w:sz w:val="28"/>
        </w:rPr>
        <w:t>      "Зейнетақы қорларына, Қазақстан Республикасы Ішкі істер министрлігі</w:t>
      </w:r>
      <w:r>
        <w:br/>
      </w:r>
      <w:r>
        <w:rPr>
          <w:rFonts w:ascii="Times New Roman"/>
          <w:b w:val="false"/>
          <w:i w:val="false"/>
          <w:color w:val="000000"/>
          <w:sz w:val="28"/>
        </w:rPr>
        <w:t>
      Жол полициясы комитетінің аумақтық бөлімшелеріне кәмелетке толмаған</w:t>
      </w:r>
      <w:r>
        <w:br/>
      </w:r>
      <w:r>
        <w:rPr>
          <w:rFonts w:ascii="Times New Roman"/>
          <w:b w:val="false"/>
          <w:i w:val="false"/>
          <w:color w:val="000000"/>
          <w:sz w:val="28"/>
        </w:rPr>
        <w:t>
</w:t>
      </w:r>
      <w:r>
        <w:rPr>
          <w:rFonts w:ascii="Times New Roman"/>
          <w:b w:val="false"/>
          <w:i w:val="false"/>
          <w:color w:val="000000"/>
          <w:sz w:val="28"/>
          <w:u w:val="single"/>
        </w:rPr>
        <w:t>      балаларға мұраны ресімдеу үшін анықтамалар беру"</w:t>
      </w:r>
      <w:r>
        <w:br/>
      </w:r>
      <w:r>
        <w:rPr>
          <w:rFonts w:ascii="Times New Roman"/>
          <w:b w:val="false"/>
          <w:i w:val="false"/>
          <w:color w:val="000000"/>
          <w:sz w:val="28"/>
        </w:rPr>
        <w:t>
      (қызметтердің атауы)</w:t>
      </w:r>
      <w:r>
        <w:br/>
      </w:r>
      <w:r>
        <w:rPr>
          <w:rFonts w:ascii="Times New Roman"/>
          <w:b w:val="false"/>
          <w:i w:val="false"/>
          <w:color w:val="000000"/>
          <w:sz w:val="28"/>
        </w:rPr>
        <w:t>
      1. Сізді электрондық мемлекеттік қызмет көрсету үрдісінің сапасы және нәтижелері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2. Сізді электрондық мемлекеттік қызмет көрсету тәртібі туралы ақпарат сапасы қанағаттандыра ма ?</w:t>
      </w:r>
      <w:r>
        <w:br/>
      </w:r>
      <w:r>
        <w:rPr>
          <w:rFonts w:ascii="Times New Roman"/>
          <w:b w:val="false"/>
          <w:i w:val="false"/>
          <w:color w:val="000000"/>
          <w:sz w:val="28"/>
        </w:rPr>
        <w:t>
      1) қанағаттандырмайды;</w:t>
      </w:r>
      <w:r>
        <w:br/>
      </w:r>
      <w:r>
        <w:rPr>
          <w:rFonts w:ascii="Times New Roman"/>
          <w:b w:val="false"/>
          <w:i w:val="false"/>
          <w:color w:val="000000"/>
          <w:sz w:val="28"/>
        </w:rPr>
        <w:t>
      2) ішінара қанағаттандырады;</w:t>
      </w:r>
      <w:r>
        <w:br/>
      </w:r>
      <w:r>
        <w:rPr>
          <w:rFonts w:ascii="Times New Roman"/>
          <w:b w:val="false"/>
          <w:i w:val="false"/>
          <w:color w:val="000000"/>
          <w:sz w:val="28"/>
        </w:rPr>
        <w:t>
      3) қанағаттандырады.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7" w:id="67"/>
          <w:p>
            <w:pPr>
              <w:spacing w:after="20"/>
              <w:ind w:left="20"/>
              <w:jc w:val="both"/>
            </w:pPr>
            <w:r>
              <w:rPr>
                <w:rFonts w:ascii="Times New Roman"/>
                <w:b w:val="false"/>
                <w:i w:val="false"/>
                <w:color w:val="000000"/>
                <w:sz w:val="20"/>
              </w:rPr>
              <w:t>
Аягөз ауданы әкімдігінің</w:t>
            </w:r>
            <w:r>
              <w:br/>
            </w:r>
            <w:r>
              <w:rPr>
                <w:rFonts w:ascii="Times New Roman"/>
                <w:b w:val="false"/>
                <w:i w:val="false"/>
                <w:color w:val="000000"/>
                <w:sz w:val="20"/>
              </w:rPr>
              <w:t>
2012 жылғы 26 желтоқсандағы № 691</w:t>
            </w:r>
            <w:r>
              <w:br/>
            </w:r>
            <w:r>
              <w:rPr>
                <w:rFonts w:ascii="Times New Roman"/>
                <w:b w:val="false"/>
                <w:i w:val="false"/>
                <w:color w:val="000000"/>
                <w:sz w:val="20"/>
              </w:rPr>
              <w:t>
қаулысымен бекітілді</w:t>
            </w:r>
          </w:p>
          <w:bookmarkEnd w:id="67"/>
        </w:tc>
      </w:tr>
    </w:tbl>
    <w:bookmarkStart w:name="z158" w:id="68"/>
    <w:p>
      <w:pPr>
        <w:spacing w:after="0"/>
        <w:ind w:left="0"/>
        <w:jc w:val="left"/>
      </w:pPr>
      <w:r>
        <w:rPr>
          <w:rFonts w:ascii="Times New Roman"/>
          <w:b/>
          <w:i w:val="false"/>
          <w:color w:val="000000"/>
        </w:rPr>
        <w:t xml:space="preserve"> "Мемлекеттiк тұрғын үй қорынан тұрғын үйге немесе жеке тұрғын</w:t>
      </w:r>
      <w:r>
        <w:br/>
      </w:r>
      <w:r>
        <w:rPr>
          <w:rFonts w:ascii="Times New Roman"/>
          <w:b/>
          <w:i w:val="false"/>
          <w:color w:val="000000"/>
        </w:rPr>
        <w:t>
үй қорынан жергiлiктi атқарушы орган жалдаған тұрғын үйге</w:t>
      </w:r>
      <w:r>
        <w:br/>
      </w:r>
      <w:r>
        <w:rPr>
          <w:rFonts w:ascii="Times New Roman"/>
          <w:b/>
          <w:i w:val="false"/>
          <w:color w:val="000000"/>
        </w:rPr>
        <w:t>
мұқтаж азаматтарды есепке қою және олардың кезегi"</w:t>
      </w:r>
      <w:r>
        <w:br/>
      </w:r>
      <w:r>
        <w:rPr>
          <w:rFonts w:ascii="Times New Roman"/>
          <w:b/>
          <w:i w:val="false"/>
          <w:color w:val="000000"/>
        </w:rPr>
        <w:t>
электрондық мемлекеттік қызметінің регламенті</w:t>
      </w:r>
      <w:r>
        <w:br/>
      </w:r>
      <w:r>
        <w:rPr>
          <w:rFonts w:ascii="Times New Roman"/>
          <w:b/>
          <w:i w:val="false"/>
          <w:color w:val="000000"/>
        </w:rPr>
        <w:t>
1. Жалпы ереже</w:t>
      </w:r>
    </w:p>
    <w:bookmarkEnd w:id="68"/>
    <w:bookmarkStart w:name="z159" w:id="69"/>
    <w:p>
      <w:pPr>
        <w:spacing w:after="0"/>
        <w:ind w:left="0"/>
        <w:jc w:val="both"/>
      </w:pPr>
      <w:r>
        <w:rPr>
          <w:rFonts w:ascii="Times New Roman"/>
          <w:b w:val="false"/>
          <w:i w:val="false"/>
          <w:color w:val="000000"/>
          <w:sz w:val="28"/>
        </w:rPr>
        <w:t>
      1.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(бұдан әрі – қызмет) электрондық мемлекеттік қызмет "Аягөз ауданының тұрғын-үй коммуналдық шаруашылығы, жолаушылар көлігі және автомобиль жолдары бөлімі" мемлекеттік мекемесімен (бұдан әрі – қызмет беруші) баламалы негізде халыққа қызмет көрсету орталықтары арқылы (бұдан әрі – Орталық), сонымен қатар "электрондық үкіметтің" веб-порталы арқылы: www.e.gov.kz көрсетіледі.</w:t>
      </w:r>
      <w:r>
        <w:br/>
      </w:r>
      <w:r>
        <w:rPr>
          <w:rFonts w:ascii="Times New Roman"/>
          <w:b w:val="false"/>
          <w:i w:val="false"/>
          <w:color w:val="000000"/>
          <w:sz w:val="28"/>
        </w:rPr>
        <w:t>
</w:t>
      </w:r>
      <w:r>
        <w:rPr>
          <w:rFonts w:ascii="Times New Roman"/>
          <w:b w:val="false"/>
          <w:i w:val="false"/>
          <w:color w:val="000000"/>
          <w:sz w:val="28"/>
        </w:rPr>
        <w:t>
      2. Қызмет "Мемлекеттiк тұрғын үй қорынан тұрғын үй немесе жеке тұрғын үй қорынан жергілікті атқарушы орган жалдаған тұрғын үйге мұқтаж азаматтарды есепке қою" стандартын бекіту туралы" Қазақстан Республикасы Үкіметінің 2010 жылғы 8 ақпандағы № 76 қаулысымен бекітілген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Қызметтің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Қызметті көрсету түрі: транзакциялық.</w:t>
      </w:r>
      <w:r>
        <w:br/>
      </w:r>
      <w:r>
        <w:rPr>
          <w:rFonts w:ascii="Times New Roman"/>
          <w:b w:val="false"/>
          <w:i w:val="false"/>
          <w:color w:val="000000"/>
          <w:sz w:val="28"/>
        </w:rPr>
        <w:t>
</w:t>
      </w:r>
      <w:r>
        <w:rPr>
          <w:rFonts w:ascii="Times New Roman"/>
          <w:b w:val="false"/>
          <w:i w:val="false"/>
          <w:color w:val="000000"/>
          <w:sz w:val="28"/>
        </w:rPr>
        <w:t>
      5. "Мемлекеттiк тұрғын үй қорынан тұрғын үйге немесе жеке тұрғын үй қорынан жергiлiктi атқарушы орган жалдаған тұрғын үйге мұқтаж азаматтарды есепке қою және олардың кезегi" электрондық мемлекеттік қызмет регламентінде пайдаланылатын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(бұдан әрі - АЖ) – аппараттық-бағдарламалық кешенді қолдану арқылы ақпаратты сақтау, өңдеу, іздестіру, тарату, жеткізу және тапсыру үшін арналған жүйе;</w:t>
      </w:r>
      <w:r>
        <w:br/>
      </w:r>
      <w:r>
        <w:rPr>
          <w:rFonts w:ascii="Times New Roman"/>
          <w:b w:val="false"/>
          <w:i w:val="false"/>
          <w:color w:val="000000"/>
          <w:sz w:val="28"/>
        </w:rPr>
        <w:t>
      3) бірыңғай нотариалдық ақпараттық жүйе (бұдан әрі – БНАЖ) – бұл нотариалдық қызметті автоматтандыруға, әділет және нотариалдық палаталар органдарының өзара-әрекеттестігіне арналған аппаратты-бағдарламалық жүйе;</w:t>
      </w:r>
      <w:r>
        <w:br/>
      </w:r>
      <w:r>
        <w:rPr>
          <w:rFonts w:ascii="Times New Roman"/>
          <w:b w:val="false"/>
          <w:i w:val="false"/>
          <w:color w:val="000000"/>
          <w:sz w:val="28"/>
        </w:rPr>
        <w:t>
      4) ЖАО АЖ – жергілікті атқарушы орган ақпараттық жүйесі;</w:t>
      </w:r>
      <w:r>
        <w:br/>
      </w:r>
      <w:r>
        <w:rPr>
          <w:rFonts w:ascii="Times New Roman"/>
          <w:b w:val="false"/>
          <w:i w:val="false"/>
          <w:color w:val="000000"/>
          <w:sz w:val="28"/>
        </w:rPr>
        <w:t>
      5) жеке сәйкестендіру нөмірі (бұдан әрі - ЖСН) – жеке тұлғаға, соның ішінде жеке кәсіпкерлік сипатындағы қызметті жүзеге асыратын жеке кәсіпкерге арнап қалыптастырылған бірегей нөмір;</w:t>
      </w:r>
      <w:r>
        <w:br/>
      </w:r>
      <w:r>
        <w:rPr>
          <w:rFonts w:ascii="Times New Roman"/>
          <w:b w:val="false"/>
          <w:i w:val="false"/>
          <w:color w:val="000000"/>
          <w:sz w:val="28"/>
        </w:rPr>
        <w:t>
      6) ЖТ ММБ - "Жеке тұлғалар" мемлекеттік мәліметтер базасы;</w:t>
      </w:r>
      <w:r>
        <w:br/>
      </w:r>
      <w:r>
        <w:rPr>
          <w:rFonts w:ascii="Times New Roman"/>
          <w:b w:val="false"/>
          <w:i w:val="false"/>
          <w:color w:val="000000"/>
          <w:sz w:val="28"/>
        </w:rPr>
        <w:t>
      7) ҚФБ - құрылымдық-функционалдық бірліктер;</w:t>
      </w:r>
      <w:r>
        <w:br/>
      </w:r>
      <w:r>
        <w:rPr>
          <w:rFonts w:ascii="Times New Roman"/>
          <w:b w:val="false"/>
          <w:i w:val="false"/>
          <w:color w:val="000000"/>
          <w:sz w:val="28"/>
        </w:rPr>
        <w:t>
      8) медиа-үйлесімсіздік – құжаттарды электронды үлгіден қағаз үлгісіне немесе керісінше өзгерту қажет болған жағдайдағы қызмет көрсету үрдісіндегі қағаз және электрондық құжат айналымын кезектестіру;</w:t>
      </w:r>
      <w:r>
        <w:br/>
      </w:r>
      <w:r>
        <w:rPr>
          <w:rFonts w:ascii="Times New Roman"/>
          <w:b w:val="false"/>
          <w:i w:val="false"/>
          <w:color w:val="000000"/>
          <w:sz w:val="28"/>
        </w:rPr>
        <w:t>
      9) пайдаланушы – ақпараттық жүйеден өзіне қажетті электрондық ақпараттық ресурстарды алатын және оны қолданатын субъект;</w:t>
      </w:r>
      <w:r>
        <w:br/>
      </w:r>
      <w:r>
        <w:rPr>
          <w:rFonts w:ascii="Times New Roman"/>
          <w:b w:val="false"/>
          <w:i w:val="false"/>
          <w:color w:val="000000"/>
          <w:sz w:val="28"/>
        </w:rPr>
        <w:t>
      10) транзакциондық қызмет – электрондық сандық қолды қолданып өзара ақпарат алмастыруды талап ететін пайдаланушыларға электрондық ақпараттық қызмет ресурстарын көрсету бойынша қызмет;</w:t>
      </w:r>
      <w:r>
        <w:br/>
      </w:r>
      <w:r>
        <w:rPr>
          <w:rFonts w:ascii="Times New Roman"/>
          <w:b w:val="false"/>
          <w:i w:val="false"/>
          <w:color w:val="000000"/>
          <w:sz w:val="28"/>
        </w:rPr>
        <w:t>
      11) тұтынушы – электронды мемлекеттік қызмет көрсетілетін жеке тұлға;</w:t>
      </w:r>
      <w:r>
        <w:br/>
      </w:r>
      <w:r>
        <w:rPr>
          <w:rFonts w:ascii="Times New Roman"/>
          <w:b w:val="false"/>
          <w:i w:val="false"/>
          <w:color w:val="000000"/>
          <w:sz w:val="28"/>
        </w:rPr>
        <w:t>
      12) халыққа қызмет көрсету орталықтарының біріктірілген ақпараттық жүйесі (бұдан әрі – ХҚКО АЖ) – тұрғындарға қызмет көрсету үрдісін Қазақстан Республикасының халыққа (жеке және заңды тұлғаларға) қызмет көрсету орталықтары, сонымен қатар тиісті министрліктер мен ведомстволар арқылы автоматтандыруға арналған ақпараттық жүйе;</w:t>
      </w:r>
      <w:r>
        <w:br/>
      </w:r>
      <w:r>
        <w:rPr>
          <w:rFonts w:ascii="Times New Roman"/>
          <w:b w:val="false"/>
          <w:i w:val="false"/>
          <w:color w:val="000000"/>
          <w:sz w:val="28"/>
        </w:rPr>
        <w:t>
      13) электрондық құжат – ақпаратты электронды-сандық үлгіде тапсыратын және ЭСҚ куәландырылған құжат;</w:t>
      </w:r>
      <w:r>
        <w:br/>
      </w:r>
      <w:r>
        <w:rPr>
          <w:rFonts w:ascii="Times New Roman"/>
          <w:b w:val="false"/>
          <w:i w:val="false"/>
          <w:color w:val="000000"/>
          <w:sz w:val="28"/>
        </w:rPr>
        <w:t>
      14) электрондық мемлекеттік қызмет – ақпараттық технологияларды қолдану арқылы электрондық үлгіде көрсетілетін мемлекеттік қызмет;</w:t>
      </w:r>
      <w:r>
        <w:br/>
      </w:r>
      <w:r>
        <w:rPr>
          <w:rFonts w:ascii="Times New Roman"/>
          <w:b w:val="false"/>
          <w:i w:val="false"/>
          <w:color w:val="000000"/>
          <w:sz w:val="28"/>
        </w:rPr>
        <w:t>
      15) электрондық сандық қол (бұдан әрі - ЭСҚ) - электрондық сандық қол құралдарымен құрылған және электрондық құжаттың анықтығын, оның қатыстылығын және мазмұнының өзгермейтіндігін растайтын электрондық сандық символдар жиынтығы;</w:t>
      </w:r>
      <w:r>
        <w:br/>
      </w:r>
      <w:r>
        <w:rPr>
          <w:rFonts w:ascii="Times New Roman"/>
          <w:b w:val="false"/>
          <w:i w:val="false"/>
          <w:color w:val="000000"/>
          <w:sz w:val="28"/>
        </w:rPr>
        <w:t>
      16) "электрондық үкімет" шлюзы (бұдан әрі - ЭҮШ) – электрондық қызметтерді жүзеге асыру аясында "электрондық үкімет" ақпараттық жүйесін біріктіру үшін арналған ақпараттық жүйе;</w:t>
      </w:r>
      <w:r>
        <w:br/>
      </w:r>
      <w:r>
        <w:rPr>
          <w:rFonts w:ascii="Times New Roman"/>
          <w:b w:val="false"/>
          <w:i w:val="false"/>
          <w:color w:val="000000"/>
          <w:sz w:val="28"/>
        </w:rPr>
        <w:t>
      17) "электрондық үкіметтің" аймақтық шлюзі (бұдан әрі - ЭҮАШ) – электрондық қызметтерді іске асыру аясында "электрондық әкімдік" ақпараттық жүйелерін біріктіруге арналған "электрондық үкімет" шлюзінің қосалқы жүйесі;</w:t>
      </w:r>
      <w:r>
        <w:br/>
      </w:r>
      <w:r>
        <w:rPr>
          <w:rFonts w:ascii="Times New Roman"/>
          <w:b w:val="false"/>
          <w:i w:val="false"/>
          <w:color w:val="000000"/>
          <w:sz w:val="28"/>
        </w:rPr>
        <w:t>
      18) "электрондық үкіметтің" веб-порталы (бұдан әрі - ЭҮП) – нормативті-құқықтық базаны қосқанда, барлық шоғырландырылған үкіметтік ақпарат пен электронды мемлекеттік қызметті бірыңғай терезеге қолжетімділікпен қамтамасыз ететін ақпараттық жүйе.</w:t>
      </w:r>
      <w:r>
        <w:br/>
      </w:r>
      <w:r>
        <w:rPr>
          <w:rFonts w:ascii="Times New Roman"/>
          <w:b w:val="false"/>
          <w:i w:val="false"/>
          <w:color w:val="000000"/>
          <w:sz w:val="28"/>
        </w:rPr>
        <w:t>
 </w:t>
      </w:r>
    </w:p>
    <w:bookmarkEnd w:id="69"/>
    <w:bookmarkStart w:name="z164" w:id="70"/>
    <w:p>
      <w:pPr>
        <w:spacing w:after="0"/>
        <w:ind w:left="0"/>
        <w:jc w:val="left"/>
      </w:pPr>
      <w:r>
        <w:rPr>
          <w:rFonts w:ascii="Times New Roman"/>
          <w:b/>
          <w:i w:val="false"/>
          <w:color w:val="000000"/>
        </w:rPr>
        <w:t xml:space="preserve"> 
2. Электрондық мемлекеттік қызметті көрсету жөнінде қызмет</w:t>
      </w:r>
      <w:r>
        <w:br/>
      </w:r>
      <w:r>
        <w:rPr>
          <w:rFonts w:ascii="Times New Roman"/>
          <w:b/>
          <w:i w:val="false"/>
          <w:color w:val="000000"/>
        </w:rPr>
        <w:t>
беруші әрекетінің тәртібі</w:t>
      </w:r>
    </w:p>
    <w:bookmarkEnd w:id="70"/>
    <w:bookmarkStart w:name="z165" w:id="71"/>
    <w:p>
      <w:pPr>
        <w:spacing w:after="0"/>
        <w:ind w:left="0"/>
        <w:jc w:val="both"/>
      </w:pPr>
      <w:r>
        <w:rPr>
          <w:rFonts w:ascii="Times New Roman"/>
          <w:b w:val="false"/>
          <w:i w:val="false"/>
          <w:color w:val="000000"/>
          <w:sz w:val="28"/>
        </w:rPr>
        <w:t>
      6.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Қызмет берушінің адымдық әрекеттері мен шешімдері (қызметті көрсету кезінде функционалдық өзара әрекеттестіктің № 1 диаграммасы) көрсетілген:</w:t>
      </w:r>
      <w:r>
        <w:br/>
      </w:r>
      <w:r>
        <w:rPr>
          <w:rFonts w:ascii="Times New Roman"/>
          <w:b w:val="false"/>
          <w:i w:val="false"/>
          <w:color w:val="000000"/>
          <w:sz w:val="28"/>
        </w:rPr>
        <w:t>
      1) 1 үрдіс – қызметті көрсету үшін Қызмет берушінің қызметкерімен ЭҮАШ АЖО ЖСН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Қызмет берушінің қызметкері таңдайды, қызметті көрсету үшін сұрау салу нысанын экранға шығару және Қызмет берушінің қызметкерімен тұтынушының деректерін енгізу;</w:t>
      </w:r>
      <w:r>
        <w:br/>
      </w:r>
      <w:r>
        <w:rPr>
          <w:rFonts w:ascii="Times New Roman"/>
          <w:b w:val="false"/>
          <w:i w:val="false"/>
          <w:color w:val="000000"/>
          <w:sz w:val="28"/>
        </w:rPr>
        <w:t>
      3) 3 үрдіс – ЭҮШ арқылы ЖТ ММБ-не тұтынушының деректері туралы сұрауды жолдау;</w:t>
      </w:r>
      <w:r>
        <w:br/>
      </w:r>
      <w:r>
        <w:rPr>
          <w:rFonts w:ascii="Times New Roman"/>
          <w:b w:val="false"/>
          <w:i w:val="false"/>
          <w:color w:val="000000"/>
          <w:sz w:val="28"/>
        </w:rPr>
        <w:t>
      4) 1 шарт – ЖТ ММБ тұтынушы деректерінің болуын тексеру;</w:t>
      </w:r>
      <w:r>
        <w:br/>
      </w:r>
      <w:r>
        <w:rPr>
          <w:rFonts w:ascii="Times New Roman"/>
          <w:b w:val="false"/>
          <w:i w:val="false"/>
          <w:color w:val="000000"/>
          <w:sz w:val="28"/>
        </w:rPr>
        <w:t>
      5) 4 үрдіс – ЖТ ММБ-да тұтынушы туралы деректердің жоқ болуына байланысты деректерді алу мүмкіндігінің болмауы туралы хабарламаны дайындау;</w:t>
      </w:r>
      <w:r>
        <w:br/>
      </w:r>
      <w:r>
        <w:rPr>
          <w:rFonts w:ascii="Times New Roman"/>
          <w:b w:val="false"/>
          <w:i w:val="false"/>
          <w:color w:val="000000"/>
          <w:sz w:val="28"/>
        </w:rPr>
        <w:t>
      6) 5 үрдіс – Қызмет берушінің қызметкерімен тұтынушымен ұсынылған құжаттардың қағаз түрінде бар болуы туралы белгіні сұрау нысанында белгілеу және құжаттарды сканерлеу, оларды сұрау нысанына қыстыру (енгізілген мәліметтерді) және қызмет көрсетуге сұрау нысанын толтырып ЭСҚ арқылы растау;</w:t>
      </w:r>
      <w:r>
        <w:br/>
      </w:r>
      <w:r>
        <w:rPr>
          <w:rFonts w:ascii="Times New Roman"/>
          <w:b w:val="false"/>
          <w:i w:val="false"/>
          <w:color w:val="000000"/>
          <w:sz w:val="28"/>
        </w:rPr>
        <w:t>
      7) 6 үрдіс – электрондық қжатты ЭҮАШ АЖО тіркеу;</w:t>
      </w:r>
      <w:r>
        <w:br/>
      </w:r>
      <w:r>
        <w:rPr>
          <w:rFonts w:ascii="Times New Roman"/>
          <w:b w:val="false"/>
          <w:i w:val="false"/>
          <w:color w:val="000000"/>
          <w:sz w:val="28"/>
        </w:rPr>
        <w:t>
      8) 2 шарт – қызметті көрсетуге негіздеме мен Стандарттарда көрсетілгендей қоса берілген құжаттардың сәйкестігін Қызмет берушімен тексеру (өңдеу);</w:t>
      </w:r>
      <w:r>
        <w:br/>
      </w:r>
      <w:r>
        <w:rPr>
          <w:rFonts w:ascii="Times New Roman"/>
          <w:b w:val="false"/>
          <w:i w:val="false"/>
          <w:color w:val="000000"/>
          <w:sz w:val="28"/>
        </w:rPr>
        <w:t>
      9)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10) 8 үрдіс - тұтынушымен ЭҮАШ АЖО қалыптастырылған қызметтің нәтижесін (электрондық құжат түрінде хабарлама) алу. Электрондық құжат Қызмет берушінің уәкілетті өкілінің ЭСҚ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7.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Орталық арқылы қызмет берушінің адымдық әрекеттері мен шешімдері (№ 2 диаграмма қызметті көрсету кезінде функционалдық өзара әрекеттестік) көрсетілген:</w:t>
      </w:r>
      <w:r>
        <w:br/>
      </w:r>
      <w:r>
        <w:rPr>
          <w:rFonts w:ascii="Times New Roman"/>
          <w:b w:val="false"/>
          <w:i w:val="false"/>
          <w:color w:val="000000"/>
          <w:sz w:val="28"/>
        </w:rPr>
        <w:t>
      1) 1 үрдіс – қызмет көрсету үшін ХҚКО АЖ АЖО Орталық операторымен логин және парольді енгізу (авторландыру үрдісі);</w:t>
      </w:r>
      <w:r>
        <w:br/>
      </w:r>
      <w:r>
        <w:rPr>
          <w:rFonts w:ascii="Times New Roman"/>
          <w:b w:val="false"/>
          <w:i w:val="false"/>
          <w:color w:val="000000"/>
          <w:sz w:val="28"/>
        </w:rPr>
        <w:t>
      2) 2 үрдіс - осы Регламентте көрсетілген қызметті Орталық операторымен таңдау, экранға сұраным нысанын шығару және Орталық операторымен тұтынушының мәліметтерін енгізу, сонымен қатар тұтынушы өкілінің сенімхаты бойынша мәліметін енгізу (нотариалды расталған сенімхаты болған жағдайда, басқа жағдайда сенімхатты сендіру-сенімхат мәліметтері толтырылмайды);</w:t>
      </w:r>
      <w:r>
        <w:br/>
      </w:r>
      <w:r>
        <w:rPr>
          <w:rFonts w:ascii="Times New Roman"/>
          <w:b w:val="false"/>
          <w:i w:val="false"/>
          <w:color w:val="000000"/>
          <w:sz w:val="28"/>
        </w:rPr>
        <w:t>
      3) 3 үрдіс – тұтынушының мәліметтері туралы ЖТ ММБ-на ЭҮШ арқылы сұранымды, сонымен қатар БНАЖ-не тұтынушы өкілінің мәліметтерін жолдау;</w:t>
      </w:r>
      <w:r>
        <w:br/>
      </w:r>
      <w:r>
        <w:rPr>
          <w:rFonts w:ascii="Times New Roman"/>
          <w:b w:val="false"/>
          <w:i w:val="false"/>
          <w:color w:val="000000"/>
          <w:sz w:val="28"/>
        </w:rPr>
        <w:t>
      4) 1 шарт – ЖТ ММБ-да тұтынушы мәліметтерінің, БНАЖ-де сенімхат мәліметтерінің бар болуын тексеру;</w:t>
      </w:r>
      <w:r>
        <w:br/>
      </w:r>
      <w:r>
        <w:rPr>
          <w:rFonts w:ascii="Times New Roman"/>
          <w:b w:val="false"/>
          <w:i w:val="false"/>
          <w:color w:val="000000"/>
          <w:sz w:val="28"/>
        </w:rPr>
        <w:t>
      5) 4 үрдіс - ЖТ ММБ-да тұтынушы мәліметтерінің, БНАЖ-де сенімхат мәліметтерінің болмауы салдарынан мәліметтерді алу мүмкін еместігі туралы хабарлама қалыптастыру;</w:t>
      </w:r>
      <w:r>
        <w:br/>
      </w:r>
      <w:r>
        <w:rPr>
          <w:rFonts w:ascii="Times New Roman"/>
          <w:b w:val="false"/>
          <w:i w:val="false"/>
          <w:color w:val="000000"/>
          <w:sz w:val="28"/>
        </w:rPr>
        <w:t>
      6) 5 үрдіс – Орталық операторымен сұраным нысанының бөлігінде тұтынушымен берілген қағаз нысанда құжаттардың болуы туралы және құжаттарды сканерлеу туралы белгіні толтыру, сұраным нысанына оларды тіркеу және қызмет көрсетуге сұранымның толтырылған нысанын (мәліметтерді енгізу) ЭСҚ арқылы растау;</w:t>
      </w:r>
      <w:r>
        <w:br/>
      </w:r>
      <w:r>
        <w:rPr>
          <w:rFonts w:ascii="Times New Roman"/>
          <w:b w:val="false"/>
          <w:i w:val="false"/>
          <w:color w:val="000000"/>
          <w:sz w:val="28"/>
        </w:rPr>
        <w:t>
      7) 6 үрдіс - Орталық операторының ЭСҚ расталған (қолы қойылған) электрондық құжатты (тұтынушының сұранымы) ЭҮШ арқылы ЭҮАШ АЖО-на жолдау;</w:t>
      </w:r>
      <w:r>
        <w:br/>
      </w:r>
      <w:r>
        <w:rPr>
          <w:rFonts w:ascii="Times New Roman"/>
          <w:b w:val="false"/>
          <w:i w:val="false"/>
          <w:color w:val="000000"/>
          <w:sz w:val="28"/>
        </w:rPr>
        <w:t>
      8) 7 үрдіс – электрондық құжатты ЭҮАШ АЖО-да тіркеу;</w:t>
      </w:r>
      <w:r>
        <w:br/>
      </w:r>
      <w:r>
        <w:rPr>
          <w:rFonts w:ascii="Times New Roman"/>
          <w:b w:val="false"/>
          <w:i w:val="false"/>
          <w:color w:val="000000"/>
          <w:sz w:val="28"/>
        </w:rPr>
        <w:t>
      9) 2 шарт – қызмет көрсетуші </w:t>
      </w:r>
      <w:r>
        <w:rPr>
          <w:rFonts w:ascii="Times New Roman"/>
          <w:b w:val="false"/>
          <w:i w:val="false"/>
          <w:color w:val="000000"/>
          <w:sz w:val="28"/>
        </w:rPr>
        <w:t>Стандартта</w:t>
      </w:r>
      <w:r>
        <w:rPr>
          <w:rFonts w:ascii="Times New Roman"/>
          <w:b w:val="false"/>
          <w:i w:val="false"/>
          <w:color w:val="000000"/>
          <w:sz w:val="28"/>
        </w:rPr>
        <w:t xml:space="preserve"> көрсетілген тұтынушы ұсынған құжаттардың сәйкестігін және қызмет көрсетуге негіздемені тексеру (өңдеу);</w:t>
      </w:r>
      <w:r>
        <w:br/>
      </w:r>
      <w:r>
        <w:rPr>
          <w:rFonts w:ascii="Times New Roman"/>
          <w:b w:val="false"/>
          <w:i w:val="false"/>
          <w:color w:val="000000"/>
          <w:sz w:val="28"/>
        </w:rPr>
        <w:t>
      10) 8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11) 9 үрдіс – тұтынушымен ЭҮАШ АЖО қалыптастырылған қызметтің нәтижесін (электрондық құжат түрінде хабарлама) Орталық операторы арқылы алу.</w:t>
      </w:r>
      <w:r>
        <w:br/>
      </w:r>
      <w:r>
        <w:rPr>
          <w:rFonts w:ascii="Times New Roman"/>
          <w:b w:val="false"/>
          <w:i w:val="false"/>
          <w:color w:val="000000"/>
          <w:sz w:val="28"/>
        </w:rPr>
        <w:t>
</w:t>
      </w:r>
      <w:r>
        <w:rPr>
          <w:rFonts w:ascii="Times New Roman"/>
          <w:b w:val="false"/>
          <w:i w:val="false"/>
          <w:color w:val="000000"/>
          <w:sz w:val="28"/>
        </w:rPr>
        <w:t>
      8.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ЭҮП арқылы қызмет берушінің адымдық әрекеттері мен шешімдері (№ 3 диаграмма электрондық қызметті көрсету кезінде функционалдық өзара әрекеттестіктің) келтірілген:</w:t>
      </w:r>
      <w:r>
        <w:br/>
      </w:r>
      <w:r>
        <w:rPr>
          <w:rFonts w:ascii="Times New Roman"/>
          <w:b w:val="false"/>
          <w:i w:val="false"/>
          <w:color w:val="000000"/>
          <w:sz w:val="28"/>
        </w:rPr>
        <w:t>
      1) тұтынушы ЭҮП-да ЖСН және парольдің көмегімен тіркеледі (ЭҮП тіркелінбеген тұтынушылар үшін жүргізіледі);</w:t>
      </w:r>
      <w:r>
        <w:br/>
      </w:r>
      <w:r>
        <w:rPr>
          <w:rFonts w:ascii="Times New Roman"/>
          <w:b w:val="false"/>
          <w:i w:val="false"/>
          <w:color w:val="000000"/>
          <w:sz w:val="28"/>
        </w:rPr>
        <w:t>
      2) 1 үрдіс – қызметті алу үшін ЭҮП тұтынушымен ЖСН және парольді енгізу (авторландыру үрдісі);</w:t>
      </w:r>
      <w:r>
        <w:br/>
      </w:r>
      <w:r>
        <w:rPr>
          <w:rFonts w:ascii="Times New Roman"/>
          <w:b w:val="false"/>
          <w:i w:val="false"/>
          <w:color w:val="000000"/>
          <w:sz w:val="28"/>
        </w:rPr>
        <w:t>
      3) 1 шарт – ЭҮП тіркелінген тұтынушы туралы мәліметтердің түпнұсқасын ЖСН және пароль арқылы тексеру;</w:t>
      </w:r>
      <w:r>
        <w:br/>
      </w:r>
      <w:r>
        <w:rPr>
          <w:rFonts w:ascii="Times New Roman"/>
          <w:b w:val="false"/>
          <w:i w:val="false"/>
          <w:color w:val="000000"/>
          <w:sz w:val="28"/>
        </w:rPr>
        <w:t>
      4) 2 үрдіс – тұтынушының мәліметтерінде бар қателіктердің болуына байланысты авторландыруды қабыл алмау туралы хабарламаны ЭҮП қалыптастыру;</w:t>
      </w:r>
      <w:r>
        <w:br/>
      </w:r>
      <w:r>
        <w:rPr>
          <w:rFonts w:ascii="Times New Roman"/>
          <w:b w:val="false"/>
          <w:i w:val="false"/>
          <w:color w:val="000000"/>
          <w:sz w:val="28"/>
        </w:rPr>
        <w:t>
      5) 3 үрдіс – тұтынушымен осы Регламентте көрсетілген қызметті таңдау, қызмет көрсету үшін сұраным нысанын экранға шығару және құрылым мен форматтық талаптарын ескере отырып, тұтынушымен нысанды толтыру (мәліметтерді енгізу),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құжаттардың электрондық түрде қажетті көшірмелерін сұранымға тіркеу, сонымен қатар тұтынушымен сұранымды растау үшін (қол қою) ЭСҚ тіркеу куәлігін таңдау;</w:t>
      </w:r>
      <w:r>
        <w:br/>
      </w:r>
      <w:r>
        <w:rPr>
          <w:rFonts w:ascii="Times New Roman"/>
          <w:b w:val="false"/>
          <w:i w:val="false"/>
          <w:color w:val="000000"/>
          <w:sz w:val="28"/>
        </w:rPr>
        <w:t>
      6) 2 шарт – ЭСҚ-да ЭСҚ-ны тіркеу куәлігінің әрекет ету мерзімін және қайта шақыртылған (күші жойылған) куәліктер тізімінде болмауын тексеру, сонымен қатар сәйкестендіру мәліметтерінің сәйкестігін тексеру (сұранымда көрсетілген ЖСН мен ЭСҚ-да тіркеу куәлігінде көрсетілген ЖСН арасын тексеру);</w:t>
      </w:r>
      <w:r>
        <w:br/>
      </w:r>
      <w:r>
        <w:rPr>
          <w:rFonts w:ascii="Times New Roman"/>
          <w:b w:val="false"/>
          <w:i w:val="false"/>
          <w:color w:val="000000"/>
          <w:sz w:val="28"/>
        </w:rPr>
        <w:t>
      7) 4 үрдіс – тұтынушының ЭСҚ түпнұсқалығы расталынбауына байланысты сұратылып отырған қызметті көрсетуден бас тарту туралы хабарламаны қалыптастыру;</w:t>
      </w:r>
      <w:r>
        <w:br/>
      </w:r>
      <w:r>
        <w:rPr>
          <w:rFonts w:ascii="Times New Roman"/>
          <w:b w:val="false"/>
          <w:i w:val="false"/>
          <w:color w:val="000000"/>
          <w:sz w:val="28"/>
        </w:rPr>
        <w:t>
      8) 5 үрдіс – қызмет көрсетушімен өңдеу үшін ЭҮАШ АЖО арқылы электрондық құжатты жолдау (сұраным) және сұратылып отырған тұтынушының ЭСҚ арқылы қызмет көрсетуге сұранымды растау;</w:t>
      </w:r>
      <w:r>
        <w:br/>
      </w:r>
      <w:r>
        <w:rPr>
          <w:rFonts w:ascii="Times New Roman"/>
          <w:b w:val="false"/>
          <w:i w:val="false"/>
          <w:color w:val="000000"/>
          <w:sz w:val="28"/>
        </w:rPr>
        <w:t>
      9) 6 үрдіс – ЭҮАШ АЖО электрондық құжатты тіркеу;</w:t>
      </w:r>
      <w:r>
        <w:br/>
      </w:r>
      <w:r>
        <w:rPr>
          <w:rFonts w:ascii="Times New Roman"/>
          <w:b w:val="false"/>
          <w:i w:val="false"/>
          <w:color w:val="000000"/>
          <w:sz w:val="28"/>
        </w:rPr>
        <w:t>
      10) 3 шарт – стандартта және қызмет көрсетуге негіздемеде көрсетілген тұтынушымен ұсынылған құжаттардың сәйкестігін қызмет берушімен тексеру (өңдеу);</w:t>
      </w:r>
      <w:r>
        <w:br/>
      </w:r>
      <w:r>
        <w:rPr>
          <w:rFonts w:ascii="Times New Roman"/>
          <w:b w:val="false"/>
          <w:i w:val="false"/>
          <w:color w:val="000000"/>
          <w:sz w:val="28"/>
        </w:rPr>
        <w:t>
      11) 7 үрдіс – тұтынушының деректерінде бұзушылықтар болуына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12) 8 үрдіс – ЭҮАШ АЖО қалыптастырылған, қызмет нәтижесін тұтынумен алу (электрондық құжат түріндегі хабарлама). Электрондық құжат қызмет көрсетушінің уәкілетті тұлғасының ЭСҚ пайдалана отырып қалыптастырылады.</w:t>
      </w:r>
      <w:r>
        <w:br/>
      </w:r>
      <w:r>
        <w:rPr>
          <w:rFonts w:ascii="Times New Roman"/>
          <w:b w:val="false"/>
          <w:i w:val="false"/>
          <w:color w:val="000000"/>
          <w:sz w:val="28"/>
        </w:rPr>
        <w:t>
</w:t>
      </w:r>
      <w:r>
        <w:rPr>
          <w:rFonts w:ascii="Times New Roman"/>
          <w:b w:val="false"/>
          <w:i w:val="false"/>
          <w:color w:val="000000"/>
          <w:sz w:val="28"/>
        </w:rPr>
        <w:t>
      9. ЭҮП арқылы қызметті алу кезінде тұтынушыға ұсынылатын, қызметтерді алуға өтініш және сұранымды толтырудың экрандық нысандары www.e.gov.kz "электрондық үкіметтің" порталында көрсетілген.</w:t>
      </w:r>
      <w:r>
        <w:br/>
      </w:r>
      <w:r>
        <w:rPr>
          <w:rFonts w:ascii="Times New Roman"/>
          <w:b w:val="false"/>
          <w:i w:val="false"/>
          <w:color w:val="000000"/>
          <w:sz w:val="28"/>
        </w:rPr>
        <w:t>
</w:t>
      </w:r>
      <w:r>
        <w:rPr>
          <w:rFonts w:ascii="Times New Roman"/>
          <w:b w:val="false"/>
          <w:i w:val="false"/>
          <w:color w:val="000000"/>
          <w:sz w:val="28"/>
        </w:rPr>
        <w:t>
      10. Тұтынушының қызмет бойынша сұрау салуының орындалу мәртебесін тексеру әдісі: ЭҮП "қызметтерді алу тарихы" бөлімінде, сонымен қатар Қызмет берушіге немесе Орталыққа жүгінген жағдайда беріледі.</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 пен кеңесті ЭҮП call-орталығының телефоны: 1414 бойынша алуға болады.</w:t>
      </w:r>
      <w:r>
        <w:br/>
      </w:r>
      <w:r>
        <w:rPr>
          <w:rFonts w:ascii="Times New Roman"/>
          <w:b w:val="false"/>
          <w:i w:val="false"/>
          <w:color w:val="000000"/>
          <w:sz w:val="28"/>
        </w:rPr>
        <w:t>
 </w:t>
      </w:r>
    </w:p>
    <w:bookmarkEnd w:id="71"/>
    <w:bookmarkStart w:name="z171" w:id="72"/>
    <w:p>
      <w:pPr>
        <w:spacing w:after="0"/>
        <w:ind w:left="0"/>
        <w:jc w:val="left"/>
      </w:pPr>
      <w:r>
        <w:rPr>
          <w:rFonts w:ascii="Times New Roman"/>
          <w:b/>
          <w:i w:val="false"/>
          <w:color w:val="000000"/>
        </w:rPr>
        <w:t xml:space="preserve"> 
3. Электрондық мемлекеттік қызмет көрсету үрдісіндегі өзара</w:t>
      </w:r>
      <w:r>
        <w:br/>
      </w:r>
      <w:r>
        <w:rPr>
          <w:rFonts w:ascii="Times New Roman"/>
          <w:b/>
          <w:i w:val="false"/>
          <w:color w:val="000000"/>
        </w:rPr>
        <w:t>
іс-қимыл тәртібін сипаттау</w:t>
      </w:r>
    </w:p>
    <w:bookmarkEnd w:id="72"/>
    <w:bookmarkStart w:name="z172" w:id="73"/>
    <w:p>
      <w:pPr>
        <w:spacing w:after="0"/>
        <w:ind w:left="0"/>
        <w:jc w:val="both"/>
      </w:pPr>
      <w:r>
        <w:rPr>
          <w:rFonts w:ascii="Times New Roman"/>
          <w:b w:val="false"/>
          <w:i w:val="false"/>
          <w:color w:val="000000"/>
          <w:sz w:val="28"/>
        </w:rPr>
        <w:t>
      12. Қызмет көрсету үрдісіне қатысатын ҚФБ:</w:t>
      </w:r>
      <w:r>
        <w:br/>
      </w:r>
      <w:r>
        <w:rPr>
          <w:rFonts w:ascii="Times New Roman"/>
          <w:b w:val="false"/>
          <w:i w:val="false"/>
          <w:color w:val="000000"/>
          <w:sz w:val="28"/>
        </w:rPr>
        <w:t>
      Қызмет беруші; Орталық Операторы; ЭҮП; ЭҮШ, ЭҮАШ, ЭҮАШ АЖО; ХҚКО АЖ АЖО; БНАЖ; ЖТ ММБ.</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ҚФБ әрекеттерінің кезең-кезеңінің мәтіндік тақтайшалық (функциялар, рәсімдер, операциялар) сипаты әрбір әрекеттің орындау мерзімі көрсетіле отырып көрсетілген.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ҚФБ іс-әрекеттердің (қызметті көрсету үрдісінде) логикалық реттілігі арасындағы өзара байланысты сипаттайтын диаграммалар олардың сипатына сәйкес келтірілген.</w:t>
      </w:r>
      <w:r>
        <w:br/>
      </w:r>
      <w:r>
        <w:rPr>
          <w:rFonts w:ascii="Times New Roman"/>
          <w:b w:val="false"/>
          <w:i w:val="false"/>
          <w:color w:val="000000"/>
          <w:sz w:val="28"/>
        </w:rPr>
        <w:t>
</w:t>
      </w:r>
      <w:r>
        <w:rPr>
          <w:rFonts w:ascii="Times New Roman"/>
          <w:b w:val="false"/>
          <w:i w:val="false"/>
          <w:color w:val="000000"/>
          <w:sz w:val="28"/>
        </w:rPr>
        <w:t>
      15. Осы Регламенттің </w:t>
      </w:r>
      <w:r>
        <w:rPr>
          <w:rFonts w:ascii="Times New Roman"/>
          <w:b w:val="false"/>
          <w:i w:val="false"/>
          <w:color w:val="000000"/>
          <w:sz w:val="28"/>
        </w:rPr>
        <w:t>3 қосымшасында</w:t>
      </w:r>
      <w:r>
        <w:rPr>
          <w:rFonts w:ascii="Times New Roman"/>
          <w:b w:val="false"/>
          <w:i w:val="false"/>
          <w:color w:val="000000"/>
          <w:sz w:val="28"/>
        </w:rPr>
        <w:t xml:space="preserve"> қызметті көрсету нәтижесіне сәйкес ұсынуға тиіс бланктердің үлгісі, нысандары, соның ішінде нысанды-логикалық бақылау ережелерін көрсете отырып, хат, хабарландыру нысандары көрсетілген.</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4 қосымшасына</w:t>
      </w:r>
      <w:r>
        <w:rPr>
          <w:rFonts w:ascii="Times New Roman"/>
          <w:b w:val="false"/>
          <w:i w:val="false"/>
          <w:color w:val="000000"/>
          <w:sz w:val="28"/>
        </w:rPr>
        <w:t xml:space="preserve"> сәйкес тұтынушыларға қызметті көрсету нәтижелері сапа және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қызмет көрсету үрдісіне қойылатын талаптар:</w:t>
      </w:r>
      <w:r>
        <w:br/>
      </w:r>
      <w:r>
        <w:rPr>
          <w:rFonts w:ascii="Times New Roman"/>
          <w:b w:val="false"/>
          <w:i w:val="false"/>
          <w:color w:val="000000"/>
          <w:sz w:val="28"/>
        </w:rPr>
        <w:t>
      1) адамның конституциялық құқығы мен бостандығын сақтау;</w:t>
      </w:r>
      <w:r>
        <w:br/>
      </w:r>
      <w:r>
        <w:rPr>
          <w:rFonts w:ascii="Times New Roman"/>
          <w:b w:val="false"/>
          <w:i w:val="false"/>
          <w:color w:val="000000"/>
          <w:sz w:val="28"/>
        </w:rPr>
        <w:t>
      2) қызметтік міндетті орындау барысында заңдылықты сақтау;</w:t>
      </w:r>
      <w:r>
        <w:br/>
      </w:r>
      <w:r>
        <w:rPr>
          <w:rFonts w:ascii="Times New Roman"/>
          <w:b w:val="false"/>
          <w:i w:val="false"/>
          <w:color w:val="000000"/>
          <w:sz w:val="28"/>
        </w:rPr>
        <w:t>
      3) құпиялылық (заңсыз ақпаратты алудан қорғау);</w:t>
      </w:r>
      <w:r>
        <w:br/>
      </w:r>
      <w:r>
        <w:rPr>
          <w:rFonts w:ascii="Times New Roman"/>
          <w:b w:val="false"/>
          <w:i w:val="false"/>
          <w:color w:val="000000"/>
          <w:sz w:val="28"/>
        </w:rPr>
        <w:t>
      4) бүтіндігі (заңсыз ақпаратты өзгертулерден сақтау);</w:t>
      </w:r>
      <w:r>
        <w:br/>
      </w:r>
      <w:r>
        <w:rPr>
          <w:rFonts w:ascii="Times New Roman"/>
          <w:b w:val="false"/>
          <w:i w:val="false"/>
          <w:color w:val="000000"/>
          <w:sz w:val="28"/>
        </w:rPr>
        <w:t>
      5) қолжетімділік (ақпаратты және ресурстарды заңсыз ұстаудан қорғау).</w:t>
      </w:r>
      <w:r>
        <w:br/>
      </w:r>
      <w:r>
        <w:rPr>
          <w:rFonts w:ascii="Times New Roman"/>
          <w:b w:val="false"/>
          <w:i w:val="false"/>
          <w:color w:val="000000"/>
          <w:sz w:val="28"/>
        </w:rPr>
        <w:t>
</w:t>
      </w:r>
      <w:r>
        <w:rPr>
          <w:rFonts w:ascii="Times New Roman"/>
          <w:b w:val="false"/>
          <w:i w:val="false"/>
          <w:color w:val="000000"/>
          <w:sz w:val="28"/>
        </w:rPr>
        <w:t>
      18. Қызметті көрсетудің техникалық шарттары: (Интернетке шығу, алушының ЖСН болуы, ЭҮП авторизациялау, пайдаланушының ЭСҚ болуы).</w:t>
      </w:r>
      <w:r>
        <w:br/>
      </w:r>
      <w:r>
        <w:rPr>
          <w:rFonts w:ascii="Times New Roman"/>
          <w:b w:val="false"/>
          <w:i w:val="false"/>
          <w:color w:val="000000"/>
          <w:sz w:val="28"/>
        </w:rPr>
        <w:t>
 </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79" w:id="74"/>
          <w:p>
            <w:pPr>
              <w:spacing w:after="20"/>
              <w:ind w:left="20"/>
              <w:jc w:val="both"/>
            </w:pPr>
            <w:r>
              <w:rPr>
                <w:rFonts w:ascii="Times New Roman"/>
                <w:b w:val="false"/>
                <w:i w:val="false"/>
                <w:color w:val="000000"/>
                <w:sz w:val="20"/>
              </w:rPr>
              <w:t>
"Мемлекеттiк тұрғын үй қорынан тұрғын үйге</w:t>
            </w:r>
            <w:r>
              <w:br/>
            </w:r>
            <w:r>
              <w:rPr>
                <w:rFonts w:ascii="Times New Roman"/>
                <w:b w:val="false"/>
                <w:i w:val="false"/>
                <w:color w:val="000000"/>
                <w:sz w:val="20"/>
              </w:rPr>
              <w:t>
немесе жеке тұрғын үй қорынан жергiлiктi</w:t>
            </w:r>
            <w:r>
              <w:br/>
            </w:r>
            <w:r>
              <w:rPr>
                <w:rFonts w:ascii="Times New Roman"/>
                <w:b w:val="false"/>
                <w:i w:val="false"/>
                <w:color w:val="000000"/>
                <w:sz w:val="20"/>
              </w:rPr>
              <w:t>
атқарушы орган жалдаған тұрғын үйге мұқтаж азаматтарды</w:t>
            </w:r>
            <w:r>
              <w:br/>
            </w:r>
            <w:r>
              <w:rPr>
                <w:rFonts w:ascii="Times New Roman"/>
                <w:b w:val="false"/>
                <w:i w:val="false"/>
                <w:color w:val="000000"/>
                <w:sz w:val="20"/>
              </w:rPr>
              <w:t>
есепке қою және олардың кезегi"</w:t>
            </w:r>
            <w:r>
              <w:br/>
            </w:r>
            <w:r>
              <w:rPr>
                <w:rFonts w:ascii="Times New Roman"/>
                <w:b w:val="false"/>
                <w:i w:val="false"/>
                <w:color w:val="000000"/>
                <w:sz w:val="20"/>
              </w:rPr>
              <w:t>
электрондық мемлекеттік қызметтің регламентіне</w:t>
            </w:r>
            <w:r>
              <w:br/>
            </w:r>
            <w:r>
              <w:rPr>
                <w:rFonts w:ascii="Times New Roman"/>
                <w:b w:val="false"/>
                <w:i w:val="false"/>
                <w:color w:val="000000"/>
                <w:sz w:val="20"/>
              </w:rPr>
              <w:t>
1 қосымша</w:t>
            </w:r>
          </w:p>
          <w:bookmarkEnd w:id="74"/>
        </w:tc>
      </w:tr>
    </w:tbl>
    <w:p>
      <w:pPr>
        <w:spacing w:after="0"/>
        <w:ind w:left="0"/>
        <w:jc w:val="left"/>
      </w:pPr>
      <w:r>
        <w:rPr>
          <w:rFonts w:ascii="Times New Roman"/>
          <w:b/>
          <w:i w:val="false"/>
          <w:color w:val="000000"/>
        </w:rPr>
        <w:t xml:space="preserve"> 1 кесте. Қызмет беруші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2"/>
        <w:gridCol w:w="2443"/>
        <w:gridCol w:w="2441"/>
        <w:gridCol w:w="1105"/>
        <w:gridCol w:w="3379"/>
        <w:gridCol w:w="2330"/>
      </w:tblGrid>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w:t>
            </w:r>
            <w:r>
              <w:br/>
            </w:r>
            <w:r>
              <w:rPr>
                <w:rFonts w:ascii="Times New Roman"/>
                <w:b w:val="false"/>
                <w:i w:val="false"/>
                <w:color w:val="000000"/>
                <w:sz w:val="20"/>
              </w:rPr>
              <w:t>
 </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АЖО-да ЖСН және пароль арқылы авторланады</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берушінің қызметкерімен қызметті таңдау</w:t>
            </w: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тұтынушы мәліметтері туралы сұраным жолдау</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ММБ-да мәліметтердің болмауы туралы хабарламаны қалыптастыру</w:t>
            </w:r>
            <w:r>
              <w:br/>
            </w:r>
            <w:r>
              <w:rPr>
                <w:rFonts w:ascii="Times New Roman"/>
                <w:b w:val="false"/>
                <w:i w:val="false"/>
                <w:color w:val="000000"/>
                <w:sz w:val="20"/>
              </w:rPr>
              <w:t>
 </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жүйесінде сұранымды тіркеу</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сәтті қалыптастыру туралы хабарламаны шығару</w:t>
            </w: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секунд</w:t>
            </w:r>
            <w:r>
              <w:br/>
            </w:r>
            <w:r>
              <w:rPr>
                <w:rFonts w:ascii="Times New Roman"/>
                <w:b w:val="false"/>
                <w:i w:val="false"/>
                <w:color w:val="000000"/>
                <w:sz w:val="20"/>
              </w:rPr>
              <w:t>
 </w:t>
            </w:r>
          </w:p>
        </w:tc>
      </w:tr>
      <w:tr>
        <w:trPr>
          <w:trHeight w:val="30" w:hRule="atLeast"/>
        </w:trPr>
        <w:tc>
          <w:tcPr>
            <w:tcW w:w="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қателіктер бар болса; 5 – қателіктер болмаса;</w:t>
            </w: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7"/>
        <w:gridCol w:w="2705"/>
        <w:gridCol w:w="2207"/>
        <w:gridCol w:w="3348"/>
        <w:gridCol w:w="1966"/>
        <w:gridCol w:w="1407"/>
      </w:tblGrid>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 сканерленген құжаттарды тіркеу және ЭСҚ растай отырып толтыру</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 құжатты тіркеу</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Сұранымның маршрутизациясы</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сұранымды тіркеу</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r>
              <w:br/>
            </w:r>
            <w:r>
              <w:rPr>
                <w:rFonts w:ascii="Times New Roman"/>
                <w:b w:val="false"/>
                <w:i w:val="false"/>
                <w:color w:val="000000"/>
                <w:sz w:val="20"/>
              </w:rPr>
              <w:t>
 </w:t>
            </w:r>
          </w:p>
        </w:tc>
      </w:tr>
      <w:tr>
        <w:trPr>
          <w:trHeight w:val="30" w:hRule="atLeast"/>
        </w:trPr>
        <w:tc>
          <w:tcPr>
            <w:tcW w:w="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қателіктер бар болса; 8 - қателіктер болмаса</w:t>
            </w:r>
            <w:r>
              <w:br/>
            </w:r>
            <w:r>
              <w:rPr>
                <w:rFonts w:ascii="Times New Roman"/>
                <w:b w:val="false"/>
                <w:i w:val="false"/>
                <w:color w:val="000000"/>
                <w:sz w:val="20"/>
              </w:rPr>
              <w:t>
 </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кесте. Орталық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3"/>
        <w:gridCol w:w="2526"/>
        <w:gridCol w:w="2353"/>
        <w:gridCol w:w="1142"/>
        <w:gridCol w:w="3819"/>
        <w:gridCol w:w="1837"/>
      </w:tblGrid>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операторының логині және паролімен авторланады</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таңдайсыз және сұраным мәліметтерін қалыптастырасыз</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ММБ, БНАЖ-не сұранымды жолдау</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бар болған жағдайда; 5 – қателік болмаған жағдайда</w:t>
            </w:r>
            <w:r>
              <w:br/>
            </w:r>
            <w:r>
              <w:rPr>
                <w:rFonts w:ascii="Times New Roman"/>
                <w:b w:val="false"/>
                <w:i w:val="false"/>
                <w:color w:val="000000"/>
                <w:sz w:val="20"/>
              </w:rPr>
              <w:t>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2080"/>
        <w:gridCol w:w="1937"/>
        <w:gridCol w:w="1795"/>
        <w:gridCol w:w="2955"/>
        <w:gridCol w:w="1938"/>
        <w:gridCol w:w="1082"/>
      </w:tblGrid>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операторы</w:t>
            </w: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 нысанына қажетті құжаттарды және ЭСҚ төлқұжатын тіркей отырып сұранымды толтыру</w:t>
            </w:r>
            <w:r>
              <w:br/>
            </w:r>
            <w:r>
              <w:rPr>
                <w:rFonts w:ascii="Times New Roman"/>
                <w:b w:val="false"/>
                <w:i w:val="false"/>
                <w:color w:val="000000"/>
                <w:sz w:val="20"/>
              </w:rPr>
              <w:t>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расталған (қол қойылған) құжатты ЭҮАШ АЖО-на жолдау</w:t>
            </w: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деректерінде бұзушылықтар болуына байланысты бас тарту туралы хабарламаны қалыптастыру</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тұтынушымен алу</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нөмірді бере отырып жүйеде сұранымды тіркеу</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қалыптастыру</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Қызмет-хабарлама нәтижесін қалыптастыру</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r>
              <w:br/>
            </w:r>
            <w:r>
              <w:rPr>
                <w:rFonts w:ascii="Times New Roman"/>
                <w:b w:val="false"/>
                <w:i w:val="false"/>
                <w:color w:val="000000"/>
                <w:sz w:val="20"/>
              </w:rPr>
              <w:t>
 </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қателіктер бар болған жағдайда; 9 – қателіктер болған жағдайда</w:t>
            </w:r>
            <w:r>
              <w:br/>
            </w:r>
            <w:r>
              <w:rPr>
                <w:rFonts w:ascii="Times New Roman"/>
                <w:b w:val="false"/>
                <w:i w:val="false"/>
                <w:color w:val="000000"/>
                <w:sz w:val="20"/>
              </w:rPr>
              <w:t>
 </w:t>
            </w:r>
          </w:p>
        </w:tc>
        <w:tc>
          <w:tcPr>
            <w:tcW w:w="1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3 кесте. ЭҮП арқылы ҚФБ 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2128"/>
        <w:gridCol w:w="3334"/>
        <w:gridCol w:w="1693"/>
        <w:gridCol w:w="2926"/>
        <w:gridCol w:w="1694"/>
      </w:tblGrid>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пароль бойынша авторландыру</w:t>
            </w: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0"/>
              </w:rPr>
              <w:t>
 </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ЭСҚ тұтынушының таңдауымен қызметті таңдайды және сұраным мәліметтерін қалыптастырады</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мәліметтерінің болмауына байланысты мәліметтерді алу мүмкіндігінің болмауы туралы хабарлама қалыптастырылады</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Сәтті қалыптасқан сұраным туралы хабарламаны шығару</w:t>
            </w: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r>
              <w:br/>
            </w:r>
            <w:r>
              <w:rPr>
                <w:rFonts w:ascii="Times New Roman"/>
                <w:b w:val="false"/>
                <w:i w:val="false"/>
                <w:color w:val="000000"/>
                <w:sz w:val="20"/>
              </w:rPr>
              <w:t>
 </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Сұратылып отырған электрондық мемлекеттік қызметті қабыл алмау туралы хабарландыруды қалыптастыру</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r>
              <w:br/>
            </w:r>
            <w:r>
              <w:rPr>
                <w:rFonts w:ascii="Times New Roman"/>
                <w:b w:val="false"/>
                <w:i w:val="false"/>
                <w:color w:val="000000"/>
                <w:sz w:val="20"/>
              </w:rPr>
              <w:t>
 </w:t>
            </w:r>
          </w:p>
        </w:tc>
      </w:tr>
      <w:tr>
        <w:trPr>
          <w:trHeight w:val="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3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тұтынушының мәліметтерінде қателіктер болса; 3 – авторландыру сәтті өткен жағдайда;</w:t>
            </w: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тұтынушының мәліметтерінде қателіктер болса; 5 – қателіктер болмаған жағдайда</w:t>
            </w:r>
            <w:r>
              <w:br/>
            </w:r>
            <w:r>
              <w:rPr>
                <w:rFonts w:ascii="Times New Roman"/>
                <w:b w:val="false"/>
                <w:i w:val="false"/>
                <w:color w:val="000000"/>
                <w:sz w:val="20"/>
              </w:rPr>
              <w:t>
 </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7"/>
        <w:gridCol w:w="2503"/>
        <w:gridCol w:w="2618"/>
        <w:gridCol w:w="3441"/>
        <w:gridCol w:w="1819"/>
        <w:gridCol w:w="1302"/>
      </w:tblGrid>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(жұмыстар барысының, ағынының</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АЖО</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(үрдістің, рәсімдеудің, операцияның) және олардың сипаттамасы</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ЭСҚ арқылы растау (қол қою) және сұранымды ЭҮАШ АЖО сұранымды жолдау</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құжаттарында қателіктер болған жағдайда кері қайтару туралы хабарламаны қалыптастырады</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нәтижесін тапсырыс берушімен алу</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шешімі)</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Сұранымды маршрутизациялау</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сұранымды тіркеу</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кері қайтаруды қалыптастыру</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Шығаратын құжатты көрсету</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 1 минут</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күнтізбелік күн</w:t>
            </w:r>
            <w:r>
              <w:br/>
            </w:r>
            <w:r>
              <w:rPr>
                <w:rFonts w:ascii="Times New Roman"/>
                <w:b w:val="false"/>
                <w:i w:val="false"/>
                <w:color w:val="000000"/>
                <w:sz w:val="20"/>
              </w:rPr>
              <w:t>
 </w:t>
            </w:r>
          </w:p>
        </w:tc>
      </w:tr>
      <w:tr>
        <w:trPr>
          <w:trHeight w:val="30" w:hRule="atLeast"/>
        </w:trPr>
        <w:tc>
          <w:tcPr>
            <w:tcW w:w="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r>
              <w:br/>
            </w:r>
            <w:r>
              <w:rPr>
                <w:rFonts w:ascii="Times New Roman"/>
                <w:b w:val="false"/>
                <w:i w:val="false"/>
                <w:color w:val="000000"/>
                <w:sz w:val="20"/>
              </w:rPr>
              <w:t>
 </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тұтынушының мәліметтерінде қателіктер болса; 8 – қателіктер болмаған жағдайда</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80" w:id="75"/>
          <w:p>
            <w:pPr>
              <w:spacing w:after="20"/>
              <w:ind w:left="20"/>
              <w:jc w:val="both"/>
            </w:pPr>
            <w:r>
              <w:rPr>
                <w:rFonts w:ascii="Times New Roman"/>
                <w:b w:val="false"/>
                <w:i w:val="false"/>
                <w:color w:val="000000"/>
                <w:sz w:val="20"/>
              </w:rPr>
              <w:t>
"Мемлекеттiк тұрғын үй қорынан тұрғын үйге</w:t>
            </w:r>
            <w:r>
              <w:br/>
            </w:r>
            <w:r>
              <w:rPr>
                <w:rFonts w:ascii="Times New Roman"/>
                <w:b w:val="false"/>
                <w:i w:val="false"/>
                <w:color w:val="000000"/>
                <w:sz w:val="20"/>
              </w:rPr>
              <w:t>
немесе жеке тұрғын үй қорынан жергiлiктi</w:t>
            </w:r>
            <w:r>
              <w:br/>
            </w:r>
            <w:r>
              <w:rPr>
                <w:rFonts w:ascii="Times New Roman"/>
                <w:b w:val="false"/>
                <w:i w:val="false"/>
                <w:color w:val="000000"/>
                <w:sz w:val="20"/>
              </w:rPr>
              <w:t>
атқарушы орган жалдаған тұрғын үйге мұқтаж азаматтарды</w:t>
            </w:r>
            <w:r>
              <w:br/>
            </w:r>
            <w:r>
              <w:rPr>
                <w:rFonts w:ascii="Times New Roman"/>
                <w:b w:val="false"/>
                <w:i w:val="false"/>
                <w:color w:val="000000"/>
                <w:sz w:val="20"/>
              </w:rPr>
              <w:t>
есепке қою және олардың кезегi"</w:t>
            </w:r>
            <w:r>
              <w:br/>
            </w:r>
            <w:r>
              <w:rPr>
                <w:rFonts w:ascii="Times New Roman"/>
                <w:b w:val="false"/>
                <w:i w:val="false"/>
                <w:color w:val="000000"/>
                <w:sz w:val="20"/>
              </w:rPr>
              <w:t>
электрондық мемлекеттік қызметтің регламентіне</w:t>
            </w:r>
            <w:r>
              <w:br/>
            </w:r>
            <w:r>
              <w:rPr>
                <w:rFonts w:ascii="Times New Roman"/>
                <w:b w:val="false"/>
                <w:i w:val="false"/>
                <w:color w:val="000000"/>
                <w:sz w:val="20"/>
              </w:rPr>
              <w:t>
2 қосымша</w:t>
            </w:r>
          </w:p>
          <w:bookmarkEnd w:id="75"/>
        </w:tc>
      </w:tr>
    </w:tbl>
    <w:p>
      <w:pPr>
        <w:spacing w:after="0"/>
        <w:ind w:left="0"/>
        <w:jc w:val="left"/>
      </w:pPr>
      <w:r>
        <w:rPr>
          <w:rFonts w:ascii="Times New Roman"/>
          <w:b/>
          <w:i w:val="false"/>
          <w:color w:val="000000"/>
        </w:rPr>
        <w:t xml:space="preserve"> Қызмет беруші арқылы электрондық мемлекеттік қызметті көрсету</w:t>
      </w:r>
      <w:r>
        <w:br/>
      </w:r>
      <w:r>
        <w:rPr>
          <w:rFonts w:ascii="Times New Roman"/>
          <w:b/>
          <w:i w:val="false"/>
          <w:color w:val="000000"/>
        </w:rPr>
        <w:t>
кезінде функционалдық іс-қимылының № 1 диаграммасы</w:t>
      </w:r>
    </w:p>
    <w:p>
      <w:pPr>
        <w:spacing w:after="0"/>
        <w:ind w:left="0"/>
        <w:jc w:val="both"/>
      </w:pPr>
      <w:r>
        <w:drawing>
          <wp:inline distT="0" distB="0" distL="0" distR="0">
            <wp:extent cx="77724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72400" cy="42545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Орталық арқылы электрондық мемлекеттік қызметті көрсету кезінде</w:t>
      </w:r>
      <w:r>
        <w:br/>
      </w:r>
      <w:r>
        <w:rPr>
          <w:rFonts w:ascii="Times New Roman"/>
          <w:b/>
          <w:i w:val="false"/>
          <w:color w:val="000000"/>
        </w:rPr>
        <w:t>
функционалдық іс-қимылының № 2 диаграммасы</w:t>
      </w:r>
    </w:p>
    <w:p>
      <w:pPr>
        <w:spacing w:after="0"/>
        <w:ind w:left="0"/>
        <w:jc w:val="both"/>
      </w:pPr>
      <w:r>
        <w:drawing>
          <wp:inline distT="0" distB="0" distL="0" distR="0">
            <wp:extent cx="77851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785100" cy="42926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ЭҮП арқылы электрондық мемлекеттік қызметті көрсету кезінде</w:t>
      </w:r>
      <w:r>
        <w:br/>
      </w:r>
      <w:r>
        <w:rPr>
          <w:rFonts w:ascii="Times New Roman"/>
          <w:b/>
          <w:i w:val="false"/>
          <w:color w:val="000000"/>
        </w:rPr>
        <w:t>
функционалдық іс-қимылының № 3 диаграммасы</w:t>
      </w:r>
    </w:p>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2545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0833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81" w:id="76"/>
          <w:p>
            <w:pPr>
              <w:spacing w:after="20"/>
              <w:ind w:left="20"/>
              <w:jc w:val="both"/>
            </w:pPr>
            <w:r>
              <w:rPr>
                <w:rFonts w:ascii="Times New Roman"/>
                <w:b w:val="false"/>
                <w:i w:val="false"/>
                <w:color w:val="000000"/>
                <w:sz w:val="20"/>
              </w:rPr>
              <w:t>
"Мемлекеттiк тұрғын үй қорынан тұрғын үйге</w:t>
            </w:r>
            <w:r>
              <w:br/>
            </w:r>
            <w:r>
              <w:rPr>
                <w:rFonts w:ascii="Times New Roman"/>
                <w:b w:val="false"/>
                <w:i w:val="false"/>
                <w:color w:val="000000"/>
                <w:sz w:val="20"/>
              </w:rPr>
              <w:t>
немесе жеке тұрғын үй қорынан жергiлiктi</w:t>
            </w:r>
            <w:r>
              <w:br/>
            </w:r>
            <w:r>
              <w:rPr>
                <w:rFonts w:ascii="Times New Roman"/>
                <w:b w:val="false"/>
                <w:i w:val="false"/>
                <w:color w:val="000000"/>
                <w:sz w:val="20"/>
              </w:rPr>
              <w:t>
атқарушы орган жалдаған тұрғын үйге мұқтаж азаматтарды</w:t>
            </w:r>
            <w:r>
              <w:br/>
            </w:r>
            <w:r>
              <w:rPr>
                <w:rFonts w:ascii="Times New Roman"/>
                <w:b w:val="false"/>
                <w:i w:val="false"/>
                <w:color w:val="000000"/>
                <w:sz w:val="20"/>
              </w:rPr>
              <w:t>
есепке қою және олардың кезегi"</w:t>
            </w:r>
            <w:r>
              <w:br/>
            </w:r>
            <w:r>
              <w:rPr>
                <w:rFonts w:ascii="Times New Roman"/>
                <w:b w:val="false"/>
                <w:i w:val="false"/>
                <w:color w:val="000000"/>
                <w:sz w:val="20"/>
              </w:rPr>
              <w:t>
электрондық мемлекеттік қызметтің регламентіне</w:t>
            </w:r>
            <w:r>
              <w:br/>
            </w:r>
            <w:r>
              <w:rPr>
                <w:rFonts w:ascii="Times New Roman"/>
                <w:b w:val="false"/>
                <w:i w:val="false"/>
                <w:color w:val="000000"/>
                <w:sz w:val="20"/>
              </w:rPr>
              <w:t>
3 қосымша</w:t>
            </w:r>
          </w:p>
          <w:bookmarkEnd w:id="76"/>
        </w:tc>
      </w:tr>
    </w:tbl>
    <w:p>
      <w:pPr>
        <w:spacing w:after="0"/>
        <w:ind w:left="0"/>
        <w:jc w:val="left"/>
      </w:pPr>
      <w:r>
        <w:rPr>
          <w:rFonts w:ascii="Times New Roman"/>
          <w:b/>
          <w:i w:val="false"/>
          <w:color w:val="000000"/>
        </w:rPr>
        <w:t xml:space="preserve"> Электрондық мемлекеттік қызметке оң жауап берудің нысаны</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Үлгі </w:t>
      </w:r>
      <w:r>
        <w:br/>
      </w:r>
      <w:r>
        <w:rPr>
          <w:rFonts w:ascii="Times New Roman"/>
          <w:b w:val="false"/>
          <w:i w:val="false"/>
          <w:color w:val="000000"/>
          <w:sz w:val="28"/>
        </w:rPr>
        <w:t>
      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Телефон:_____________________________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Тұрғын-үй комиссиясының ______ жылғы шешімімен ________ жылғы</w:t>
      </w:r>
      <w:r>
        <w:br/>
      </w:r>
      <w:r>
        <w:rPr>
          <w:rFonts w:ascii="Times New Roman"/>
          <w:b w:val="false"/>
          <w:i w:val="false"/>
          <w:color w:val="000000"/>
          <w:sz w:val="28"/>
        </w:rPr>
        <w:t>
      № _____ өтінішіңіз келіп түскен күннен бастап, жанұя құрамы ______</w:t>
      </w:r>
      <w:r>
        <w:br/>
      </w:r>
      <w:r>
        <w:rPr>
          <w:rFonts w:ascii="Times New Roman"/>
          <w:b w:val="false"/>
          <w:i w:val="false"/>
          <w:color w:val="000000"/>
          <w:sz w:val="28"/>
        </w:rPr>
        <w:t>
      адаммен, "_______" санаты бойынша Сіз мемлекеттік тұрғын-үй қорынан</w:t>
      </w:r>
      <w:r>
        <w:br/>
      </w:r>
      <w:r>
        <w:rPr>
          <w:rFonts w:ascii="Times New Roman"/>
          <w:b w:val="false"/>
          <w:i w:val="false"/>
          <w:color w:val="000000"/>
          <w:sz w:val="28"/>
        </w:rPr>
        <w:t>
      тұрғын-үй алуға мұқтаж азамат ретінде есепке алынғандығыңыз туралы</w:t>
      </w:r>
      <w:r>
        <w:br/>
      </w:r>
      <w:r>
        <w:rPr>
          <w:rFonts w:ascii="Times New Roman"/>
          <w:b w:val="false"/>
          <w:i w:val="false"/>
          <w:color w:val="000000"/>
          <w:sz w:val="28"/>
        </w:rPr>
        <w:t>
      Сізді ескертеміз.</w:t>
      </w:r>
      <w:r>
        <w:br/>
      </w:r>
      <w:r>
        <w:rPr>
          <w:rFonts w:ascii="Times New Roman"/>
          <w:b w:val="false"/>
          <w:i w:val="false"/>
          <w:color w:val="000000"/>
          <w:sz w:val="28"/>
        </w:rPr>
        <w:t>
       Есепке алу күніне Сіздің кезегіңіз № _____.</w:t>
      </w:r>
      <w:r>
        <w:br/>
      </w:r>
      <w:r>
        <w:rPr>
          <w:rFonts w:ascii="Times New Roman"/>
          <w:b w:val="false"/>
          <w:i w:val="false"/>
          <w:color w:val="000000"/>
          <w:sz w:val="28"/>
        </w:rPr>
        <w:t>
</w:t>
      </w:r>
      <w:r>
        <w:rPr>
          <w:rFonts w:ascii="Times New Roman"/>
          <w:b w:val="false"/>
          <w:i/>
          <w:color w:val="000000"/>
          <w:sz w:val="28"/>
        </w:rPr>
        <w:t>       Бастық _________________________________________</w:t>
      </w:r>
      <w:r>
        <w:br/>
      </w:r>
      <w:r>
        <w:rPr>
          <w:rFonts w:ascii="Times New Roman"/>
          <w:b w:val="false"/>
          <w:i w:val="false"/>
          <w:color w:val="000000"/>
          <w:sz w:val="28"/>
        </w:rPr>
        <w:t>
</w:t>
      </w:r>
      <w:r>
        <w:rPr>
          <w:rFonts w:ascii="Times New Roman"/>
          <w:b w:val="false"/>
          <w:i/>
          <w:color w:val="000000"/>
          <w:sz w:val="28"/>
        </w:rPr>
        <w:t>      (ТАӘ)</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Тұтынушыға ұсынылатын хабарландыру</w:t>
      </w:r>
    </w:p>
    <w:p>
      <w:pPr>
        <w:spacing w:after="0"/>
        <w:ind w:left="0"/>
        <w:jc w:val="both"/>
      </w:pPr>
      <w:r>
        <w:rPr>
          <w:rFonts w:ascii="Times New Roman"/>
          <w:b w:val="false"/>
          <w:i w:val="false"/>
          <w:color w:val="000000"/>
          <w:sz w:val="28"/>
        </w:rPr>
        <w:t>      Өтінішті орындау мәртебесінің өзгеруіне қарай хабарландырулар жеткізіліп отырады. "Электрондық үкіметтің" порталында жеке кабинетте "Хабарландыру" бөлімінде хабарландыру мәтінімен ерікті жолақ көрсетіледі.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Электрондық мемлекеттік қызметке теріс жауап</w:t>
      </w:r>
      <w:r>
        <w:br/>
      </w:r>
      <w:r>
        <w:rPr>
          <w:rFonts w:ascii="Times New Roman"/>
          <w:b/>
          <w:i w:val="false"/>
          <w:color w:val="000000"/>
        </w:rPr>
        <w:t>
(кері қайтару) беру нысаны</w:t>
      </w:r>
    </w:p>
    <w:p>
      <w:pPr>
        <w:spacing w:after="0"/>
        <w:ind w:left="0"/>
        <w:jc w:val="both"/>
      </w:pPr>
      <w:r>
        <w:rPr>
          <w:rFonts w:ascii="Times New Roman"/>
          <w:b w:val="false"/>
          <w:i w:val="false"/>
          <w:color w:val="000000"/>
          <w:sz w:val="28"/>
        </w:rPr>
        <w:t>      Теріс жауап берудің нысаны ерікті түрде кері қайтарылу себебі көрсетілген мәтін түрінде ұсынылады.</w:t>
      </w:r>
      <w:r>
        <w:br/>
      </w:r>
      <w:r>
        <w:rPr>
          <w:rFonts w:ascii="Times New Roman"/>
          <w:b w:val="false"/>
          <w:i w:val="false"/>
          <w:color w:val="000000"/>
          <w:sz w:val="28"/>
        </w:rPr>
        <w:t>
 </w:t>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346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Өтініш берушінің Т.А.Ә.: ____________</w:t>
      </w:r>
      <w:r>
        <w:br/>
      </w:r>
      <w:r>
        <w:rPr>
          <w:rFonts w:ascii="Times New Roman"/>
          <w:b w:val="false"/>
          <w:i w:val="false"/>
          <w:color w:val="000000"/>
          <w:sz w:val="28"/>
        </w:rPr>
        <w:t>
      _____________________________________</w:t>
      </w:r>
      <w:r>
        <w:br/>
      </w:r>
      <w:r>
        <w:rPr>
          <w:rFonts w:ascii="Times New Roman"/>
          <w:b w:val="false"/>
          <w:i w:val="false"/>
          <w:color w:val="000000"/>
          <w:sz w:val="28"/>
        </w:rPr>
        <w:t>
      Мекен-жайы: _________________________</w:t>
      </w:r>
      <w:r>
        <w:br/>
      </w:r>
      <w:r>
        <w:rPr>
          <w:rFonts w:ascii="Times New Roman"/>
          <w:b w:val="false"/>
          <w:i w:val="false"/>
          <w:color w:val="000000"/>
          <w:sz w:val="28"/>
        </w:rPr>
        <w:t>
      Телефон: ____________________________</w:t>
      </w:r>
      <w:r>
        <w:br/>
      </w:r>
      <w:r>
        <w:rPr>
          <w:rFonts w:ascii="Times New Roman"/>
          <w:b w:val="false"/>
          <w:i w:val="false"/>
          <w:color w:val="000000"/>
          <w:sz w:val="28"/>
        </w:rPr>
        <w:t>
 </w:t>
      </w:r>
    </w:p>
    <w:p>
      <w:pPr>
        <w:spacing w:after="0"/>
        <w:ind w:left="0"/>
        <w:jc w:val="left"/>
      </w:pPr>
      <w:r>
        <w:rPr>
          <w:rFonts w:ascii="Times New Roman"/>
          <w:b/>
          <w:i w:val="false"/>
          <w:color w:val="000000"/>
        </w:rPr>
        <w:t xml:space="preserve"> Хабарландыру</w:t>
      </w:r>
    </w:p>
    <w:p>
      <w:pPr>
        <w:spacing w:after="0"/>
        <w:ind w:left="0"/>
        <w:jc w:val="both"/>
      </w:pPr>
      <w:r>
        <w:rPr>
          <w:rFonts w:ascii="Times New Roman"/>
          <w:b w:val="false"/>
          <w:i w:val="false"/>
          <w:color w:val="000000"/>
          <w:sz w:val="28"/>
        </w:rPr>
        <w:t>       Сізге (отбасы құрамы ___ адам) мемлекеттік тұрғын-үй қорынан</w:t>
      </w:r>
      <w:r>
        <w:br/>
      </w:r>
      <w:r>
        <w:rPr>
          <w:rFonts w:ascii="Times New Roman"/>
          <w:b w:val="false"/>
          <w:i w:val="false"/>
          <w:color w:val="000000"/>
          <w:sz w:val="28"/>
        </w:rPr>
        <w:t>
      тұрғын-үй алуға мұқтаж азамат ретінде есепке қоюға рұқсат</w:t>
      </w:r>
      <w:r>
        <w:br/>
      </w:r>
      <w:r>
        <w:rPr>
          <w:rFonts w:ascii="Times New Roman"/>
          <w:b w:val="false"/>
          <w:i w:val="false"/>
          <w:color w:val="000000"/>
          <w:sz w:val="28"/>
        </w:rPr>
        <w:t>
      берілмегендігі туралы Сізді ескертеміз.</w:t>
      </w:r>
      <w:r>
        <w:br/>
      </w:r>
      <w:r>
        <w:rPr>
          <w:rFonts w:ascii="Times New Roman"/>
          <w:b w:val="false"/>
          <w:i w:val="false"/>
          <w:color w:val="000000"/>
          <w:sz w:val="28"/>
        </w:rPr>
        <w:t>
      Рұқсат бермеу себебі:__________________________________</w:t>
      </w:r>
      <w:r>
        <w:br/>
      </w:r>
      <w:r>
        <w:rPr>
          <w:rFonts w:ascii="Times New Roman"/>
          <w:b w:val="false"/>
          <w:i w:val="false"/>
          <w:color w:val="000000"/>
          <w:sz w:val="28"/>
        </w:rPr>
        <w:t>
</w:t>
      </w:r>
      <w:r>
        <w:rPr>
          <w:rFonts w:ascii="Times New Roman"/>
          <w:b w:val="false"/>
          <w:i/>
          <w:color w:val="000000"/>
          <w:sz w:val="28"/>
        </w:rPr>
        <w:t>      (рұқсат бермеу себебі)</w:t>
      </w:r>
      <w:r>
        <w:br/>
      </w:r>
      <w:r>
        <w:rPr>
          <w:rFonts w:ascii="Times New Roman"/>
          <w:b w:val="false"/>
          <w:i w:val="false"/>
          <w:color w:val="000000"/>
          <w:sz w:val="28"/>
        </w:rPr>
        <w:t>
       Аталған шешіммен келіспеген жағдайда, Сіз қолданыстағы</w:t>
      </w:r>
      <w:r>
        <w:br/>
      </w:r>
      <w:r>
        <w:rPr>
          <w:rFonts w:ascii="Times New Roman"/>
          <w:b w:val="false"/>
          <w:i w:val="false"/>
          <w:color w:val="000000"/>
          <w:sz w:val="28"/>
        </w:rPr>
        <w:t>
      заңнамаға сәйкес белгіленген тәртіппен шағым арыз бере аласыз.</w:t>
      </w:r>
      <w:r>
        <w:br/>
      </w:r>
      <w:r>
        <w:rPr>
          <w:rFonts w:ascii="Times New Roman"/>
          <w:b w:val="false"/>
          <w:i w:val="false"/>
          <w:color w:val="000000"/>
          <w:sz w:val="28"/>
        </w:rPr>
        <w:t>
       Бастық ___________________________________________</w:t>
      </w:r>
      <w:r>
        <w:br/>
      </w:r>
      <w:r>
        <w:rPr>
          <w:rFonts w:ascii="Times New Roman"/>
          <w:b w:val="false"/>
          <w:i w:val="false"/>
          <w:color w:val="000000"/>
          <w:sz w:val="28"/>
        </w:rPr>
        <w:t>
</w:t>
      </w:r>
      <w:r>
        <w:rPr>
          <w:rFonts w:ascii="Times New Roman"/>
          <w:b w:val="false"/>
          <w:i/>
          <w:color w:val="000000"/>
          <w:sz w:val="28"/>
        </w:rPr>
        <w:t>      (ТАӘ)</w:t>
      </w:r>
      <w:r>
        <w:br/>
      </w:r>
      <w:r>
        <w:rPr>
          <w:rFonts w:ascii="Times New Roman"/>
          <w:b w:val="false"/>
          <w:i w:val="false"/>
          <w:color w:val="000000"/>
          <w:sz w:val="28"/>
        </w:rPr>
        <w:t>
      Осы құжат "Электрондық құжат және электрондық цифрлық қолтаңба туралы" 2003 жылғы 7</w:t>
      </w:r>
      <w:r>
        <w:br/>
      </w:r>
      <w:r>
        <w:rPr>
          <w:rFonts w:ascii="Times New Roman"/>
          <w:b w:val="false"/>
          <w:i w:val="false"/>
          <w:color w:val="000000"/>
          <w:sz w:val="28"/>
        </w:rPr>
        <w:t>
      қаңтардағы N 370-II ҚРЗ 7-бабының 1-тармағына сәйкес қағаз тасығыштағы құжатқа тең.</w:t>
      </w:r>
      <w:r>
        <w:br/>
      </w:r>
      <w:r>
        <w:rPr>
          <w:rFonts w:ascii="Times New Roman"/>
          <w:b w:val="false"/>
          <w:i w:val="false"/>
          <w:color w:val="000000"/>
          <w:sz w:val="28"/>
        </w:rPr>
        <w:t>
      Данный документ согласно пункту 1 статьи 7 ЗРК от 7 января 2003 года "Об электронном</w:t>
      </w:r>
      <w:r>
        <w:br/>
      </w:r>
      <w:r>
        <w:rPr>
          <w:rFonts w:ascii="Times New Roman"/>
          <w:b w:val="false"/>
          <w:i w:val="false"/>
          <w:color w:val="000000"/>
          <w:sz w:val="28"/>
        </w:rPr>
        <w:t>
      документе и электронной цифровой подписи" равнозначен документу на бумажном носителе.</w:t>
      </w:r>
      <w:r>
        <w:br/>
      </w:r>
      <w:r>
        <w:rPr>
          <w:rFonts w:ascii="Times New Roman"/>
          <w:b w:val="false"/>
          <w:i w:val="false"/>
          <w:color w:val="000000"/>
          <w:sz w:val="28"/>
        </w:rPr>
        <w:t>
 </w:t>
      </w:r>
    </w:p>
    <w:p>
      <w:pPr>
        <w:spacing w:after="0"/>
        <w:ind w:left="0"/>
        <w:jc w:val="both"/>
      </w:pPr>
      <w:r>
        <w:drawing>
          <wp:inline distT="0" distB="0" distL="0" distR="0">
            <wp:extent cx="43434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4343400" cy="1295400"/>
                    </a:xfrm>
                    <a:prstGeom prst="rect">
                      <a:avLst/>
                    </a:prstGeom>
                  </pic:spPr>
                </pic:pic>
              </a:graphicData>
            </a:graphic>
          </wp:inline>
        </w:drawing>
      </w:r>
      <w:r>
        <w:br/>
      </w:r>
      <w:r>
        <w:rPr>
          <w:rFonts w:ascii="Times New Roman"/>
          <w:b w:val="false"/>
          <w:i w:val="false"/>
          <w:color w:val="000000"/>
          <w:sz w:val="28"/>
        </w:rPr>
        <w:t>
 </w:t>
      </w:r>
    </w:p>
    <w:bookmarkStart w:name="z182" w:id="77"/>
    <w:p>
      <w:pPr>
        <w:spacing w:after="0"/>
        <w:ind w:left="0"/>
        <w:jc w:val="both"/>
      </w:pPr>
      <w:r>
        <w:rPr>
          <w:rFonts w:ascii="Times New Roman"/>
          <w:b w:val="false"/>
          <w:i w:val="false"/>
          <w:color w:val="000000"/>
          <w:sz w:val="28"/>
        </w:rPr>
        <w:t>             * Штрих-код "Электрондық әкімдік" ақпараттық жүйесі ұсынған және электрондық-цифрлық</w:t>
      </w:r>
      <w:r>
        <w:br/>
      </w:r>
      <w:r>
        <w:rPr>
          <w:rFonts w:ascii="Times New Roman"/>
          <w:b w:val="false"/>
          <w:i w:val="false"/>
          <w:color w:val="000000"/>
          <w:sz w:val="28"/>
        </w:rPr>
        <w:t>
      қолтаңбамен қол қойылған деректерді қамтиды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Штрих-код содержит данные, предоставленные информационной системой "Электронный</w:t>
      </w:r>
      <w:r>
        <w:br/>
      </w:r>
      <w:r>
        <w:rPr>
          <w:rFonts w:ascii="Times New Roman"/>
          <w:b w:val="false"/>
          <w:i w:val="false"/>
          <w:color w:val="000000"/>
          <w:sz w:val="28"/>
        </w:rPr>
        <w:t>
      акимат" и подписанные электронно-цифровой подписью {</w:t>
      </w:r>
      <w:r>
        <w:rPr>
          <w:rFonts w:ascii="Times New Roman"/>
          <w:b w:val="false"/>
          <w:i/>
          <w:color w:val="000000"/>
          <w:sz w:val="28"/>
        </w:rPr>
        <w:t>указать подразделение</w:t>
      </w:r>
      <w:r>
        <w:rPr>
          <w:rFonts w:ascii="Times New Roman"/>
          <w:b w:val="false"/>
          <w:i w:val="false"/>
          <w:color w:val="000000"/>
          <w:sz w:val="28"/>
        </w:rPr>
        <w:t>} (</w:t>
      </w:r>
      <w:r>
        <w:rPr>
          <w:rFonts w:ascii="Times New Roman"/>
          <w:b w:val="false"/>
          <w:i/>
          <w:color w:val="000000"/>
          <w:sz w:val="28"/>
        </w:rPr>
        <w:t>Указать регион</w:t>
      </w:r>
      <w:r>
        <w:rPr>
          <w:rFonts w:ascii="Times New Roman"/>
          <w:b w:val="false"/>
          <w:i w:val="false"/>
          <w:color w:val="000000"/>
          <w:sz w:val="28"/>
        </w:rPr>
        <w:t>).</w:t>
      </w:r>
      <w:r>
        <w:br/>
      </w:r>
      <w:r>
        <w:rPr>
          <w:rFonts w:ascii="Times New Roman"/>
          <w:b w:val="false"/>
          <w:i w:val="false"/>
          <w:color w:val="000000"/>
          <w:sz w:val="28"/>
        </w:rPr>
        <w:t>
      "Мемлекеттiк тұрғын үй қорынан тұрғын үйге</w:t>
      </w:r>
      <w:r>
        <w:br/>
      </w:r>
      <w:r>
        <w:rPr>
          <w:rFonts w:ascii="Times New Roman"/>
          <w:b w:val="false"/>
          <w:i w:val="false"/>
          <w:color w:val="000000"/>
          <w:sz w:val="28"/>
        </w:rPr>
        <w:t>
      немесе жеке тұрғын үй қорынан жергiлiктi</w:t>
      </w:r>
      <w:r>
        <w:br/>
      </w:r>
      <w:r>
        <w:rPr>
          <w:rFonts w:ascii="Times New Roman"/>
          <w:b w:val="false"/>
          <w:i w:val="false"/>
          <w:color w:val="000000"/>
          <w:sz w:val="28"/>
        </w:rPr>
        <w:t>
      атқарушы орган жалдаған тұрғын үйге мұқтаж азаматтарды</w:t>
      </w:r>
      <w:r>
        <w:br/>
      </w:r>
      <w:r>
        <w:rPr>
          <w:rFonts w:ascii="Times New Roman"/>
          <w:b w:val="false"/>
          <w:i w:val="false"/>
          <w:color w:val="000000"/>
          <w:sz w:val="28"/>
        </w:rPr>
        <w:t>
      есепке қою және олардың кезегi"</w:t>
      </w:r>
      <w:r>
        <w:br/>
      </w:r>
      <w:r>
        <w:rPr>
          <w:rFonts w:ascii="Times New Roman"/>
          <w:b w:val="false"/>
          <w:i w:val="false"/>
          <w:color w:val="000000"/>
          <w:sz w:val="28"/>
        </w:rPr>
        <w:t>
      электрондық мемлекеттік қызметтің регламентіне</w:t>
      </w:r>
      <w:r>
        <w:br/>
      </w:r>
      <w:r>
        <w:rPr>
          <w:rFonts w:ascii="Times New Roman"/>
          <w:b w:val="false"/>
          <w:i w:val="false"/>
          <w:color w:val="000000"/>
          <w:sz w:val="28"/>
        </w:rPr>
        <w:t>
      4 қосымша</w:t>
      </w:r>
      <w:r>
        <w:br/>
      </w:r>
      <w:r>
        <w:rPr>
          <w:rFonts w:ascii="Times New Roman"/>
          <w:b w:val="false"/>
          <w:i w:val="false"/>
          <w:color w:val="000000"/>
          <w:sz w:val="28"/>
        </w:rPr>
        <w:t>
 </w:t>
      </w:r>
    </w:p>
    <w:bookmarkEnd w:id="77"/>
    <w:p>
      <w:pPr>
        <w:spacing w:after="0"/>
        <w:ind w:left="0"/>
        <w:jc w:val="left"/>
      </w:pPr>
      <w:r>
        <w:rPr>
          <w:rFonts w:ascii="Times New Roman"/>
          <w:b/>
          <w:i w:val="false"/>
          <w:color w:val="000000"/>
        </w:rPr>
        <w:t xml:space="preserve"> Электрондық мемлекеттік қызметтерінің "сапа" және</w:t>
      </w:r>
      <w:r>
        <w:br/>
      </w:r>
      <w:r>
        <w:rPr>
          <w:rFonts w:ascii="Times New Roman"/>
          <w:b/>
          <w:i w:val="false"/>
          <w:color w:val="000000"/>
        </w:rPr>
        <w:t>
"қолжетімділік" көрсеткіштерін анықтау үшін сауалнама нысаны</w:t>
      </w:r>
    </w:p>
    <w:p>
      <w:pPr>
        <w:spacing w:after="0"/>
        <w:ind w:left="0"/>
        <w:jc w:val="both"/>
      </w:pPr>
      <w:r>
        <w:rPr>
          <w:rFonts w:ascii="Times New Roman"/>
          <w:b w:val="false"/>
          <w:i w:val="false"/>
          <w:color w:val="000000"/>
          <w:sz w:val="28"/>
        </w:rPr>
        <w:t>       ____________________________________________________</w:t>
      </w:r>
      <w:r>
        <w:br/>
      </w:r>
      <w:r>
        <w:rPr>
          <w:rFonts w:ascii="Times New Roman"/>
          <w:b w:val="false"/>
          <w:i w:val="false"/>
          <w:color w:val="000000"/>
          <w:sz w:val="28"/>
        </w:rPr>
        <w:t>
       (қызметтің атауы)</w:t>
      </w:r>
      <w:r>
        <w:br/>
      </w:r>
      <w:r>
        <w:rPr>
          <w:rFonts w:ascii="Times New Roman"/>
          <w:b w:val="false"/>
          <w:i w:val="false"/>
          <w:color w:val="000000"/>
          <w:sz w:val="28"/>
        </w:rPr>
        <w:t>
      1. Электрондық мемлекеттік қызметтің көрсетілуі үрдісінің сапасына және нәтижесіне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қызметтің тәртібі туралы ақпараттың сапасына Сіз қанағаттанасыз ба ?</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