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8b1f28" w14:textId="d8b1f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Риддер қаласының әкімдігінің 2012 жылғы 29 желтоқсандағы N 835 қаулысы. Шығыс Қазақстан облысының Әділет департаментінде 2013 жылғы 06 ақпанда N 2871 болып тіркелді. Күші жойылды - Риддер қаласы әкімдігінің 2013 жылғы 22 мамырдағы N 373 қаулысымен</w:t>
      </w:r>
    </w:p>
    <w:p>
      <w:pPr>
        <w:spacing w:after="0"/>
        <w:ind w:left="0"/>
        <w:jc w:val="both"/>
      </w:pPr>
      <w:bookmarkStart w:name="z134" w:id="0"/>
      <w:r>
        <w:rPr>
          <w:rFonts w:ascii="Times New Roman"/>
          <w:b w:val="false"/>
          <w:i w:val="false"/>
          <w:color w:val="ff0000"/>
          <w:sz w:val="28"/>
        </w:rPr>
        <w:t>
      Ескерту. Күші жойылды - Риддер қаласы әкімдігінің 22.05.2013 N 373 қаулысымен.</w:t>
      </w:r>
    </w:p>
    <w:bookmarkEnd w:id="0"/>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1"/>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 9-1 бабының </w:t>
      </w:r>
      <w:r>
        <w:rPr>
          <w:rFonts w:ascii="Times New Roman"/>
          <w:b w:val="false"/>
          <w:i w:val="false"/>
          <w:color w:val="000000"/>
          <w:sz w:val="28"/>
        </w:rPr>
        <w:t>4 тармағына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 31-бабы 1-тармағының </w:t>
      </w:r>
      <w:r>
        <w:rPr>
          <w:rFonts w:ascii="Times New Roman"/>
          <w:b w:val="false"/>
          <w:i w:val="false"/>
          <w:color w:val="000000"/>
          <w:sz w:val="28"/>
        </w:rPr>
        <w:t>17-1) тармақшасына</w:t>
      </w:r>
      <w:r>
        <w:rPr>
          <w:rFonts w:ascii="Times New Roman"/>
          <w:b w:val="false"/>
          <w:i w:val="false"/>
          <w:color w:val="000000"/>
          <w:sz w:val="28"/>
        </w:rPr>
        <w:t>, Қазақстан Республикасы 2007 жылғы 11 қаңтардағы «Ақпараттандыру туралы» Заңы 29 бабының </w:t>
      </w:r>
      <w:r>
        <w:rPr>
          <w:rFonts w:ascii="Times New Roman"/>
          <w:b w:val="false"/>
          <w:i w:val="false"/>
          <w:color w:val="000000"/>
          <w:sz w:val="28"/>
        </w:rPr>
        <w:t>2 тармағына</w:t>
      </w:r>
      <w:r>
        <w:rPr>
          <w:rFonts w:ascii="Times New Roman"/>
          <w:b w:val="false"/>
          <w:i w:val="false"/>
          <w:color w:val="000000"/>
          <w:sz w:val="28"/>
        </w:rPr>
        <w:t xml:space="preserve"> сәйкес, Риддер қаласының әкімдігі </w:t>
      </w:r>
      <w:r>
        <w:rPr>
          <w:rFonts w:ascii="Times New Roman"/>
          <w:b/>
          <w:i w:val="false"/>
          <w:color w:val="000000"/>
          <w:sz w:val="28"/>
        </w:rPr>
        <w:t>Қ</w:t>
      </w:r>
      <w:r>
        <w:rPr>
          <w:rFonts w:ascii="Times New Roman"/>
          <w:b/>
          <w:i w:val="false"/>
          <w:color w:val="000000"/>
          <w:sz w:val="28"/>
        </w:rPr>
        <w:t>АУЛЫ ЕТЕДІ:</w:t>
      </w:r>
      <w:r>
        <w:br/>
      </w:r>
      <w:r>
        <w:rPr>
          <w:rFonts w:ascii="Times New Roman"/>
          <w:b w:val="false"/>
          <w:i w:val="false"/>
          <w:color w:val="000000"/>
          <w:sz w:val="28"/>
        </w:rPr>
        <w:t>
</w:t>
      </w:r>
      <w:r>
        <w:rPr>
          <w:rFonts w:ascii="Times New Roman"/>
          <w:b w:val="false"/>
          <w:i w:val="false"/>
          <w:color w:val="000000"/>
          <w:sz w:val="28"/>
        </w:rPr>
        <w:t>
      1. Электрондық мемлекеттік қызметтердің регламенттері бекітілсін:</w:t>
      </w:r>
      <w:r>
        <w:br/>
      </w:r>
      <w:r>
        <w:rPr>
          <w:rFonts w:ascii="Times New Roman"/>
          <w:b w:val="false"/>
          <w:i w:val="false"/>
          <w:color w:val="000000"/>
          <w:sz w:val="28"/>
        </w:rPr>
        <w:t>
      1)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«Зейнетақы қорларына, банктерге кәмелетке толмағандардың салымдарына иелік ету үшін</w:t>
      </w:r>
      <w:r>
        <w:rPr>
          <w:rFonts w:ascii="Times New Roman"/>
          <w:b w:val="false"/>
          <w:i w:val="false"/>
          <w:color w:val="000000"/>
          <w:sz w:val="28"/>
        </w:rPr>
        <w:t>,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3) </w:t>
      </w:r>
      <w:r>
        <w:rPr>
          <w:rFonts w:ascii="Times New Roman"/>
          <w:b w:val="false"/>
          <w:i w:val="false"/>
          <w:color w:val="000000"/>
          <w:sz w:val="28"/>
        </w:rPr>
        <w:t>«Кәмелетке толмағандарға меншік құқығына тиесілі мүлікпен мәмілелерді</w:t>
      </w:r>
      <w:r>
        <w:rPr>
          <w:rFonts w:ascii="Times New Roman"/>
          <w:b w:val="false"/>
          <w:i w:val="false"/>
          <w:color w:val="000000"/>
          <w:sz w:val="28"/>
        </w:rPr>
        <w:t xml:space="preserve">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4)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5) </w:t>
      </w:r>
      <w:r>
        <w:rPr>
          <w:rFonts w:ascii="Times New Roman"/>
          <w:b w:val="false"/>
          <w:i w:val="false"/>
          <w:color w:val="000000"/>
          <w:sz w:val="28"/>
        </w:rPr>
        <w:t>«Үйде тәрбиеленетiн және оқитын  мүгедек балаларды</w:t>
      </w:r>
      <w:r>
        <w:rPr>
          <w:rFonts w:ascii="Times New Roman"/>
          <w:b w:val="false"/>
          <w:i w:val="false"/>
          <w:color w:val="000000"/>
          <w:sz w:val="28"/>
        </w:rPr>
        <w:t xml:space="preserve"> материалдық қамтамасыз ету үшiн құжаттар ресiмдеу»;</w:t>
      </w:r>
      <w:r>
        <w:br/>
      </w:r>
      <w:r>
        <w:rPr>
          <w:rFonts w:ascii="Times New Roman"/>
          <w:b w:val="false"/>
          <w:i w:val="false"/>
          <w:color w:val="000000"/>
          <w:sz w:val="28"/>
        </w:rPr>
        <w:t>
      6) </w:t>
      </w:r>
      <w:r>
        <w:rPr>
          <w:rFonts w:ascii="Times New Roman"/>
          <w:b w:val="false"/>
          <w:i w:val="false"/>
          <w:color w:val="000000"/>
          <w:sz w:val="28"/>
        </w:rPr>
        <w:t>«Мектепке дейінгі балалар ұйымдарына жіберу үшін мектепке</w:t>
      </w:r>
      <w:r>
        <w:rPr>
          <w:rFonts w:ascii="Times New Roman"/>
          <w:b w:val="false"/>
          <w:i w:val="false"/>
          <w:color w:val="000000"/>
          <w:sz w:val="28"/>
        </w:rPr>
        <w:t xml:space="preserve"> дейінгі (7 жасқа дейін) жастағы балаларды кезекке қою»;</w:t>
      </w:r>
      <w:r>
        <w:br/>
      </w:r>
      <w:r>
        <w:rPr>
          <w:rFonts w:ascii="Times New Roman"/>
          <w:b w:val="false"/>
          <w:i w:val="false"/>
          <w:color w:val="000000"/>
          <w:sz w:val="28"/>
        </w:rPr>
        <w:t>
      7) </w:t>
      </w:r>
      <w:r>
        <w:rPr>
          <w:rFonts w:ascii="Times New Roman"/>
          <w:b w:val="false"/>
          <w:i w:val="false"/>
          <w:color w:val="000000"/>
          <w:sz w:val="28"/>
        </w:rPr>
        <w:t>«Мемлекеттiк тұрғын үй қорынан тұрғын үйге немесе жеке тұрғын үй</w:t>
      </w:r>
      <w:r>
        <w:rPr>
          <w:rFonts w:ascii="Times New Roman"/>
          <w:b w:val="false"/>
          <w:i w:val="false"/>
          <w:color w:val="000000"/>
          <w:sz w:val="28"/>
        </w:rPr>
        <w:t xml:space="preserve"> қорынан жергiлiктi орган жалдаған тұрғын үйге мұқтаж азаматтарды есепке алу және кезекке қою».</w:t>
      </w:r>
      <w:r>
        <w:br/>
      </w:r>
      <w:r>
        <w:rPr>
          <w:rFonts w:ascii="Times New Roman"/>
          <w:b w:val="false"/>
          <w:i w:val="false"/>
          <w:color w:val="000000"/>
          <w:sz w:val="28"/>
        </w:rPr>
        <w:t>
</w:t>
      </w:r>
      <w:r>
        <w:rPr>
          <w:rFonts w:ascii="Times New Roman"/>
          <w:b w:val="false"/>
          <w:i w:val="false"/>
          <w:color w:val="000000"/>
          <w:sz w:val="28"/>
        </w:rPr>
        <w:t>
      2. Осы қаулының орындалуына бақылау Риддер қаласы әкімі аппаратының басшысы Е.В. Соколоваға жүктелсін.</w:t>
      </w:r>
      <w:r>
        <w:br/>
      </w:r>
      <w:r>
        <w:rPr>
          <w:rFonts w:ascii="Times New Roman"/>
          <w:b w:val="false"/>
          <w:i w:val="false"/>
          <w:color w:val="000000"/>
          <w:sz w:val="28"/>
        </w:rPr>
        <w:t>
</w:t>
      </w:r>
      <w:r>
        <w:rPr>
          <w:rFonts w:ascii="Times New Roman"/>
          <w:b w:val="false"/>
          <w:i w:val="false"/>
          <w:color w:val="000000"/>
          <w:sz w:val="28"/>
        </w:rPr>
        <w:t>
      3. Осы қаулы оның алғашқы ресми жарияланған күнінен кейін күнтізбелік он күн өткен соң қолданысқа енгізіледі.</w:t>
      </w:r>
    </w:p>
    <w:bookmarkEnd w:id="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Риддер қаласының әкімі                     М. Сапарғалиев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Көлiк және коммуникация министрі           А. Жұмағалиев</w:t>
      </w:r>
    </w:p>
    <w:p>
      <w:pPr>
        <w:spacing w:after="0"/>
        <w:ind w:left="0"/>
        <w:jc w:val="both"/>
      </w:pPr>
      <w:r>
        <w:rPr>
          <w:rFonts w:ascii="Times New Roman"/>
          <w:b w:val="false"/>
          <w:i/>
          <w:color w:val="000000"/>
          <w:sz w:val="28"/>
        </w:rPr>
        <w:t>      «__» _____________ 2012 жыл</w:t>
      </w:r>
    </w:p>
    <w:bookmarkStart w:name="z5" w:id="2"/>
    <w:p>
      <w:pPr>
        <w:spacing w:after="0"/>
        <w:ind w:left="0"/>
        <w:jc w:val="both"/>
      </w:pPr>
      <w:r>
        <w:rPr>
          <w:rFonts w:ascii="Times New Roman"/>
          <w:b w:val="false"/>
          <w:i w:val="false"/>
          <w:color w:val="000000"/>
          <w:sz w:val="28"/>
        </w:rPr>
        <w:t>
Риддер қаласының әкімдігінің</w:t>
      </w:r>
      <w:r>
        <w:br/>
      </w:r>
      <w:r>
        <w:rPr>
          <w:rFonts w:ascii="Times New Roman"/>
          <w:b w:val="false"/>
          <w:i w:val="false"/>
          <w:color w:val="000000"/>
          <w:sz w:val="28"/>
        </w:rPr>
        <w:t>
2012 жылғы 29 желтоқсандағы № 835</w:t>
      </w:r>
      <w:r>
        <w:br/>
      </w:r>
      <w:r>
        <w:rPr>
          <w:rFonts w:ascii="Times New Roman"/>
          <w:b w:val="false"/>
          <w:i w:val="false"/>
          <w:color w:val="000000"/>
          <w:sz w:val="28"/>
        </w:rPr>
        <w:t>
қаулысымен бекітілді</w:t>
      </w:r>
    </w:p>
    <w:bookmarkEnd w:id="2"/>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3"/>
    <w:p>
      <w:pPr>
        <w:spacing w:after="0"/>
        <w:ind w:left="0"/>
        <w:jc w:val="left"/>
      </w:pPr>
      <w:r>
        <w:rPr>
          <w:rFonts w:ascii="Times New Roman"/>
          <w:b/>
          <w:i w:val="false"/>
          <w:color w:val="000000"/>
        </w:rPr>
        <w:t xml:space="preserve"> 
1. Жалпы ережелер</w:t>
      </w:r>
    </w:p>
    <w:bookmarkEnd w:id="3"/>
    <w:bookmarkStart w:name="z7" w:id="4"/>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«Риддер қаласының жұмыспен қамту және әлеуметтік бағдарламалар бөлімі» мемлекеттік мекемесімен (бұдан әрі - қызмет беруші), баламалы негізде тұрғылықты мекен-жайлары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
    <w:bookmarkStart w:name="z12" w:id="5"/>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5"/>
    <w:bookmarkStart w:name="z13" w:id="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қою)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мүмкіндігі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мүмкіндігі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
    <w:bookmarkStart w:name="z19" w:id="7"/>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7"/>
    <w:bookmarkStart w:name="z20" w:id="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8"/>
    <w:bookmarkStart w:name="z27"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9"/>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979"/>
        <w:gridCol w:w="2062"/>
        <w:gridCol w:w="2292"/>
        <w:gridCol w:w="2752"/>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062"/>
        <w:gridCol w:w="2062"/>
        <w:gridCol w:w="2063"/>
        <w:gridCol w:w="2522"/>
        <w:gridCol w:w="1376"/>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қалыптасуы туралы хабарлама көрсету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10"/>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8343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343900" cy="4203700"/>
                    </a:xfrm>
                    <a:prstGeom prst="rect">
                      <a:avLst/>
                    </a:prstGeom>
                  </pic:spPr>
                </pic:pic>
              </a:graphicData>
            </a:graphic>
          </wp:inline>
        </w:drawing>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85979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597900" cy="43434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86233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23300" cy="4584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29"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1"/>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8572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572500" cy="1765300"/>
                    </a:xfrm>
                    <a:prstGeom prst="rect">
                      <a:avLst/>
                    </a:prstGeom>
                  </pic:spPr>
                </pic:pic>
              </a:graphicData>
            </a:graphic>
          </wp:inline>
        </w:drawing>
      </w:r>
    </w:p>
    <w:p>
      <w:pPr>
        <w:spacing w:after="0"/>
        <w:ind w:left="0"/>
        <w:jc w:val="both"/>
      </w:pPr>
      <w:r>
        <w:rPr>
          <w:rFonts w:ascii="Times New Roman"/>
          <w:b w:val="false"/>
          <w:i w:val="false"/>
          <w:color w:val="000000"/>
          <w:sz w:val="28"/>
        </w:rPr>
        <w:t>Начальнику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________________________________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бастығы:</w:t>
      </w:r>
      <w:r>
        <w:br/>
      </w:r>
      <w:r>
        <w:rPr>
          <w:rFonts w:ascii="Times New Roman"/>
          <w:b w:val="false"/>
          <w:i w:val="false"/>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val="false"/>
          <w:color w:val="000000"/>
          <w:sz w:val="28"/>
        </w:rPr>
        <w:t>                                          (ФИО)</w:t>
      </w:r>
    </w:p>
    <w:p>
      <w:pPr>
        <w:spacing w:after="0"/>
        <w:ind w:left="0"/>
        <w:jc w:val="both"/>
      </w:pPr>
      <w:r>
        <w:rPr>
          <w:rFonts w:ascii="Times New Roman"/>
          <w:b w:val="false"/>
          <w:i w:val="false"/>
          <w:color w:val="000000"/>
          <w:sz w:val="28"/>
        </w:rPr>
        <w:t>      Маман:</w:t>
      </w:r>
      <w:r>
        <w:br/>
      </w:r>
      <w:r>
        <w:rPr>
          <w:rFonts w:ascii="Times New Roman"/>
          <w:b w:val="false"/>
          <w:i w:val="false"/>
          <w:color w:val="000000"/>
          <w:sz w:val="28"/>
        </w:rPr>
        <w:t>
      Специалист: ______________________________________</w:t>
      </w:r>
      <w:r>
        <w:br/>
      </w:r>
      <w:r>
        <w:rPr>
          <w:rFonts w:ascii="Times New Roman"/>
          <w:b w:val="false"/>
          <w:i w:val="false"/>
          <w:color w:val="000000"/>
          <w:sz w:val="28"/>
        </w:rPr>
        <w:t>
 </w:t>
      </w:r>
      <w:r>
        <w:rPr>
          <w:rFonts w:ascii="Times New Roman"/>
          <w:b w:val="false"/>
          <w:i w:val="false"/>
          <w:color w:val="000000"/>
          <w:sz w:val="28"/>
        </w:rPr>
        <w:t>                                          (ФИО)</w:t>
      </w:r>
    </w:p>
    <w:p>
      <w:pPr>
        <w:spacing w:after="0"/>
        <w:ind w:left="0"/>
        <w:jc w:val="both"/>
      </w:pPr>
      <w:r>
        <w:rPr>
          <w:rFonts w:ascii="Times New Roman"/>
          <w:b w:val="false"/>
          <w:i w:val="false"/>
          <w:color w:val="000000"/>
          <w:sz w:val="28"/>
        </w:rPr>
        <w:t>      Анықтаманы алуға өтініш берілген күні:</w:t>
      </w:r>
      <w:r>
        <w:br/>
      </w:r>
      <w:r>
        <w:rPr>
          <w:rFonts w:ascii="Times New Roman"/>
          <w:b w:val="false"/>
          <w:i w:val="false"/>
          <w:color w:val="000000"/>
          <w:sz w:val="28"/>
        </w:rPr>
        <w:t>
      Дата подачи заявления на получение справки:_______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86487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648700" cy="16256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w:t>
      </w:r>
      <w:r>
        <w:rPr>
          <w:rFonts w:ascii="Times New Roman"/>
          <w:b w:val="false"/>
          <w:i w:val="false"/>
          <w:color w:val="000000"/>
          <w:sz w:val="28"/>
        </w:rPr>
        <w:t xml:space="preserve">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В соответствии со статьей 15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w:t>
      </w:r>
      <w:r>
        <w:br/>
      </w:r>
      <w:r>
        <w:rPr>
          <w:rFonts w:ascii="Times New Roman"/>
          <w:b w:val="false"/>
          <w:i w:val="false"/>
          <w:color w:val="000000"/>
          <w:sz w:val="28"/>
        </w:rPr>
        <w:t>
</w:t>
      </w:r>
      <w:r>
        <w:rPr>
          <w:rFonts w:ascii="Times New Roman"/>
          <w:b w:val="false"/>
          <w:i w:val="false"/>
          <w:color w:val="000000"/>
          <w:sz w:val="28"/>
        </w:rPr>
        <w:t>өтті:</w:t>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2"/>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2"/>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132" w:id="13"/>
    <w:p>
      <w:pPr>
        <w:spacing w:after="0"/>
        <w:ind w:left="0"/>
        <w:jc w:val="both"/>
      </w:pPr>
      <w:r>
        <w:rPr>
          <w:rFonts w:ascii="Times New Roman"/>
          <w:b w:val="false"/>
          <w:i w:val="false"/>
          <w:color w:val="000000"/>
          <w:sz w:val="28"/>
        </w:rPr>
        <w:t>
Риддер қаласының әкімдігінің</w:t>
      </w:r>
      <w:r>
        <w:br/>
      </w:r>
      <w:r>
        <w:rPr>
          <w:rFonts w:ascii="Times New Roman"/>
          <w:b w:val="false"/>
          <w:i w:val="false"/>
          <w:color w:val="000000"/>
          <w:sz w:val="28"/>
        </w:rPr>
        <w:t>
2012 жылғы 29 желтоқсандағы № 835</w:t>
      </w:r>
      <w:r>
        <w:br/>
      </w:r>
      <w:r>
        <w:rPr>
          <w:rFonts w:ascii="Times New Roman"/>
          <w:b w:val="false"/>
          <w:i w:val="false"/>
          <w:color w:val="000000"/>
          <w:sz w:val="28"/>
        </w:rPr>
        <w:t>
қаулысымен бекітілді</w:t>
      </w:r>
    </w:p>
    <w:bookmarkEnd w:id="13"/>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14"/>
    <w:p>
      <w:pPr>
        <w:spacing w:after="0"/>
        <w:ind w:left="0"/>
        <w:jc w:val="left"/>
      </w:pPr>
      <w:r>
        <w:rPr>
          <w:rFonts w:ascii="Times New Roman"/>
          <w:b/>
          <w:i w:val="false"/>
          <w:color w:val="000000"/>
        </w:rPr>
        <w:t xml:space="preserve"> 
1. Жалпы ережелер</w:t>
      </w:r>
    </w:p>
    <w:bookmarkEnd w:id="14"/>
    <w:bookmarkStart w:name="z135" w:id="15"/>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 Риддер қаласының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«Риддер қаласының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5"/>
    <w:bookmarkStart w:name="z139" w:id="16"/>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16"/>
    <w:bookmarkStart w:name="z140" w:id="17"/>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7"/>
    <w:bookmarkStart w:name="z145" w:id="18"/>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18"/>
    <w:bookmarkStart w:name="z146" w:id="19"/>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19"/>
    <w:bookmarkStart w:name="z153" w:id="2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20"/>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3844"/>
        <w:gridCol w:w="2208"/>
        <w:gridCol w:w="1960"/>
        <w:gridCol w:w="1649"/>
        <w:gridCol w:w="2810"/>
      </w:tblGrid>
      <w:tr>
        <w:trPr>
          <w:trHeight w:val="70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2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132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
        <w:gridCol w:w="3659"/>
        <w:gridCol w:w="1619"/>
        <w:gridCol w:w="2078"/>
        <w:gridCol w:w="1963"/>
        <w:gridCol w:w="1940"/>
        <w:gridCol w:w="1185"/>
      </w:tblGrid>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
        <w:gridCol w:w="4146"/>
        <w:gridCol w:w="1755"/>
        <w:gridCol w:w="2091"/>
        <w:gridCol w:w="1587"/>
        <w:gridCol w:w="2889"/>
      </w:tblGrid>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
        <w:gridCol w:w="4279"/>
        <w:gridCol w:w="1905"/>
        <w:gridCol w:w="2115"/>
        <w:gridCol w:w="2388"/>
        <w:gridCol w:w="1780"/>
      </w:tblGrid>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21"/>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1"/>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610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10600" cy="47879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648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648700" cy="4699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93000" cy="6362700"/>
                    </a:xfrm>
                    <a:prstGeom prst="rect">
                      <a:avLst/>
                    </a:prstGeom>
                  </pic:spPr>
                </pic:pic>
              </a:graphicData>
            </a:graphic>
          </wp:inline>
        </w:drawing>
      </w:r>
    </w:p>
    <w:bookmarkStart w:name="z155" w:id="2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2"/>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8547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547100" cy="1765300"/>
                    </a:xfrm>
                    <a:prstGeom prst="rect">
                      <a:avLst/>
                    </a:prstGeom>
                  </pic:spPr>
                </pic:pic>
              </a:graphicData>
            </a:graphic>
          </wp:inline>
        </w:drawing>
      </w:r>
    </w:p>
    <w:p>
      <w:pPr>
        <w:spacing w:after="0"/>
        <w:ind w:left="0"/>
        <w:jc w:val="both"/>
      </w:pPr>
      <w:r>
        <w:rPr>
          <w:rFonts w:ascii="Times New Roman"/>
          <w:b w:val="false"/>
          <w:i w:val="false"/>
          <w:color w:val="000000"/>
          <w:sz w:val="28"/>
        </w:rPr>
        <w:t>Риддер қаласының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86233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623300" cy="1701800"/>
                    </a:xfrm>
                    <a:prstGeom prst="rect">
                      <a:avLst/>
                    </a:prstGeom>
                  </pic:spPr>
                </pic:pic>
              </a:graphicData>
            </a:graphic>
          </wp:inline>
        </w:drawing>
      </w:r>
    </w:p>
    <w:p>
      <w:pPr>
        <w:spacing w:after="0"/>
        <w:ind w:left="0"/>
        <w:jc w:val="both"/>
      </w:pPr>
      <w:r>
        <w:rPr>
          <w:rFonts w:ascii="Times New Roman"/>
          <w:b w:val="false"/>
          <w:i w:val="false"/>
          <w:color w:val="000000"/>
          <w:sz w:val="28"/>
        </w:rPr>
        <w:t xml:space="preserve">Риддер қаласының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drawing>
          <wp:inline distT="0" distB="0" distL="0" distR="0">
            <wp:extent cx="8559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5598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Риддер қаласының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w:t>
      </w:r>
      <w:r>
        <w:br/>
      </w:r>
      <w:r>
        <w:rPr>
          <w:rFonts w:ascii="Times New Roman"/>
          <w:b w:val="false"/>
          <w:i w:val="false"/>
          <w:color w:val="000000"/>
          <w:sz w:val="28"/>
        </w:rPr>
        <w:t>
рұқсат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6233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23300" cy="17907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p>
    <w:p>
      <w:pPr>
        <w:spacing w:after="0"/>
        <w:ind w:left="0"/>
        <w:jc w:val="both"/>
      </w:pPr>
      <w:r>
        <w:rPr>
          <w:rFonts w:ascii="Times New Roman"/>
          <w:b w:val="false"/>
          <w:i w:val="false"/>
          <w:color w:val="000000"/>
          <w:sz w:val="28"/>
        </w:rPr>
        <w:t>      Риддер қаласының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 № __</w:t>
      </w:r>
      <w:r>
        <w:br/>
      </w:r>
      <w:r>
        <w:rPr>
          <w:rFonts w:ascii="Times New Roman"/>
          <w:b w:val="false"/>
          <w:i w:val="false"/>
          <w:color w:val="000000"/>
          <w:sz w:val="28"/>
        </w:rPr>
        <w:t>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 _______ жылғы нотариус</w:t>
      </w:r>
      <w:r>
        <w:br/>
      </w:r>
      <w:r>
        <w:rPr>
          <w:rFonts w:ascii="Times New Roman"/>
          <w:b w:val="false"/>
          <w:i w:val="false"/>
          <w:color w:val="000000"/>
          <w:sz w:val="28"/>
        </w:rPr>
        <w:t>
берген (______ жылы 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Риддер қаласының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6106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610600" cy="18034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Риддер қаласының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Риддер қаласының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661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661400" cy="16764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Риддер қаласының білім беру бөлімі _____________________ көлік</w:t>
      </w:r>
      <w:r>
        <w:br/>
      </w:r>
      <w:r>
        <w:rPr>
          <w:rFonts w:ascii="Times New Roman"/>
          <w:b w:val="false"/>
          <w:i w:val="false"/>
          <w:color w:val="000000"/>
          <w:sz w:val="28"/>
        </w:rPr>
        <w:t>
құралын ________________ келісім береді.</w:t>
      </w:r>
    </w:p>
    <w:p>
      <w:pPr>
        <w:spacing w:after="0"/>
        <w:ind w:left="0"/>
        <w:jc w:val="both"/>
      </w:pPr>
      <w:r>
        <w:rPr>
          <w:rFonts w:ascii="Times New Roman"/>
          <w:b w:val="false"/>
          <w:i w:val="false"/>
          <w:color w:val="000000"/>
          <w:sz w:val="28"/>
        </w:rPr>
        <w:t>      Риддер қаласының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23"/>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23"/>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24"/>
    <w:p>
      <w:pPr>
        <w:spacing w:after="0"/>
        <w:ind w:left="0"/>
        <w:jc w:val="both"/>
      </w:pPr>
      <w:r>
        <w:rPr>
          <w:rFonts w:ascii="Times New Roman"/>
          <w:b w:val="false"/>
          <w:i w:val="false"/>
          <w:color w:val="000000"/>
          <w:sz w:val="28"/>
        </w:rPr>
        <w:t>Риддер қаласының ауданы 
әкімдігінің</w:t>
      </w:r>
      <w:r>
        <w:br/>
      </w:r>
      <w:r>
        <w:rPr>
          <w:rFonts w:ascii="Times New Roman"/>
          <w:b w:val="false"/>
          <w:i w:val="false"/>
          <w:color w:val="000000"/>
          <w:sz w:val="28"/>
        </w:rPr>
        <w:t>
2012 жылғы 29 желтоқсандағы № 835</w:t>
      </w:r>
      <w:r>
        <w:br/>
      </w:r>
      <w:r>
        <w:rPr>
          <w:rFonts w:ascii="Times New Roman"/>
          <w:b w:val="false"/>
          <w:i w:val="false"/>
          <w:color w:val="000000"/>
          <w:sz w:val="28"/>
        </w:rPr>
        <w:t>
қаулысымен бекітілді</w:t>
      </w:r>
    </w:p>
    <w:bookmarkEnd w:id="24"/>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25"/>
    <w:p>
      <w:pPr>
        <w:spacing w:after="0"/>
        <w:ind w:left="0"/>
        <w:jc w:val="left"/>
      </w:pPr>
      <w:r>
        <w:rPr>
          <w:rFonts w:ascii="Times New Roman"/>
          <w:b/>
          <w:i w:val="false"/>
          <w:color w:val="000000"/>
        </w:rPr>
        <w:t xml:space="preserve"> 
1. Жалпы ережелер</w:t>
      </w:r>
    </w:p>
    <w:bookmarkEnd w:id="25"/>
    <w:bookmarkStart w:name="z109" w:id="26"/>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«Риддер қаласының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«Риддер қаласының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6"/>
    <w:bookmarkStart w:name="z114" w:id="27"/>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27"/>
    <w:bookmarkStart w:name="z115" w:id="2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28"/>
    <w:bookmarkStart w:name="z120" w:id="2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9"/>
    <w:bookmarkStart w:name="z121" w:id="3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30"/>
    <w:bookmarkStart w:name="z128" w:id="3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31"/>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
        <w:gridCol w:w="2939"/>
        <w:gridCol w:w="2531"/>
        <w:gridCol w:w="2272"/>
        <w:gridCol w:w="1778"/>
        <w:gridCol w:w="2941"/>
      </w:tblGrid>
      <w:tr>
        <w:trPr>
          <w:trHeight w:val="870"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3092"/>
        <w:gridCol w:w="2045"/>
        <w:gridCol w:w="2088"/>
        <w:gridCol w:w="1468"/>
        <w:gridCol w:w="2152"/>
        <w:gridCol w:w="1618"/>
      </w:tblGrid>
      <w:tr>
        <w:trPr>
          <w:trHeight w:val="87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3429"/>
        <w:gridCol w:w="2037"/>
        <w:gridCol w:w="2502"/>
        <w:gridCol w:w="2038"/>
        <w:gridCol w:w="2460"/>
      </w:tblGrid>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120"/>
        <w:gridCol w:w="2282"/>
        <w:gridCol w:w="2405"/>
        <w:gridCol w:w="2384"/>
        <w:gridCol w:w="2283"/>
      </w:tblGrid>
      <w:tr>
        <w:trPr>
          <w:trHeight w:val="15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3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32"/>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5979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597900" cy="47625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661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661400" cy="4483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93000" cy="6362700"/>
                    </a:xfrm>
                    <a:prstGeom prst="rect">
                      <a:avLst/>
                    </a:prstGeom>
                  </pic:spPr>
                </pic:pic>
              </a:graphicData>
            </a:graphic>
          </wp:inline>
        </w:drawing>
      </w:r>
    </w:p>
    <w:bookmarkStart w:name="z130" w:id="3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33"/>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8623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623300" cy="1714500"/>
                    </a:xfrm>
                    <a:prstGeom prst="rect">
                      <a:avLst/>
                    </a:prstGeom>
                  </pic:spPr>
                </pic:pic>
              </a:graphicData>
            </a:graphic>
          </wp:inline>
        </w:drawing>
      </w:r>
    </w:p>
    <w:p>
      <w:pPr>
        <w:spacing w:after="0"/>
        <w:ind w:left="0"/>
        <w:jc w:val="both"/>
      </w:pPr>
      <w:r>
        <w:rPr>
          <w:rFonts w:ascii="Times New Roman"/>
          <w:b w:val="false"/>
          <w:i w:val="false"/>
          <w:color w:val="000000"/>
          <w:sz w:val="28"/>
        </w:rPr>
        <w:t xml:space="preserve">Риддер қаласының білім беру бөлімі        </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бойынша нақты, қысқартусыз толық аты-жөні)</w:t>
      </w:r>
      <w:r>
        <w:br/>
      </w:r>
      <w:r>
        <w:rPr>
          <w:rFonts w:ascii="Times New Roman"/>
          <w:b w:val="false"/>
          <w:i w:val="false"/>
          <w:color w:val="000000"/>
          <w:sz w:val="28"/>
        </w:rPr>
        <w:t>
__________________________________________</w:t>
      </w:r>
      <w:r>
        <w:br/>
      </w:r>
      <w:r>
        <w:rPr>
          <w:rFonts w:ascii="Times New Roman"/>
          <w:b w:val="false"/>
          <w:i w:val="false"/>
          <w:color w:val="000000"/>
          <w:sz w:val="28"/>
        </w:rPr>
        <w:t>
мекенжайы, телефоны ______________________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drawing>
          <wp:inline distT="0" distB="0" distL="0" distR="0">
            <wp:extent cx="85852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585200" cy="1625600"/>
                    </a:xfrm>
                    <a:prstGeom prst="rect">
                      <a:avLst/>
                    </a:prstGeom>
                  </pic:spPr>
                </pic:pic>
              </a:graphicData>
            </a:graphic>
          </wp:inline>
        </w:drawing>
      </w:r>
    </w:p>
    <w:p>
      <w:pPr>
        <w:spacing w:after="0"/>
        <w:ind w:left="0"/>
        <w:jc w:val="both"/>
      </w:pPr>
      <w:r>
        <w:rPr>
          <w:rFonts w:ascii="Times New Roman"/>
          <w:b w:val="false"/>
          <w:i w:val="false"/>
          <w:color w:val="000000"/>
          <w:sz w:val="28"/>
        </w:rPr>
        <w:t>Риддер қаласының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________________________</w:t>
      </w:r>
      <w:r>
        <w:br/>
      </w:r>
      <w:r>
        <w:rPr>
          <w:rFonts w:ascii="Times New Roman"/>
          <w:b w:val="false"/>
          <w:i w:val="false"/>
          <w:color w:val="000000"/>
          <w:sz w:val="28"/>
        </w:rPr>
        <w:t>
мекенжайы, телефоны 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585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585200" cy="17907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val="false"/>
          <w:color w:val="000000"/>
          <w:sz w:val="28"/>
        </w:rPr>
        <w:t>      Риддер қаласының білім беру</w:t>
      </w:r>
      <w:r>
        <w:br/>
      </w:r>
      <w:r>
        <w:rPr>
          <w:rFonts w:ascii="Times New Roman"/>
          <w:b w:val="false"/>
          <w:i w:val="false"/>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31" w:id="3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3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35"/>
    <w:p>
      <w:pPr>
        <w:spacing w:after="0"/>
        <w:ind w:left="0"/>
        <w:jc w:val="both"/>
      </w:pPr>
      <w:r>
        <w:rPr>
          <w:rFonts w:ascii="Times New Roman"/>
          <w:b w:val="false"/>
          <w:i w:val="false"/>
          <w:color w:val="000000"/>
          <w:sz w:val="28"/>
        </w:rPr>
        <w:t>
Риддер қаласының ауданы әкімдігінің</w:t>
      </w:r>
      <w:r>
        <w:br/>
      </w:r>
      <w:r>
        <w:rPr>
          <w:rFonts w:ascii="Times New Roman"/>
          <w:b w:val="false"/>
          <w:i w:val="false"/>
          <w:color w:val="000000"/>
          <w:sz w:val="28"/>
        </w:rPr>
        <w:t>
2012 жылғы 29 желтоқсандағы № 835</w:t>
      </w:r>
      <w:r>
        <w:br/>
      </w:r>
      <w:r>
        <w:rPr>
          <w:rFonts w:ascii="Times New Roman"/>
          <w:b w:val="false"/>
          <w:i w:val="false"/>
          <w:color w:val="000000"/>
          <w:sz w:val="28"/>
        </w:rPr>
        <w:t>
қаулысымен бекітілді</w:t>
      </w:r>
    </w:p>
    <w:bookmarkEnd w:id="35"/>
    <w:p>
      <w:pPr>
        <w:spacing w:after="0"/>
        <w:ind w:left="0"/>
        <w:jc w:val="left"/>
      </w:pPr>
      <w:r>
        <w:rPr>
          <w:rFonts w:ascii="Times New Roman"/>
          <w:b/>
          <w:i w:val="false"/>
          <w:color w:val="000000"/>
        </w:rPr>
        <w:t xml:space="preserve"> «Қорғаншылық және қамқоршылық жөнінде анықтама</w:t>
      </w:r>
      <w:r>
        <w:br/>
      </w:r>
      <w:r>
        <w:rPr>
          <w:rFonts w:ascii="Times New Roman"/>
          <w:b/>
          <w:i w:val="false"/>
          <w:color w:val="000000"/>
        </w:rPr>
        <w:t>
беру» электрондық мемлекеттік қызмет регламенті</w:t>
      </w:r>
    </w:p>
    <w:bookmarkStart w:name="z83" w:id="36"/>
    <w:p>
      <w:pPr>
        <w:spacing w:after="0"/>
        <w:ind w:left="0"/>
        <w:jc w:val="left"/>
      </w:pPr>
      <w:r>
        <w:rPr>
          <w:rFonts w:ascii="Times New Roman"/>
          <w:b/>
          <w:i w:val="false"/>
          <w:color w:val="000000"/>
        </w:rPr>
        <w:t xml:space="preserve"> 
1. Жалпы ережелер</w:t>
      </w:r>
    </w:p>
    <w:bookmarkEnd w:id="36"/>
    <w:bookmarkStart w:name="z84" w:id="37"/>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«Риддер қаласының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«Риддер қаласының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7"/>
    <w:bookmarkStart w:name="z89" w:id="3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8"/>
    <w:bookmarkStart w:name="z90" w:id="3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9"/>
    <w:bookmarkStart w:name="z95" w:id="4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0"/>
    <w:bookmarkStart w:name="z96" w:id="4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1"/>
    <w:bookmarkStart w:name="z103" w:id="4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2"/>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
        <w:gridCol w:w="3581"/>
        <w:gridCol w:w="2207"/>
        <w:gridCol w:w="2166"/>
        <w:gridCol w:w="2208"/>
        <w:gridCol w:w="2311"/>
      </w:tblGrid>
      <w:tr>
        <w:trPr>
          <w:trHeight w:val="36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2862"/>
        <w:gridCol w:w="2284"/>
        <w:gridCol w:w="1770"/>
        <w:gridCol w:w="1491"/>
        <w:gridCol w:w="2091"/>
        <w:gridCol w:w="1964"/>
      </w:tblGrid>
      <w:tr>
        <w:trPr>
          <w:trHeight w:val="84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3774"/>
        <w:gridCol w:w="1948"/>
        <w:gridCol w:w="2318"/>
        <w:gridCol w:w="1970"/>
        <w:gridCol w:w="2449"/>
      </w:tblGrid>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3498"/>
        <w:gridCol w:w="1893"/>
        <w:gridCol w:w="2442"/>
        <w:gridCol w:w="3077"/>
        <w:gridCol w:w="1556"/>
      </w:tblGrid>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4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3"/>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7851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85100" cy="42926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0" cy="6362700"/>
                    </a:xfrm>
                    <a:prstGeom prst="rect">
                      <a:avLst/>
                    </a:prstGeom>
                  </pic:spPr>
                </pic:pic>
              </a:graphicData>
            </a:graphic>
          </wp:inline>
        </w:drawing>
      </w:r>
    </w:p>
    <w:bookmarkStart w:name="z105" w:id="4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4"/>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572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572500" cy="17145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Риддер қаласының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Риддер қаласының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85471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5471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      Бас тарту себебі: ________ №__________ әкімдік шешімі</w:t>
      </w:r>
    </w:p>
    <w:p>
      <w:pPr>
        <w:spacing w:after="0"/>
        <w:ind w:left="0"/>
        <w:jc w:val="both"/>
      </w:pPr>
      <w:r>
        <w:rPr>
          <w:rFonts w:ascii="Times New Roman"/>
          <w:b w:val="false"/>
          <w:i w:val="false"/>
          <w:color w:val="000000"/>
          <w:sz w:val="28"/>
        </w:rPr>
        <w:t>      Риддер қаласының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4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45"/>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31" w:id="46"/>
    <w:p>
      <w:pPr>
        <w:spacing w:after="0"/>
        <w:ind w:left="0"/>
        <w:jc w:val="both"/>
      </w:pPr>
      <w:r>
        <w:rPr>
          <w:rFonts w:ascii="Times New Roman"/>
          <w:b w:val="false"/>
          <w:i w:val="false"/>
          <w:color w:val="000000"/>
          <w:sz w:val="28"/>
        </w:rPr>
        <w:t>
Риддер қаласының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835 қаулысымен бекітілді</w:t>
      </w:r>
    </w:p>
    <w:bookmarkEnd w:id="46"/>
    <w:p>
      <w:pPr>
        <w:spacing w:after="0"/>
        <w:ind w:left="0"/>
        <w:jc w:val="left"/>
      </w:pPr>
      <w:r>
        <w:rPr>
          <w:rFonts w:ascii="Times New Roman"/>
          <w:b/>
          <w:i w:val="false"/>
          <w:color w:val="000000"/>
        </w:rPr>
        <w:t xml:space="preserve"> «Үйде тәрбиеленетін және оқитын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p>
    <w:bookmarkStart w:name="z32" w:id="47"/>
    <w:p>
      <w:pPr>
        <w:spacing w:after="0"/>
        <w:ind w:left="0"/>
        <w:jc w:val="left"/>
      </w:pPr>
      <w:r>
        <w:rPr>
          <w:rFonts w:ascii="Times New Roman"/>
          <w:b/>
          <w:i w:val="false"/>
          <w:color w:val="000000"/>
        </w:rPr>
        <w:t xml:space="preserve"> 
1. Жалпы ережелер</w:t>
      </w:r>
    </w:p>
    <w:bookmarkEnd w:id="47"/>
    <w:bookmarkStart w:name="z33" w:id="48"/>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ресімдеу» электрондық мемлекеттік қызмет (бұдан әрі – электронды мемлекеттік қызмет) «Риддер қаласының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ресімдеу»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8"/>
    <w:bookmarkStart w:name="z38" w:id="49"/>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49"/>
    <w:bookmarkStart w:name="z39" w:id="5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50"/>
    <w:bookmarkStart w:name="z44" w:id="51"/>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51"/>
    <w:bookmarkStart w:name="z45" w:id="52"/>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52"/>
    <w:bookmarkStart w:name="z52" w:id="53"/>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53"/>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99949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994900" cy="4940300"/>
                    </a:xfrm>
                    <a:prstGeom prst="rect">
                      <a:avLst/>
                    </a:prstGeom>
                  </pic:spPr>
                </pic:pic>
              </a:graphicData>
            </a:graphic>
          </wp:inline>
        </w:drawing>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6883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883400" cy="6426200"/>
                    </a:xfrm>
                    <a:prstGeom prst="rect">
                      <a:avLst/>
                    </a:prstGeom>
                  </pic:spPr>
                </pic:pic>
              </a:graphicData>
            </a:graphic>
          </wp:inline>
        </w:drawing>
      </w:r>
    </w:p>
    <w:bookmarkStart w:name="z53" w:id="5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54"/>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5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55"/>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56"/>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56"/>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8597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597900" cy="1727200"/>
                    </a:xfrm>
                    <a:prstGeom prst="rect">
                      <a:avLst/>
                    </a:prstGeom>
                  </pic:spPr>
                </pic:pic>
              </a:graphicData>
            </a:graphic>
          </wp:inline>
        </w:drawing>
      </w:r>
    </w:p>
    <w:p>
      <w:pPr>
        <w:spacing w:after="0"/>
        <w:ind w:left="0"/>
        <w:jc w:val="both"/>
      </w:pPr>
      <w:r>
        <w:rPr>
          <w:rFonts w:ascii="Times New Roman"/>
          <w:b w:val="false"/>
          <w:i w:val="false"/>
          <w:color w:val="000000"/>
          <w:sz w:val="28"/>
        </w:rPr>
        <w:t>Начальнику отдела занятости</w:t>
      </w:r>
      <w:r>
        <w:br/>
      </w:r>
      <w:r>
        <w:rPr>
          <w:rFonts w:ascii="Times New Roman"/>
          <w:b w:val="false"/>
          <w:i w:val="false"/>
          <w:color w:val="000000"/>
          <w:sz w:val="28"/>
        </w:rPr>
        <w:t>
и социальных программ</w:t>
      </w:r>
      <w:r>
        <w:br/>
      </w:r>
      <w:r>
        <w:rPr>
          <w:rFonts w:ascii="Times New Roman"/>
          <w:b w:val="false"/>
          <w:i w:val="false"/>
          <w:color w:val="000000"/>
          <w:sz w:val="28"/>
        </w:rPr>
        <w:t>
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 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xml:space="preserve">
РНН:                                           </w:t>
      </w:r>
      <w:r>
        <w:br/>
      </w:r>
      <w:r>
        <w:rPr>
          <w:rFonts w:ascii="Times New Roman"/>
          <w:b w:val="false"/>
          <w:i w:val="false"/>
          <w:color w:val="000000"/>
          <w:sz w:val="28"/>
        </w:rPr>
        <w:t>
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86233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623300" cy="17399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(ФИО)</w:t>
      </w:r>
    </w:p>
    <w:p>
      <w:pPr>
        <w:spacing w:after="0"/>
        <w:ind w:left="0"/>
        <w:jc w:val="both"/>
      </w:pPr>
      <w:r>
        <w:rPr>
          <w:rFonts w:ascii="Times New Roman"/>
          <w:b w:val="false"/>
          <w:i w:val="false"/>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57"/>
    <w:p>
      <w:pPr>
        <w:spacing w:after="0"/>
        <w:ind w:left="0"/>
        <w:jc w:val="both"/>
      </w:pPr>
      <w:r>
        <w:rPr>
          <w:rFonts w:ascii="Times New Roman"/>
          <w:b w:val="false"/>
          <w:i w:val="false"/>
          <w:color w:val="000000"/>
          <w:sz w:val="28"/>
        </w:rPr>
        <w:t>
Риддер қаласының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835 қаулысымен бекітілді</w:t>
      </w:r>
    </w:p>
    <w:bookmarkEnd w:id="57"/>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58"/>
    <w:p>
      <w:pPr>
        <w:spacing w:after="0"/>
        <w:ind w:left="0"/>
        <w:jc w:val="left"/>
      </w:pPr>
      <w:r>
        <w:rPr>
          <w:rFonts w:ascii="Times New Roman"/>
          <w:b/>
          <w:i w:val="false"/>
          <w:color w:val="000000"/>
        </w:rPr>
        <w:t xml:space="preserve"> 
1. Жалпы ережелер</w:t>
      </w:r>
    </w:p>
    <w:bookmarkEnd w:id="58"/>
    <w:bookmarkStart w:name="z58" w:id="59"/>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«Риддер қаласының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9"/>
    <w:bookmarkStart w:name="z63" w:id="60"/>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60"/>
    <w:bookmarkStart w:name="z64" w:id="6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4)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5)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6)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7)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8) 6 үрдіс – ЭҮАШ АЖО электрондық құжатты тіркеу;</w:t>
      </w:r>
      <w:r>
        <w:br/>
      </w:r>
      <w:r>
        <w:rPr>
          <w:rFonts w:ascii="Times New Roman"/>
          <w:b w:val="false"/>
          <w:i w:val="false"/>
          <w:color w:val="000000"/>
          <w:sz w:val="28"/>
        </w:rPr>
        <w:t>
      9)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10)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61"/>
    <w:bookmarkStart w:name="z70" w:id="62"/>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2"/>
    <w:bookmarkStart w:name="z71" w:id="63"/>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63"/>
    <w:bookmarkStart w:name="z78" w:id="64"/>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64"/>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8610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610600" cy="47498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6614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661400" cy="47625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636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636000" cy="4699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086600" cy="5943600"/>
                    </a:xfrm>
                    <a:prstGeom prst="rect">
                      <a:avLst/>
                    </a:prstGeom>
                  </pic:spPr>
                </pic:pic>
              </a:graphicData>
            </a:graphic>
          </wp:inline>
        </w:drawing>
      </w:r>
    </w:p>
    <w:bookmarkStart w:name="z79" w:id="6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65"/>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315"/>
        <w:gridCol w:w="2315"/>
        <w:gridCol w:w="2315"/>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499"/>
        <w:gridCol w:w="2044"/>
        <w:gridCol w:w="2726"/>
        <w:gridCol w:w="2499"/>
        <w:gridCol w:w="2499"/>
      </w:tblGrid>
      <w:tr>
        <w:trPr>
          <w:trHeight w:val="6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2335"/>
        <w:gridCol w:w="2100"/>
        <w:gridCol w:w="1867"/>
        <w:gridCol w:w="1868"/>
        <w:gridCol w:w="2101"/>
        <w:gridCol w:w="2102"/>
      </w:tblGrid>
      <w:tr>
        <w:trPr>
          <w:trHeight w:val="67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0" w:id="66"/>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66"/>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8572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572500" cy="1549400"/>
                    </a:xfrm>
                    <a:prstGeom prst="rect">
                      <a:avLst/>
                    </a:prstGeom>
                  </pic:spPr>
                </pic:pic>
              </a:graphicData>
            </a:graphic>
          </wp:inline>
        </w:drawing>
      </w:r>
    </w:p>
    <w:p>
      <w:pPr>
        <w:spacing w:after="0"/>
        <w:ind w:left="0"/>
        <w:jc w:val="both"/>
      </w:pPr>
      <w:r>
        <w:rPr>
          <w:rFonts w:ascii="Times New Roman"/>
          <w:b w:val="false"/>
          <w:i w:val="false"/>
          <w:color w:val="000000"/>
          <w:sz w:val="28"/>
        </w:rPr>
        <w:t>Риддер қаласының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Риддер қаласының бiлiм беру бөлімі қаласы (кенті),________</w:t>
      </w:r>
      <w:r>
        <w:br/>
      </w:r>
      <w:r>
        <w:rPr>
          <w:rFonts w:ascii="Times New Roman"/>
          <w:b w:val="false"/>
          <w:i w:val="false"/>
          <w:color w:val="000000"/>
          <w:sz w:val="28"/>
        </w:rPr>
        <w:t>
көшесi _____ мекен-жайы бойынша орналасқан № ______ мектепке</w:t>
      </w:r>
      <w:r>
        <w:br/>
      </w:r>
      <w:r>
        <w:rPr>
          <w:rFonts w:ascii="Times New Roman"/>
          <w:b w:val="false"/>
          <w:i w:val="false"/>
          <w:color w:val="000000"/>
          <w:sz w:val="28"/>
        </w:rPr>
        <w:t>
дейiнгi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val="false"/>
          <w:color w:val="000000"/>
          <w:sz w:val="28"/>
        </w:rPr>
        <w:t>      Риддер қаласының _________________________________________</w:t>
      </w:r>
      <w:r>
        <w:br/>
      </w:r>
      <w:r>
        <w:rPr>
          <w:rFonts w:ascii="Times New Roman"/>
          <w:b w:val="false"/>
          <w:i w:val="false"/>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86233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623300" cy="16764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w:t>
      </w:r>
      <w:r>
        <w:rPr>
          <w:rFonts w:ascii="Times New Roman"/>
          <w:b w:val="false"/>
          <w:i/>
          <w:color w:val="000000"/>
          <w:sz w:val="28"/>
        </w:rPr>
        <w:t>(Ата-ананың аты-жөнi)</w:t>
      </w:r>
      <w:r>
        <w:br/>
      </w:r>
      <w:r>
        <w:rPr>
          <w:rFonts w:ascii="Times New Roman"/>
          <w:b w:val="false"/>
          <w:i w:val="false"/>
          <w:color w:val="000000"/>
          <w:sz w:val="28"/>
        </w:rPr>
        <w:t>
_________________________________________________ берiлдi.</w:t>
      </w:r>
      <w:r>
        <w:br/>
      </w:r>
      <w:r>
        <w:rPr>
          <w:rFonts w:ascii="Times New Roman"/>
          <w:b w:val="false"/>
          <w:i w:val="false"/>
          <w:color w:val="000000"/>
          <w:sz w:val="28"/>
        </w:rPr>
        <w:t>
                   </w:t>
      </w:r>
      <w:r>
        <w:rPr>
          <w:rFonts w:ascii="Times New Roman"/>
          <w:b w:val="false"/>
          <w:i/>
          <w:color w:val="000000"/>
          <w:sz w:val="28"/>
        </w:rPr>
        <w:t>(баланың аты-жөнi)</w:t>
      </w:r>
      <w:r>
        <w:br/>
      </w:r>
      <w:r>
        <w:rPr>
          <w:rFonts w:ascii="Times New Roman"/>
          <w:b w:val="false"/>
          <w:i w:val="false"/>
          <w:color w:val="000000"/>
          <w:sz w:val="28"/>
        </w:rPr>
        <w:t>
мектепке дейiнгi балалар ұйымына жiберу үшiн мектепке дейiнгi</w:t>
      </w:r>
      <w:r>
        <w:br/>
      </w:r>
      <w:r>
        <w:rPr>
          <w:rFonts w:ascii="Times New Roman"/>
          <w:b w:val="false"/>
          <w:i w:val="false"/>
          <w:color w:val="000000"/>
          <w:sz w:val="28"/>
        </w:rPr>
        <w:t>
жастағы балаларды тiркеу журналына 20__ жылғы «____» __________</w:t>
      </w:r>
      <w:r>
        <w:br/>
      </w:r>
      <w:r>
        <w:rPr>
          <w:rFonts w:ascii="Times New Roman"/>
          <w:b w:val="false"/>
          <w:i w:val="false"/>
          <w:color w:val="000000"/>
          <w:sz w:val="28"/>
        </w:rPr>
        <w:t>
№ _____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val="false"/>
          <w:color w:val="000000"/>
          <w:sz w:val="28"/>
        </w:rPr>
        <w:t>      Риддер қаласының ____________________________________</w:t>
      </w:r>
      <w:r>
        <w:br/>
      </w:r>
      <w:r>
        <w:rPr>
          <w:rFonts w:ascii="Times New Roman"/>
          <w:b w:val="false"/>
          <w:i w:val="false"/>
          <w:color w:val="000000"/>
          <w:sz w:val="28"/>
        </w:rPr>
        <w:t xml:space="preserve">
      бiлiм беру бөлімі маманы            </w:t>
      </w:r>
      <w:r>
        <w:rPr>
          <w:rFonts w:ascii="Times New Roman"/>
          <w:b w:val="false"/>
          <w:i w:val="false"/>
          <w:color w:val="000000"/>
          <w:vertAlign w:val="superscript"/>
        </w:rPr>
        <w:t>(АЖТ)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8572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572500" cy="17526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w:t>
      </w:r>
      <w:r>
        <w:br/>
      </w:r>
      <w:r>
        <w:rPr>
          <w:rFonts w:ascii="Times New Roman"/>
          <w:b w:val="false"/>
          <w:i w:val="false"/>
          <w:color w:val="000000"/>
          <w:sz w:val="28"/>
        </w:rPr>
        <w:t>
тартылғандығын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xml:space="preserve">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Риддер қаласының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1" w:id="67"/>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67"/>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68"/>
    <w:p>
      <w:pPr>
        <w:spacing w:after="0"/>
        <w:ind w:left="0"/>
        <w:jc w:val="both"/>
      </w:pPr>
      <w:r>
        <w:rPr>
          <w:rFonts w:ascii="Times New Roman"/>
          <w:b w:val="false"/>
          <w:i w:val="false"/>
          <w:color w:val="000000"/>
          <w:sz w:val="28"/>
        </w:rPr>
        <w:t>
Риддер қаласының әкімдігінің</w:t>
      </w:r>
      <w:r>
        <w:br/>
      </w:r>
      <w:r>
        <w:rPr>
          <w:rFonts w:ascii="Times New Roman"/>
          <w:b w:val="false"/>
          <w:i w:val="false"/>
          <w:color w:val="000000"/>
          <w:sz w:val="28"/>
        </w:rPr>
        <w:t>
2012 жылғы 29 желтоқсандағы</w:t>
      </w:r>
      <w:r>
        <w:br/>
      </w:r>
      <w:r>
        <w:rPr>
          <w:rFonts w:ascii="Times New Roman"/>
          <w:b w:val="false"/>
          <w:i w:val="false"/>
          <w:color w:val="000000"/>
          <w:sz w:val="28"/>
        </w:rPr>
        <w:t>
№ 835 қаулысымен бекітілді</w:t>
      </w:r>
    </w:p>
    <w:bookmarkEnd w:id="68"/>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орган жалдаған тұрғын үйге</w:t>
      </w:r>
      <w:r>
        <w:br/>
      </w:r>
      <w:r>
        <w:rPr>
          <w:rFonts w:ascii="Times New Roman"/>
          <w:b/>
          <w:i w:val="false"/>
          <w:color w:val="000000"/>
        </w:rPr>
        <w:t>
мұқтаж азаматтарды есепке алу және кезекке қою»</w:t>
      </w:r>
      <w:r>
        <w:br/>
      </w:r>
      <w:r>
        <w:rPr>
          <w:rFonts w:ascii="Times New Roman"/>
          <w:b/>
          <w:i w:val="false"/>
          <w:color w:val="000000"/>
        </w:rPr>
        <w:t>
электрондық мемлекеттік қызметінің регламенті</w:t>
      </w:r>
    </w:p>
    <w:bookmarkStart w:name="z158" w:id="69"/>
    <w:p>
      <w:pPr>
        <w:spacing w:after="0"/>
        <w:ind w:left="0"/>
        <w:jc w:val="left"/>
      </w:pPr>
      <w:r>
        <w:rPr>
          <w:rFonts w:ascii="Times New Roman"/>
          <w:b/>
          <w:i w:val="false"/>
          <w:color w:val="000000"/>
        </w:rPr>
        <w:t xml:space="preserve"> 
1. Жалпы ереже</w:t>
      </w:r>
    </w:p>
    <w:bookmarkEnd w:id="69"/>
    <w:bookmarkStart w:name="z159" w:id="70"/>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«Риддер қаласының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0"/>
    <w:bookmarkStart w:name="z164" w:id="71"/>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71"/>
    <w:bookmarkStart w:name="z165" w:id="7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тұтынумен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72"/>
    <w:bookmarkStart w:name="z171" w:id="73"/>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73"/>
    <w:bookmarkStart w:name="z172" w:id="74"/>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74"/>
    <w:bookmarkStart w:name="z179" w:id="75"/>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75"/>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18"/>
        <w:gridCol w:w="3918"/>
        <w:gridCol w:w="3056"/>
        <w:gridCol w:w="2813"/>
        <w:gridCol w:w="37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76"/>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76"/>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85598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559800" cy="46736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509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509000" cy="43180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5344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534400" cy="4648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86600" cy="5943600"/>
                    </a:xfrm>
                    <a:prstGeom prst="rect">
                      <a:avLst/>
                    </a:prstGeom>
                  </pic:spPr>
                </pic:pic>
              </a:graphicData>
            </a:graphic>
          </wp:inline>
        </w:drawing>
      </w:r>
    </w:p>
    <w:bookmarkStart w:name="z181" w:id="77"/>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77"/>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85217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521700" cy="17907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547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547100" cy="17653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182" w:id="78"/>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78"/>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