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e529" w14:textId="0a8e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2011 жылғы 20 желтоқсандағы № 50/311-IV "2012-2014 жылдарға арналған қалалық бюджет туралы"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2012 жылғы 11 желтоқсандағы № 10/54-V шешімі. Оңтүстік Қазақстан облысы Әділет департаментінде 2012 жылғы 12 желтоқсанда № 2163 тіркелді. Қолданылу мерзімінің аяқталуына байланысты күші жойылды - (Оңтүстік Қазақстан облысы Арыс қалалық мәслихат аппаратының 2013 жылғы 11 қаңтардағы № 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 аппаратының 11.01.2013 № 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Оңтүстік Қазақстан облыстық мәслихатының 2012 жылғы 29 қарашадағы № 8/69-V, Нормативтік құқықтық актілерді мемлекеттік тіркеу тізілімінде № 2152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Арыс қалалық мәслихатының 2011 жылғы 20 желтоқсандағы № 50/311-ІV (Нормативтік құқықтық актілерді мемлекеттік тіркеу тізілімінде 14-2-120 нөмірмен тіркелген, 2012 жылғы 7 қаңтардағы «Арыс ақиқаты» газетінің № 3-4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2012-2014 жылдарға арналған қалалық бюджеті тиісінше 1, 2 және 3-қосымшаларға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5510823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763833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(салықтық емес түсiмдер – 3151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46845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4696994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5580137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6293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75607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Қ.Әбдіхалық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Қ.Баймурзаев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10/54-V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50/311-IV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9"/>
        <w:gridCol w:w="707"/>
        <w:gridCol w:w="8015"/>
        <w:gridCol w:w="186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5510823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763833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08"/>
        <w:gridCol w:w="690"/>
        <w:gridCol w:w="670"/>
        <w:gridCol w:w="7586"/>
        <w:gridCol w:w="185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5580137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182314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саясатын қалыптастыру мен дамыту, мемлекеттік жоспарлау,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3718791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97111</w:t>
            </w:r>
          </w:p>
        </w:tc>
      </w:tr>
      <w:tr>
        <w:trPr>
          <w:trHeight w:val="15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2880908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2880908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2614012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 берілетін нысаналы 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 берілетін трансферттер есебінен "Назарбаев Зияткерлік мектептері" ДБҰ-ның оқу бағдарламалары бойынша білікітілікті арттырудан өткен мұғалімдерге еңбекақыны арттыру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5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739712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             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 және ымдау тілі мамандарының қызмет көрсетуін, жеке көмекшілермен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білім алушылар  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428583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  iске асыру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            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 қызмет көрсету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-75607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  (профицитiн пайдалану)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10/54-V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50/311-IV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2012 жылға арналған қалалық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30"/>
        <w:gridCol w:w="691"/>
        <w:gridCol w:w="691"/>
        <w:gridCol w:w="932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10/54-V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50/311-IV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бюджеттен қаржыландырылатын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26"/>
        <w:gridCol w:w="605"/>
        <w:gridCol w:w="667"/>
        <w:gridCol w:w="745"/>
        <w:gridCol w:w="6874"/>
        <w:gridCol w:w="1950"/>
      </w:tblGrid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3-қосымшаның жалғасы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745"/>
        <w:gridCol w:w="1786"/>
        <w:gridCol w:w="1746"/>
        <w:gridCol w:w="1905"/>
        <w:gridCol w:w="2104"/>
        <w:gridCol w:w="2005"/>
      </w:tblGrid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