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3201" w14:textId="1a63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21 желтоқсандағы N 519 қаулысы. Солтүстік Қазақстан облысының Әділет департаментінде 2013 жылғы 24 қаңтарда N 2107 болып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әкімінің орынбасары Өтеген Рахымғазыұлы Жүсіповке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Е. Нұрақаев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20 желтоқсан</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21 желтоқсандағы № 519</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«Солтүстік Қазақстан облысы Есіл ауданының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