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63b98" w14:textId="6563b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жылға арналған тыңайтқыштар мен гербицидтердің субсидияланатын түрлерін, сондай-ақ, тыңайтқыштардың (органикалықтарды қоспағанда) құнын және ауыл шаруашылығы дақылдарын отандық өндірушілер өндірген (формуляциялаған) гербицидтермен өңдеуге жұмсалған шығындардың құнын арзандатуға арналған субсидия нормативтерін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облыстық әкімдігінің 2012 жылғы 13 наурыздағы N 68 қаулысы. Солтүстік Қазақстан облысының Әділет департаментінде 2012 жылғы 20 наурызда N 1798 тіркелді. Қолданылу мерзімінің өтуіне байланысты күші жойылды (Солтүстік Қазақстан облысы әкімі аппаратының 2015 жылғы 1 шілдедегі N 1.14-7/1840 хаты)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Ескерту. Қолданылу мерзімінің өтуіне байланысты күші жойылды (Солтүстік Қазақстан облысы әкімі аппаратының 01.07.2015 N 1.14-7/1840 хаты).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№ 148 Заңының 27-бабының 1-тармағы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2011 жылғы 4 наурыздағы № 221 қаулысымен бекітілген Өсімдік шаруашылығы өнімінің шығымдылығы мен сапасын арттыруға жергілікті бюджеттерден субсидиялау қағидасының 8-тармағы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Кіріспе жаңа редакцияда - Солтүстік Қазақстан облысы әкімдігінің 2012.08.13 </w:t>
      </w:r>
      <w:r>
        <w:rPr>
          <w:rFonts w:ascii="Times New Roman"/>
          <w:b w:val="false"/>
          <w:i w:val="false"/>
          <w:color w:val="ff0000"/>
          <w:sz w:val="28"/>
        </w:rPr>
        <w:t>N 216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 ресми жариялаған күннен кейін он күнтізбелік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2012 жылға арналған тыңайтқыштар мен гербицидтердің субсидияланатын түрлері, сондай-ақ, тыңайтқыштардың (органикалықтарды қоспағанда) құны және ауыл шаруашылығы дақылдарын отандық өндірушілер өндірген (формуляциялаған) гербицидтермен өңдеуге жұмсалған шығындардың құнын арзандатуға арналған субсидия нормативтері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өндірушілер сатқан тыңайтқыштардың 1 тоннасына (литріне, килограмына) арналған;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тыңайтқыш жеткiзушiден және (немесе) шетелдiк тыңайтқыш өндiрушiлерден сатып алынған тыңайтқыштардың 1 тоннасына (литріне, килограмына) арналған;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гербицид жеткізушілерден сатып алынған гербицидтердің 1 килограмына (литріне) арналған.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облыс әкімінің бірінші орынбасары А.С. Сапаровқа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оны алғаш ресми жариялаған күннен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Біләлов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"КЕЛІСІЛДІ"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Мамытбеков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әкімдігінің 2012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наурыздағы № 68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Өндірушілер сатқан тыңайтқыштардың 1 тоннасына (литріне, килограмына) арналған субсидия нормативтері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3"/>
        <w:gridCol w:w="8793"/>
        <w:gridCol w:w="1259"/>
        <w:gridCol w:w="1765"/>
      </w:tblGrid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Тыңайтқыштардың субсидияланатын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Тыңайтқыштардың 1 тоннасының(литрін, килограмын) құнын арзандату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Өндірушілер сатқан тыңайтқыштардың 1 тоннасына (литріне, килограмына) арналған субсидия нормативтері,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(N-10 %:P2О5-46 %)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Қарапайлық суперфосфат (P2О5-19 %)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Сульфоаммофос (N-18 %: P2О5-18 %: S-17 %)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Аммиак селитрасы (N-34,4 %)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Фосфоритті ұн (P2О5-17 %)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Хлорлы калий (К2О-42 %; KCL-65 %)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Күкірт қышқылды калий (калий сульфаты) (К2О-53 %)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"В" маркалы суперфосфат (P2О5-15 %)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"Б" маркалы "МЭРС" шағын тыңайтқышы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"Биобарс" биотыңайтқышы ( N-10%; Р2О5-3,3 % К2О-10 %; СаО-0,3 %; Fe2O3-0,3 %)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Байытылған аммофос (N-10 %: P2О5-44 %, био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 0,4 %)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Байытылған карбамид (N-45 %, биоқұралдар 0,4 %)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Байытылған аммиак селитрасы (N-32 %, биоқұралдар 0,4 %)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Байытылған аммоний сульфаты (N-21 %, биопрепараттар 0,2 %)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Байытылған хлорлы калий (К2О-58 %, биопрепараттар 0,4 %)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Байытылған суперфосфат (P2О5-21,5 %)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Аммоний сульфаты (N-21 %)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әкімдігінің 2012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наурыздағы № 68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Тыңайтқыш жеткiзушiден және (немесе) шетелдiк тыңайтқыш өндiрушiлерден сатып алынған тыңайтқыштардың 1 тоннасына (литріне, килограмына) арналған субсидия нормативтері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0"/>
        <w:gridCol w:w="8925"/>
        <w:gridCol w:w="1342"/>
        <w:gridCol w:w="1743"/>
      </w:tblGrid>
      <w:tr>
        <w:trPr>
          <w:trHeight w:val="3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Тыңайтқыштардың субсидияланатын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Тыңайтқыштардың 1 тоннасының (литрін, килограмын) құнын арзандату пайызы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Өндірушілер сатқан тыңайтқыштардың 1 тоннасына (литріне, килограмына) арналған субсидия нормативтері,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Карбамид (N-46,3 %)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Нитроаммофоска (N-15 %: P2О5-15 %: К2О -15 %)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АФУ (азоттық-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фосфорлық N-28 %: P2О5-1 %)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 (сұйық тыңайтқыш N-27-33 %)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Супрефос (N-12 %: P2О5-24 %) (Са:Мg:S)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 еритін азоттық-фосфорлық-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тыңайтқышы NPK-20:20:20+ТЕ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Натрийдің марганец кешені (Мп chelated: 1.3 % min 13.1 % (C10H12N2O8MnNa2)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Натрийдің мыс кешені К2О-60; KCL-95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Ангидрат магний сульфаты (Mg-9.8 % S-12.5 %)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әкімдігінің 2012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наурыздағы № 68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Гербицид жеткізушілерден сатып алынған гербицидтердің 1 килограмына (литріне) арналған субсидия нормативтері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0"/>
        <w:gridCol w:w="7724"/>
        <w:gridCol w:w="1580"/>
        <w:gridCol w:w="2226"/>
      </w:tblGrid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Тыңайтқыштардың субсидияланатын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Тыңайтқыштардың 1 килограмм, литр құнын арзандату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Сатып алынған гербицидтердің 1 килограмына, литріне арналған субсидия нормативтері,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Диамин,72 % су ерітіндісі (диметиламин тұзы 2,4-Д)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Авецид супер, 12 % эмульсия концентраты (феноксапроп-п-этил, 120 г/л+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фенклоразол-этил (антидот), 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Глифосат, 48 % (глифосат, 360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Буран, 36 % су ерітіндісі (глифосат, 360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Барс супер, 10 % эмульсия концентраты (феноксапроп-п-этил, 100 г/л+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мефенпир-диэтил (антидот), 27 г/л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Клиник, 36 % су ерітіндісі. (глифосат, 360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Дезормон эфир, 72 % эмульсия концентраты (2-этилгексил эфирі 2,4 дихлорфеноксиуксус қышқылы)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Диален – Супер 480 су ерітіндісі (диметиламин тұзы 2,4-Д, 357 г/л+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дикамбалар, 124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080 эмульсия концентраты (клодинафоп-пропаргил, 80 г/л+антидот, 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Ураган Форте 500 су ерітіндісі (глифосат, 500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Фенизан су ерітіндісі (қышқыл дикамбасы, 360 г/л қышқыл хлорсульфурон 22,2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Экстра эмульсия концентраты (феноксапроп-п-этил, 140 г/л+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фенклоразол-этил (антидот), 35 г/л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Тайфун, 36 % су ерітіндісі (глифосат, 360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Спрут Экстра су ерітіндісі (глифосат, 540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Жойқын су ерітіндісі (глифосат 360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Жойқын Дара 75 % сулы диспенгирлендірілетін түйіршектер ( глифосат 747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2,4-Д Береке 72 % су ерітіндісі (2,4-Д диметиламин тұзы 720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Рысь Супер 10 % эмульсия концентраты (феноксапроп-п-этил, 100 г/л+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фенклоразол-этил (антидот), 50 г/л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Вулкан 60 % сулы диспенгирлендірілетін түйіршектер (метсульфурон-метил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 су ерітіндісі (глифосат 360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Октиген 40 % эмульсия концентраты (хлорсульфурон+аз ұшпа эфирлер 2,4-Д)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Элант Премиум эмульсия концентраты (2-этиленгексилдік эфирі 2,4-Д қышқылы, 420 г/л+2-этилгексил эфирі, қышқыл дикамбасы, 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Спрут су ерітіндісі (глифосат 360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Зенит коллоидтык концентрат еріткісі (2-этиленгексил эфирі, 2,4-Д қышқылы, 950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Вихрь су ерітіндісі (глифосат 360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Кугар Форте эмульсия концентраты (феноксапроп-п-этил, 140 г/л+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клоквинтоцет-мексил, 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Виллан Супер, 10 % эмульсия концентраты (феноксапроп-п-этил, 100 г/л фенхлоразол-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 (антидот), 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Раундап Экстра, 54 % су ерітіндісі (глифосат, 540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Напалм су ерітіндісі (глифосат, 540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Тотал Экстра су ерітіндісі (глифосат, 500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Робусто эмульсия концентраты (2-этилгексил эфирі 2,4-Д қышқылы, 850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Экстра эмульсия концентраты (феноксапроп-п-этил, 140 г/л+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фенклоразол-этил (антидот), 35 г/л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Гроза, 60 % эмульсия концентраты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Беллисимо майлы-сулы эмульсиясы (феноксапроп-п-этил, 140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 Д Экстра, 72 % су ерітіндісі (2,4 –Д диметиламин тұзы 720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