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5fe3" w14:textId="fd35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Қарабалық ауданында әлеуметтік жұмыс орындарын ұйымдастыратын жұмыс берушілердің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2012 жылғы 24 ақпандағы № 85 қаулысы. Қостанай облысы Қарабалық ауданының Әділет басқармасында 2012 жылғы 2 наурызда № 9-12-178 тіркелді. Күші жойылды - Қостанай облысы Қарабалық ауданы әкімдігінің 2012 жылғы 11 мамырдағы № 216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Қарабалық ауданы әкімдігінің 2012.05.11 № 216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жүзеге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Қарабалық ауданында әлеуметтік жұмыс орындарын ұйымдастыратын жұмыс берушілердің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Ф. Филиппов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85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Қарабалық ауданында әлеуметтік жұмыс</w:t>
      </w:r>
      <w:r>
        <w:br/>
      </w:r>
      <w:r>
        <w:rPr>
          <w:rFonts w:ascii="Times New Roman"/>
          <w:b/>
          <w:i w:val="false"/>
          <w:color w:val="000000"/>
        </w:rPr>
        <w:t>
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2460"/>
        <w:gridCol w:w="1934"/>
        <w:gridCol w:w="1582"/>
        <w:gridCol w:w="1758"/>
        <w:gridCol w:w="1230"/>
        <w:gridCol w:w="1407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саны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</w:tr>
      <w:tr>
        <w:trPr>
          <w:trHeight w:val="1275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"Ак-Бидай-Агро"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таразшы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126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тәжірибе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9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"Агро-Торо"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156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Айтказина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Сулейменовна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жүкші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Кригер Владимир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Геннадьевич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краншы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2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Бокаев Айдархан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8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Божко Виктор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Орестович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32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"Тулпар-2005"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515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Карманщикова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Михайловна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меңгерушісі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