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545715" w14:textId="b54571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"Облыстың, республикалық маңызы бар қаланың, астананың аумағында таратылатын шетелдік мерзімді баспасөз басылымдарын есепке алу" электрондық мемлекеттік қызмет көрсету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26 қарашадағы № 532 қаулысы. Қостанай облысының Әділет департаментінде 2012 жылғы 30 қарашада № 3906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 бабындағы </w:t>
      </w:r>
      <w:r>
        <w:rPr>
          <w:rFonts w:ascii="Times New Roman"/>
          <w:b w:val="false"/>
          <w:i w:val="false"/>
          <w:color w:val="000000"/>
          <w:sz w:val="28"/>
        </w:rPr>
        <w:t>4-тармағына</w:t>
      </w:r>
      <w:r>
        <w:rPr>
          <w:rFonts w:ascii="Times New Roman"/>
          <w:b w:val="false"/>
          <w:i w:val="false"/>
          <w:color w:val="000000"/>
          <w:sz w:val="28"/>
        </w:rPr>
        <w:t xml:space="preserve"> және "Ақпараттандыру туралы" Қазақстан Республикасының 2007 жылғы 11 қантардағы Заңының </w:t>
      </w:r>
      <w:r>
        <w:rPr>
          <w:rFonts w:ascii="Times New Roman"/>
          <w:b w:val="false"/>
          <w:i w:val="false"/>
          <w:color w:val="000000"/>
          <w:sz w:val="28"/>
        </w:rPr>
        <w:t>29-бабына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"Облыстың, республикалық маңызы бар қаланың, астананың аумағында таратылатын шетелдiк мерзiмдi баспасөз басылымдарын есепке алу" электрондық мемлекеттік қызмет көрсетудің қоса беріліп отырған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Қостанай облысы әкімінің орынбасары С.Ш. Бектұрғановқа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w:t>
      </w:r>
      <w:r>
        <w:br/>
      </w:r>
      <w:r>
        <w:rPr>
          <w:rFonts w:ascii="Times New Roman"/>
          <w:b w:val="false"/>
          <w:i w:val="false"/>
          <w:color w:val="000000"/>
          <w:sz w:val="28"/>
        </w:rPr>
        <w:t>
</w:t>
      </w:r>
      <w:r>
        <w:rPr>
          <w:rFonts w:ascii="Times New Roman"/>
          <w:b w:val="false"/>
          <w:i/>
          <w:color w:val="000000"/>
          <w:sz w:val="28"/>
        </w:rPr>
        <w:t>      министрі</w:t>
      </w:r>
      <w:r>
        <w:br/>
      </w:r>
      <w:r>
        <w:rPr>
          <w:rFonts w:ascii="Times New Roman"/>
          <w:b w:val="false"/>
          <w:i w:val="false"/>
          <w:color w:val="000000"/>
          <w:sz w:val="28"/>
        </w:rPr>
        <w:t>
</w:t>
      </w:r>
      <w:r>
        <w:rPr>
          <w:rFonts w:ascii="Times New Roman"/>
          <w:b w:val="false"/>
          <w:i/>
          <w:color w:val="000000"/>
          <w:sz w:val="28"/>
        </w:rPr>
        <w:t>      ___________ А. Жұмағалиев</w:t>
      </w:r>
    </w:p>
    <w:p>
      <w:pPr>
        <w:spacing w:after="0"/>
        <w:ind w:left="0"/>
        <w:jc w:val="both"/>
      </w:pPr>
      <w:r>
        <w:rPr>
          <w:rFonts w:ascii="Times New Roman"/>
          <w:b w:val="false"/>
          <w:i w:val="false"/>
          <w:color w:val="000000"/>
          <w:sz w:val="28"/>
        </w:rPr>
        <w:t>      "</w:t>
      </w:r>
      <w:r>
        <w:rPr>
          <w:rFonts w:ascii="Times New Roman"/>
          <w:b w:val="false"/>
          <w:i/>
          <w:color w:val="000000"/>
          <w:sz w:val="28"/>
        </w:rPr>
        <w:t>Қостанай облысы әкімдігінің</w:t>
      </w:r>
      <w:r>
        <w:br/>
      </w:r>
      <w:r>
        <w:rPr>
          <w:rFonts w:ascii="Times New Roman"/>
          <w:b w:val="false"/>
          <w:i w:val="false"/>
          <w:color w:val="000000"/>
          <w:sz w:val="28"/>
        </w:rPr>
        <w:t>
</w:t>
      </w:r>
      <w:r>
        <w:rPr>
          <w:rFonts w:ascii="Times New Roman"/>
          <w:b w:val="false"/>
          <w:i/>
          <w:color w:val="000000"/>
          <w:sz w:val="28"/>
        </w:rPr>
        <w:t>      ішкі саясат басқармасы"</w:t>
      </w:r>
      <w:r>
        <w:br/>
      </w:r>
      <w:r>
        <w:rPr>
          <w:rFonts w:ascii="Times New Roman"/>
          <w:b w:val="false"/>
          <w:i w:val="false"/>
          <w:color w:val="000000"/>
          <w:sz w:val="28"/>
        </w:rPr>
        <w:t>
</w:t>
      </w:r>
      <w:r>
        <w:rPr>
          <w:rFonts w:ascii="Times New Roman"/>
          <w:b w:val="false"/>
          <w:i/>
          <w:color w:val="000000"/>
          <w:sz w:val="28"/>
        </w:rPr>
        <w:t>      ММ бастығы</w:t>
      </w:r>
      <w:r>
        <w:br/>
      </w:r>
      <w:r>
        <w:rPr>
          <w:rFonts w:ascii="Times New Roman"/>
          <w:b w:val="false"/>
          <w:i w:val="false"/>
          <w:color w:val="000000"/>
          <w:sz w:val="28"/>
        </w:rPr>
        <w:t>
</w:t>
      </w:r>
      <w:r>
        <w:rPr>
          <w:rFonts w:ascii="Times New Roman"/>
          <w:b w:val="false"/>
          <w:i/>
          <w:color w:val="000000"/>
          <w:sz w:val="28"/>
        </w:rPr>
        <w:t>      _______________ Ж. Бисимбаев</w:t>
      </w:r>
    </w:p>
    <w:bookmarkStart w:name="z5"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26 қарашадағы  </w:t>
      </w:r>
      <w:r>
        <w:br/>
      </w:r>
      <w:r>
        <w:rPr>
          <w:rFonts w:ascii="Times New Roman"/>
          <w:b w:val="false"/>
          <w:i w:val="false"/>
          <w:color w:val="000000"/>
          <w:sz w:val="28"/>
        </w:rPr>
        <w:t xml:space="preserve">
№ 532 қаулысымен бекітілген </w:t>
      </w:r>
    </w:p>
    <w:bookmarkEnd w:id="2"/>
    <w:bookmarkStart w:name="z6" w:id="3"/>
    <w:p>
      <w:pPr>
        <w:spacing w:after="0"/>
        <w:ind w:left="0"/>
        <w:jc w:val="left"/>
      </w:pPr>
      <w:r>
        <w:rPr>
          <w:rFonts w:ascii="Times New Roman"/>
          <w:b/>
          <w:i w:val="false"/>
          <w:color w:val="000000"/>
        </w:rPr>
        <w:t xml:space="preserve"> 
"Облыстың, республикалық маңызы бар</w:t>
      </w:r>
      <w:r>
        <w:br/>
      </w:r>
      <w:r>
        <w:rPr>
          <w:rFonts w:ascii="Times New Roman"/>
          <w:b/>
          <w:i w:val="false"/>
          <w:color w:val="000000"/>
        </w:rPr>
        <w:t>
қаланың, астананың аумағында таратылатын</w:t>
      </w:r>
      <w:r>
        <w:br/>
      </w:r>
      <w:r>
        <w:rPr>
          <w:rFonts w:ascii="Times New Roman"/>
          <w:b/>
          <w:i w:val="false"/>
          <w:color w:val="000000"/>
        </w:rPr>
        <w:t>
шетелдiк мерзiмдi баспасөз басылымдарын есепке</w:t>
      </w:r>
      <w:r>
        <w:br/>
      </w:r>
      <w:r>
        <w:rPr>
          <w:rFonts w:ascii="Times New Roman"/>
          <w:b/>
          <w:i w:val="false"/>
          <w:color w:val="000000"/>
        </w:rPr>
        <w:t>
алу" электрондық мемлекеттік қызмет</w:t>
      </w:r>
      <w:r>
        <w:br/>
      </w:r>
      <w:r>
        <w:rPr>
          <w:rFonts w:ascii="Times New Roman"/>
          <w:b/>
          <w:i w:val="false"/>
          <w:color w:val="000000"/>
        </w:rPr>
        <w:t>
көрсету регламенті</w:t>
      </w:r>
    </w:p>
    <w:bookmarkEnd w:id="3"/>
    <w:bookmarkStart w:name="z7" w:id="4"/>
    <w:p>
      <w:pPr>
        <w:spacing w:after="0"/>
        <w:ind w:left="0"/>
        <w:jc w:val="left"/>
      </w:pPr>
      <w:r>
        <w:rPr>
          <w:rFonts w:ascii="Times New Roman"/>
          <w:b/>
          <w:i w:val="false"/>
          <w:color w:val="000000"/>
        </w:rPr>
        <w:t xml:space="preserve"> 
1. Жалпы ережелер</w:t>
      </w:r>
    </w:p>
    <w:bookmarkEnd w:id="4"/>
    <w:bookmarkStart w:name="z8" w:id="5"/>
    <w:p>
      <w:pPr>
        <w:spacing w:after="0"/>
        <w:ind w:left="0"/>
        <w:jc w:val="both"/>
      </w:pPr>
      <w:r>
        <w:rPr>
          <w:rFonts w:ascii="Times New Roman"/>
          <w:b w:val="false"/>
          <w:i w:val="false"/>
          <w:color w:val="000000"/>
          <w:sz w:val="28"/>
        </w:rPr>
        <w:t>
      1. "Облыстың, республикалық маңызы бар қаланың, астананың аумағында таратылатын шетелдiк мерзiмдi баспасөз басылымдарын есепке алу" электрондық мемлекеттік қызметі (бұдан әрі – қызмет), "Қостанай облысы әкімдігінің ішкі саясат басқармасы" мемлекеттік мекемесімен халыққа қызмет көрсету орталықтары (бұдан әрі – Орталық), арқылы сондай-ақ www.egov.kz веб-порталы "электрондық үкімет" арқылы көрсетіледі (бұдан әрi - ЭҮП).</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Үкiметiнiң 2007 жылғы 30 маусымдағы № 561 қаулысына өзгерiс пен толықтырулар енгiзу туралы және мемлекеттiк қызмет стандарттарын бекiту туралы" Қазақстан Республикасы Үкiметiнiң 2009 жылғы 30 желтоқсандағы № 2315 қаулысына  өзгерістер енгізу туралы" Қазақстан Республикасы Үкіметінің 2012 жылғы 9 қазандағы </w:t>
      </w:r>
      <w:r>
        <w:rPr>
          <w:rFonts w:ascii="Times New Roman"/>
          <w:b w:val="false"/>
          <w:i w:val="false"/>
          <w:color w:val="000000"/>
          <w:sz w:val="28"/>
        </w:rPr>
        <w:t>№ 1278</w:t>
      </w:r>
      <w:r>
        <w:rPr>
          <w:rFonts w:ascii="Times New Roman"/>
          <w:b w:val="false"/>
          <w:i w:val="false"/>
          <w:color w:val="000000"/>
          <w:sz w:val="28"/>
        </w:rPr>
        <w:t xml:space="preserve"> қаулысымен бекітілген "Облыстың, республикалық маңызы бар қаланың, астананың аумағында таратылатын шетелдiк мерзiмдi баспасөз басылымдарын есепке алу"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Қызметтi автоматтандыру дәрежесi: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көрсетудiң түрi: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жеке сәйкестендіру нөмірі – жеке тұлға, оның ішінде жеке кәсіпкерлік түрінде өзінің қызметті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2) бизнес-сәйкестендіру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мемлекеттiк қызметтi алушы – электрондық мемлекеттік қызмет көрсетілетін жеке және заңды тұлға (бұдан әрі – алушы);</w:t>
      </w:r>
      <w:r>
        <w:br/>
      </w:r>
      <w:r>
        <w:rPr>
          <w:rFonts w:ascii="Times New Roman"/>
          <w:b w:val="false"/>
          <w:i w:val="false"/>
          <w:color w:val="000000"/>
          <w:sz w:val="28"/>
        </w:rPr>
        <w:t>
</w:t>
      </w:r>
      <w:r>
        <w:rPr>
          <w:rFonts w:ascii="Times New Roman"/>
          <w:b w:val="false"/>
          <w:i w:val="false"/>
          <w:color w:val="000000"/>
          <w:sz w:val="28"/>
        </w:rPr>
        <w:t>
      4)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5) "электрондық үкiметтiң" веб-порталы - нормативтiк құқықтық базаны қоса алғанда, барлық шоғырландырылған үкiметтiк ақпаратқа және электрондық мемлекеттiк қызметтерге қолжетiмдiлiктiң бiрыңғай терезесiн бiлдiретiн ақпараттық жүйе (бұдан әрi - ЭҮП);</w:t>
      </w:r>
      <w:r>
        <w:br/>
      </w:r>
      <w:r>
        <w:rPr>
          <w:rFonts w:ascii="Times New Roman"/>
          <w:b w:val="false"/>
          <w:i w:val="false"/>
          <w:color w:val="000000"/>
          <w:sz w:val="28"/>
        </w:rPr>
        <w:t>
</w:t>
      </w:r>
      <w:r>
        <w:rPr>
          <w:rFonts w:ascii="Times New Roman"/>
          <w:b w:val="false"/>
          <w:i w:val="false"/>
          <w:color w:val="000000"/>
          <w:sz w:val="28"/>
        </w:rPr>
        <w:t>
      6) "Электрондық үкіметтің" шлюзі – электрондық қызметтерді іске асыру шегінде "электрондық үкіметтің" ақпараттық жүйелерін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7)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w:t>
      </w:r>
      <w:r>
        <w:br/>
      </w:r>
      <w:r>
        <w:rPr>
          <w:rFonts w:ascii="Times New Roman"/>
          <w:b w:val="false"/>
          <w:i w:val="false"/>
          <w:color w:val="000000"/>
          <w:sz w:val="28"/>
        </w:rPr>
        <w:t>
</w:t>
      </w:r>
      <w:r>
        <w:rPr>
          <w:rFonts w:ascii="Times New Roman"/>
          <w:b w:val="false"/>
          <w:i w:val="false"/>
          <w:color w:val="000000"/>
          <w:sz w:val="28"/>
        </w:rPr>
        <w:t>
      8)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
      10) ақпараттық жүйе – аппараттық-бағдарламалық кешенді қолданумен ақпаратты сақтау, өңдеу, іздеу, тарату, тапсыру және беруге арналған жүйе (бұдан әрі – АЖ);</w:t>
      </w:r>
      <w:r>
        <w:br/>
      </w:r>
      <w:r>
        <w:rPr>
          <w:rFonts w:ascii="Times New Roman"/>
          <w:b w:val="false"/>
          <w:i w:val="false"/>
          <w:color w:val="000000"/>
          <w:sz w:val="28"/>
        </w:rPr>
        <w:t>
</w:t>
      </w:r>
      <w:r>
        <w:rPr>
          <w:rFonts w:ascii="Times New Roman"/>
          <w:b w:val="false"/>
          <w:i w:val="false"/>
          <w:color w:val="000000"/>
          <w:sz w:val="28"/>
        </w:rPr>
        <w:t>
      11) "Жеке тұлғалар" мемлекеттік деректерқоры – ақпаратты автоматтандырылған түрде жинау, сақтау және өңдеу, Қазақстан Республикасындағы жеке тұлғаларды бірыңғай сәйкестендіруді ендіру және олар туралы көкейкесті және шынайы мәліметтерді мемлекеттік басқару органдарына және өзге де субъектілерге олардың өкілеттіктері шеңберінде және Қазақстан Республикасының заңнамасына сәйкес беру мақсатында жеке сәйкестендіру нөмірлерінің Ұлттық тізілімін жасауға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12) "Заңды тұлғалар" мемлекеттік деректерқоры – ақпаратты автоматтандырылған түрде жинау, сақтау және өңдеу, Қазақстан Республикасындағы заңды тұлғаларды бірыңғай сәйкестендіруді ендіру және олар туралы көкейкесті және шынайы мәліметтерді мемлекеттік басқару органдарына және өзге де субъектілерге олардың өкілеттіктері шеңберінде және Қазақстан Республикасының заңнамасына сәйкес беру мақсатында бизнес-сәйкестендіру нөмірлерінің Ұлттық тізілімін жасауға арналған ақпараттық жүйе (бұдан әрі – ЗТ МДҚ);</w:t>
      </w:r>
      <w:r>
        <w:br/>
      </w:r>
      <w:r>
        <w:rPr>
          <w:rFonts w:ascii="Times New Roman"/>
          <w:b w:val="false"/>
          <w:i w:val="false"/>
          <w:color w:val="000000"/>
          <w:sz w:val="28"/>
        </w:rPr>
        <w:t>
</w:t>
      </w:r>
      <w:r>
        <w:rPr>
          <w:rFonts w:ascii="Times New Roman"/>
          <w:b w:val="false"/>
          <w:i w:val="false"/>
          <w:color w:val="000000"/>
          <w:sz w:val="28"/>
        </w:rPr>
        <w:t>
      13) пайдаланушы – өзіне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14) "электрондық үкіметтің" өңірлік шлюзі – электрондық қызметтерді іске асыру шеңберінде "электрондық әкімдіктің" ақпараттық жүйелерін кіріктіруге арналған "электрондық үкімет" шлюзінің кіші жүйесі (бұдан әрі – ЭҮӨШ);</w:t>
      </w:r>
      <w:r>
        <w:br/>
      </w:r>
      <w:r>
        <w:rPr>
          <w:rFonts w:ascii="Times New Roman"/>
          <w:b w:val="false"/>
          <w:i w:val="false"/>
          <w:color w:val="000000"/>
          <w:sz w:val="28"/>
        </w:rPr>
        <w:t>
</w:t>
      </w:r>
      <w:r>
        <w:rPr>
          <w:rFonts w:ascii="Times New Roman"/>
          <w:b w:val="false"/>
          <w:i w:val="false"/>
          <w:color w:val="000000"/>
          <w:sz w:val="28"/>
        </w:rPr>
        <w:t>
      15) құрылымдық-функционалдық бірліктер – қызметтер көрсету үдерісіне қатысатын мемлекеттік органдардың, мекемелердің немесе өзге де ұйымдардың, ақпараттық жүйелердің құрылымдық бөлімшелерінің тізбесі (бұдан әрі – ҚФБ);</w:t>
      </w:r>
      <w:r>
        <w:br/>
      </w:r>
      <w:r>
        <w:rPr>
          <w:rFonts w:ascii="Times New Roman"/>
          <w:b w:val="false"/>
          <w:i w:val="false"/>
          <w:color w:val="000000"/>
          <w:sz w:val="28"/>
        </w:rPr>
        <w:t>
</w:t>
      </w:r>
      <w:r>
        <w:rPr>
          <w:rFonts w:ascii="Times New Roman"/>
          <w:b w:val="false"/>
          <w:i w:val="false"/>
          <w:color w:val="000000"/>
          <w:sz w:val="28"/>
        </w:rPr>
        <w:t>
      16) Қазақстан Республикасының халыққа қызмет көрсету орталықтарының ақпараттық жүйесі – халыққа (жеке және заңды тұлғаларға) Қазақстан Республикасының халыққа қызмет көрсету орталықтары, сондай-ақ тиісті министерліктер мен ведомстволар арқылы қызмет көрсету үдерісін автоматтандыруға арналған ақпараттық жүйе (ХҚКО АЖ);</w:t>
      </w:r>
      <w:r>
        <w:br/>
      </w:r>
      <w:r>
        <w:rPr>
          <w:rFonts w:ascii="Times New Roman"/>
          <w:b w:val="false"/>
          <w:i w:val="false"/>
          <w:color w:val="000000"/>
          <w:sz w:val="28"/>
        </w:rPr>
        <w:t>
</w:t>
      </w:r>
      <w:r>
        <w:rPr>
          <w:rFonts w:ascii="Times New Roman"/>
          <w:b w:val="false"/>
          <w:i w:val="false"/>
          <w:color w:val="000000"/>
          <w:sz w:val="28"/>
        </w:rPr>
        <w:t>
      17) БНАЖ – Бірыңғай нотариаттық ақпараттық жүйе.</w:t>
      </w:r>
    </w:p>
    <w:bookmarkEnd w:id="5"/>
    <w:bookmarkStart w:name="z30" w:id="6"/>
    <w:p>
      <w:pPr>
        <w:spacing w:after="0"/>
        <w:ind w:left="0"/>
        <w:jc w:val="left"/>
      </w:pPr>
      <w:r>
        <w:rPr>
          <w:rFonts w:ascii="Times New Roman"/>
          <w:b/>
          <w:i w:val="false"/>
          <w:color w:val="000000"/>
        </w:rPr>
        <w:t xml:space="preserve"> 
2. Электрондық мемлекеттік қызметті</w:t>
      </w:r>
      <w:r>
        <w:br/>
      </w:r>
      <w:r>
        <w:rPr>
          <w:rFonts w:ascii="Times New Roman"/>
          <w:b/>
          <w:i w:val="false"/>
          <w:color w:val="000000"/>
        </w:rPr>
        <w:t>
көрсету жөнінде қызмет беруші</w:t>
      </w:r>
      <w:r>
        <w:br/>
      </w:r>
      <w:r>
        <w:rPr>
          <w:rFonts w:ascii="Times New Roman"/>
          <w:b/>
          <w:i w:val="false"/>
          <w:color w:val="000000"/>
        </w:rPr>
        <w:t>
әрекетінің тәртібі</w:t>
      </w:r>
    </w:p>
    <w:bookmarkEnd w:id="6"/>
    <w:bookmarkStart w:name="z31" w:id="7"/>
    <w:p>
      <w:pPr>
        <w:spacing w:after="0"/>
        <w:ind w:left="0"/>
        <w:jc w:val="both"/>
      </w:pPr>
      <w:r>
        <w:rPr>
          <w:rFonts w:ascii="Times New Roman"/>
          <w:b w:val="false"/>
          <w:i w:val="false"/>
          <w:color w:val="000000"/>
          <w:sz w:val="28"/>
        </w:rPr>
        <w:t>
      6. ЭҮП арқылы қызметті көрсеткен кездегі қызмет берушінің адымдық әрекеттері мен шешімдері (функционалдық өзара әрекеттің № 1 диаграммасы)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ЖСН/БСН және парольдің көмегімен ЭҮП-да тіркеуді жүзеге асырады (ЭҮП-да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қызметті алу үшін ЭҮП-да алушымен ЖСН/БСН және парольді (авторизациялау үдерісі) енгізу;</w:t>
      </w:r>
      <w:r>
        <w:br/>
      </w:r>
      <w:r>
        <w:rPr>
          <w:rFonts w:ascii="Times New Roman"/>
          <w:b w:val="false"/>
          <w:i w:val="false"/>
          <w:color w:val="000000"/>
          <w:sz w:val="28"/>
        </w:rPr>
        <w:t>
</w:t>
      </w:r>
      <w:r>
        <w:rPr>
          <w:rFonts w:ascii="Times New Roman"/>
          <w:b w:val="false"/>
          <w:i w:val="false"/>
          <w:color w:val="000000"/>
          <w:sz w:val="28"/>
        </w:rPr>
        <w:t>
      3) 1 - шарт - ЖСН/БСН және пароль арқылы тіркелген алушы туралы деректердің дұрыстығын ЭҮП-да тексеру;</w:t>
      </w:r>
      <w:r>
        <w:br/>
      </w:r>
      <w:r>
        <w:rPr>
          <w:rFonts w:ascii="Times New Roman"/>
          <w:b w:val="false"/>
          <w:i w:val="false"/>
          <w:color w:val="000000"/>
          <w:sz w:val="28"/>
        </w:rPr>
        <w:t>
</w:t>
      </w:r>
      <w:r>
        <w:rPr>
          <w:rFonts w:ascii="Times New Roman"/>
          <w:b w:val="false"/>
          <w:i w:val="false"/>
          <w:color w:val="000000"/>
          <w:sz w:val="28"/>
        </w:rPr>
        <w:t>
      4) 2 - үдеріс – алушының деректерінде бұзушылықтардың болуына байланысты авторландырылған бас тарту туралы хабарламаны ЭҮП қалыптастыру;</w:t>
      </w:r>
      <w:r>
        <w:br/>
      </w:r>
      <w:r>
        <w:rPr>
          <w:rFonts w:ascii="Times New Roman"/>
          <w:b w:val="false"/>
          <w:i w:val="false"/>
          <w:color w:val="000000"/>
          <w:sz w:val="28"/>
        </w:rPr>
        <w:t>
</w:t>
      </w:r>
      <w:r>
        <w:rPr>
          <w:rFonts w:ascii="Times New Roman"/>
          <w:b w:val="false"/>
          <w:i w:val="false"/>
          <w:color w:val="000000"/>
          <w:sz w:val="28"/>
        </w:rPr>
        <w:t>
      5) 3 - үдеріс – алушының осы Регламентте көрсетілген қызметті таңдауы, қызметті көрсету және оның құрылымы мен форматтық талаптарын ескере отырып, алушының нысанды толтыруы үшін сұрау салу нысанын экранға шығаруы (деректерді енгізу),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11-тармағында</w:t>
      </w:r>
      <w:r>
        <w:rPr>
          <w:rFonts w:ascii="Times New Roman"/>
          <w:b w:val="false"/>
          <w:i w:val="false"/>
          <w:color w:val="000000"/>
          <w:sz w:val="28"/>
        </w:rPr>
        <w:t xml:space="preserve"> көрсетілген сұрау салу нысанына электрондық түрде қажетті құжаттардың көшірмелерін бекіту, сондай-ақ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2 - шарт - ЭҮП-да ЭЦҚ тіркеу куәлігінің әрекет ету мерзімін және тізімде қайтарып алынған (күші жойылған) тіркеу куәліктерінің болмауын, сондай-ақ сәйкестендіру деректерінің (сұрау салуда көрсетілген ЖСН/БСН мен ЭЦҚ тіркеу куәлігінде көрсетілген ЖСН/БСН арасындағы) сәйкес келуін тексеру;</w:t>
      </w:r>
      <w:r>
        <w:br/>
      </w:r>
      <w:r>
        <w:rPr>
          <w:rFonts w:ascii="Times New Roman"/>
          <w:b w:val="false"/>
          <w:i w:val="false"/>
          <w:color w:val="000000"/>
          <w:sz w:val="28"/>
        </w:rPr>
        <w:t>
</w:t>
      </w:r>
      <w:r>
        <w:rPr>
          <w:rFonts w:ascii="Times New Roman"/>
          <w:b w:val="false"/>
          <w:i w:val="false"/>
          <w:color w:val="000000"/>
          <w:sz w:val="28"/>
        </w:rPr>
        <w:t>
      7) 4 - үдеріс –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 үдеріс – алушының ЭЦҚ арқылы қызметті көрсету үшін сұрау салуын куәландыру және қызмет берушімен автоматтандырылған жұмыс орнына (бұдан әрі – АЖО) ЭҮӨШ өңдеу үшін электрондық құжатты (сұрау салуды) ЭҮШ арқылы жіберу;</w:t>
      </w:r>
      <w:r>
        <w:br/>
      </w:r>
      <w:r>
        <w:rPr>
          <w:rFonts w:ascii="Times New Roman"/>
          <w:b w:val="false"/>
          <w:i w:val="false"/>
          <w:color w:val="000000"/>
          <w:sz w:val="28"/>
        </w:rPr>
        <w:t>
</w:t>
      </w:r>
      <w:r>
        <w:rPr>
          <w:rFonts w:ascii="Times New Roman"/>
          <w:b w:val="false"/>
          <w:i w:val="false"/>
          <w:color w:val="000000"/>
          <w:sz w:val="28"/>
        </w:rPr>
        <w:t>
      9) 6 үдеріс – электрондық құжатты АЖО ЭҮӨШ тіркеу;</w:t>
      </w:r>
      <w:r>
        <w:br/>
      </w:r>
      <w:r>
        <w:rPr>
          <w:rFonts w:ascii="Times New Roman"/>
          <w:b w:val="false"/>
          <w:i w:val="false"/>
          <w:color w:val="000000"/>
          <w:sz w:val="28"/>
        </w:rPr>
        <w:t>
</w:t>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алушының қоса берілген құжаттарының сәйкестігін және электрондық мемлекеттік қызметті көрсету үшін негіздерін тексеру (өндеу);</w:t>
      </w:r>
      <w:r>
        <w:br/>
      </w:r>
      <w:r>
        <w:rPr>
          <w:rFonts w:ascii="Times New Roman"/>
          <w:b w:val="false"/>
          <w:i w:val="false"/>
          <w:color w:val="000000"/>
          <w:sz w:val="28"/>
        </w:rPr>
        <w:t>
</w:t>
      </w:r>
      <w:r>
        <w:rPr>
          <w:rFonts w:ascii="Times New Roman"/>
          <w:b w:val="false"/>
          <w:i w:val="false"/>
          <w:color w:val="000000"/>
          <w:sz w:val="28"/>
        </w:rPr>
        <w:t>
      11) 7 - үдеріс – алушының құжаттарында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 үдеріс – АЖО ЭҮӨШ қалыптастырылған (электрондық құжат нысанында хабарлама) алушымен қызметтің нәтижесін алу. Қызмет беруші қызметкерінің ЭЦҚ пайдаланумен электрондық құжат қалыптастырылады.</w:t>
      </w:r>
      <w:r>
        <w:br/>
      </w:r>
      <w:r>
        <w:rPr>
          <w:rFonts w:ascii="Times New Roman"/>
          <w:b w:val="false"/>
          <w:i w:val="false"/>
          <w:color w:val="000000"/>
          <w:sz w:val="28"/>
        </w:rPr>
        <w:t>
</w:t>
      </w:r>
      <w:r>
        <w:rPr>
          <w:rFonts w:ascii="Times New Roman"/>
          <w:b w:val="false"/>
          <w:i w:val="false"/>
          <w:color w:val="000000"/>
          <w:sz w:val="28"/>
        </w:rPr>
        <w:t>
      7.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3-қосымшасында</w:t>
      </w:r>
      <w:r>
        <w:rPr>
          <w:rFonts w:ascii="Times New Roman"/>
          <w:b w:val="false"/>
          <w:i w:val="false"/>
          <w:color w:val="000000"/>
          <w:sz w:val="28"/>
        </w:rPr>
        <w:t xml:space="preserve"> қызметті ХҚКО АЖ көрсеткен кездегі (функционалдық өзара әрекеттің № 2 диаграммасы) адымдық әрекеттері мен шешімдері келтірілген:</w:t>
      </w:r>
      <w:r>
        <w:br/>
      </w:r>
      <w:r>
        <w:rPr>
          <w:rFonts w:ascii="Times New Roman"/>
          <w:b w:val="false"/>
          <w:i w:val="false"/>
          <w:color w:val="000000"/>
          <w:sz w:val="28"/>
        </w:rPr>
        <w:t>
</w:t>
      </w:r>
      <w:r>
        <w:rPr>
          <w:rFonts w:ascii="Times New Roman"/>
          <w:b w:val="false"/>
          <w:i w:val="false"/>
          <w:color w:val="000000"/>
          <w:sz w:val="28"/>
        </w:rPr>
        <w:t>
      1) 1 - үдеріс – Орталықтың операторының қызмет көрсету үшін ХҚКО АЖ АЖО -да (авторизациялау үдерісі) логин мен паролін енгізуі;</w:t>
      </w:r>
      <w:r>
        <w:br/>
      </w:r>
      <w:r>
        <w:rPr>
          <w:rFonts w:ascii="Times New Roman"/>
          <w:b w:val="false"/>
          <w:i w:val="false"/>
          <w:color w:val="000000"/>
          <w:sz w:val="28"/>
        </w:rPr>
        <w:t>
</w:t>
      </w:r>
      <w:r>
        <w:rPr>
          <w:rFonts w:ascii="Times New Roman"/>
          <w:b w:val="false"/>
          <w:i w:val="false"/>
          <w:color w:val="000000"/>
          <w:sz w:val="28"/>
        </w:rPr>
        <w:t>
      2) 2 - үдеріс – Орталықтың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электрондық мемлекеттік қызмет көрсету үшін сұрау салынатын нысанды экранға шығару және Орталық операторының алушының деректерін енгізуі, сондай-ақ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w:t>
      </w:r>
      <w:r>
        <w:rPr>
          <w:rFonts w:ascii="Times New Roman"/>
          <w:b w:val="false"/>
          <w:i w:val="false"/>
          <w:color w:val="000000"/>
          <w:sz w:val="28"/>
        </w:rPr>
        <w:t>
      3) 3- үдеріс – ЭҮШ арқылы алушының деректері туралы сұрау салуды ЖТ МДҚ/ЗТ МДҚ-на, сондай-ақ БНАЖ-ге жіберу;</w:t>
      </w:r>
      <w:r>
        <w:br/>
      </w:r>
      <w:r>
        <w:rPr>
          <w:rFonts w:ascii="Times New Roman"/>
          <w:b w:val="false"/>
          <w:i w:val="false"/>
          <w:color w:val="000000"/>
          <w:sz w:val="28"/>
        </w:rPr>
        <w:t>
</w:t>
      </w:r>
      <w:r>
        <w:rPr>
          <w:rFonts w:ascii="Times New Roman"/>
          <w:b w:val="false"/>
          <w:i w:val="false"/>
          <w:color w:val="000000"/>
          <w:sz w:val="28"/>
        </w:rPr>
        <w:t>
      4) 1 - шарт - ЖТ МДҚ/ЗТ МДҚ-да алушының деректерінің, БНАЖ-де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 үдеріс – ЖТ МДҚ/ЗТ МДҚ-да алушының деректерінің, БНАЖ-де сенімхат деректерінің болмауына байланысты деректерді алу мүмкіндігі жоқ екендігі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 үдеріс – Орталық операторының сұрау салу нысанын қағаз нысанында құжаттардың болуын белгілеу бөлігінде толтыруы және алушы ұсынған құжаттарды сканерлеуі, оларды сұрау салу нысанына бекітуі және қызметті көрсету жөніндегі толтырылған (енгізілген деректер) сұрау салу нысанын ЭЦҚ арқылы куәландыру;</w:t>
      </w:r>
      <w:r>
        <w:br/>
      </w:r>
      <w:r>
        <w:rPr>
          <w:rFonts w:ascii="Times New Roman"/>
          <w:b w:val="false"/>
          <w:i w:val="false"/>
          <w:color w:val="000000"/>
          <w:sz w:val="28"/>
        </w:rPr>
        <w:t>
</w:t>
      </w:r>
      <w:r>
        <w:rPr>
          <w:rFonts w:ascii="Times New Roman"/>
          <w:b w:val="false"/>
          <w:i w:val="false"/>
          <w:color w:val="000000"/>
          <w:sz w:val="28"/>
        </w:rPr>
        <w:t>
      7) 6 - үдеріс – Орталық операторының ЭЦҚ-мен куәландырылған (қол қойылған) электрондық құжатты (алушының сұрау салуын) ЭҮШ/ЭҮӨШ арқылы АЖО ЭҮАШ жолдау;</w:t>
      </w:r>
      <w:r>
        <w:br/>
      </w:r>
      <w:r>
        <w:rPr>
          <w:rFonts w:ascii="Times New Roman"/>
          <w:b w:val="false"/>
          <w:i w:val="false"/>
          <w:color w:val="000000"/>
          <w:sz w:val="28"/>
        </w:rPr>
        <w:t>
</w:t>
      </w:r>
      <w:r>
        <w:rPr>
          <w:rFonts w:ascii="Times New Roman"/>
          <w:b w:val="false"/>
          <w:i w:val="false"/>
          <w:color w:val="000000"/>
          <w:sz w:val="28"/>
        </w:rPr>
        <w:t>
      8) 7 - үдеріс – электрондық құжатты АЖО ЭҮӨШ-де тіркеу;</w:t>
      </w:r>
      <w:r>
        <w:br/>
      </w:r>
      <w:r>
        <w:rPr>
          <w:rFonts w:ascii="Times New Roman"/>
          <w:b w:val="false"/>
          <w:i w:val="false"/>
          <w:color w:val="000000"/>
          <w:sz w:val="28"/>
        </w:rPr>
        <w:t>
</w:t>
      </w:r>
      <w:r>
        <w:rPr>
          <w:rFonts w:ascii="Times New Roman"/>
          <w:b w:val="false"/>
          <w:i w:val="false"/>
          <w:color w:val="000000"/>
          <w:sz w:val="28"/>
        </w:rPr>
        <w:t>
      9) 2-шарт - қызмет берушінің алушының қоса берген құжаттарының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көрсетілгендерге және қызмет көрсетуге арналған негіздеріне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8 - үдеріс – алушының құжаттарында бұзушылықтардың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 үдеріс – алушының қызметтің нәтижесін (анықтаманы) Орталықтың операторы арқылы алуы.</w:t>
      </w:r>
      <w:r>
        <w:br/>
      </w:r>
      <w:r>
        <w:rPr>
          <w:rFonts w:ascii="Times New Roman"/>
          <w:b w:val="false"/>
          <w:i w:val="false"/>
          <w:color w:val="000000"/>
          <w:sz w:val="28"/>
        </w:rPr>
        <w:t>
</w:t>
      </w:r>
      <w:r>
        <w:rPr>
          <w:rFonts w:ascii="Times New Roman"/>
          <w:b w:val="false"/>
          <w:i w:val="false"/>
          <w:color w:val="000000"/>
          <w:sz w:val="28"/>
        </w:rPr>
        <w:t>
      8.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5-қосымшасында</w:t>
      </w:r>
      <w:r>
        <w:rPr>
          <w:rFonts w:ascii="Times New Roman"/>
          <w:b w:val="false"/>
          <w:i w:val="false"/>
          <w:color w:val="000000"/>
          <w:sz w:val="28"/>
        </w:rPr>
        <w:t xml:space="preserve"> алушыға көрсетілетін электрондық мемлекеттік қызметке өтініштің экрандық нысаны келтірілген. Электрондық мемлекеттік қызметке сұрау салуды және жауапты толтыру нысандары "электрондық үкіметтің" www.egov.kz веб-порталында келтірілген.</w:t>
      </w:r>
      <w:r>
        <w:br/>
      </w:r>
      <w:r>
        <w:rPr>
          <w:rFonts w:ascii="Times New Roman"/>
          <w:b w:val="false"/>
          <w:i w:val="false"/>
          <w:color w:val="000000"/>
          <w:sz w:val="28"/>
        </w:rPr>
        <w:t>
</w:t>
      </w:r>
      <w:r>
        <w:rPr>
          <w:rFonts w:ascii="Times New Roman"/>
          <w:b w:val="false"/>
          <w:i w:val="false"/>
          <w:color w:val="000000"/>
          <w:sz w:val="28"/>
        </w:rPr>
        <w:t>
      9. Алушының сұрау салуы өңделгеннен кейін сұрау салуды өңдеу нәтижелерін қарау мүмкіндігі мынадай түрде беріледі:</w:t>
      </w:r>
      <w:r>
        <w:br/>
      </w:r>
      <w:r>
        <w:rPr>
          <w:rFonts w:ascii="Times New Roman"/>
          <w:b w:val="false"/>
          <w:i w:val="false"/>
          <w:color w:val="000000"/>
          <w:sz w:val="28"/>
        </w:rPr>
        <w:t>
      "ашу" кнопкасын басқаннан кейін – сұрау салудың нәтижесі дисплей экранына шығады;</w:t>
      </w:r>
      <w:r>
        <w:br/>
      </w:r>
      <w:r>
        <w:rPr>
          <w:rFonts w:ascii="Times New Roman"/>
          <w:b w:val="false"/>
          <w:i w:val="false"/>
          <w:color w:val="000000"/>
          <w:sz w:val="28"/>
        </w:rPr>
        <w:t>
      "сақтау" кнопкасын басқаннан кейін – сұрау салудың нәтижесі Adobe Acrobat форматында алушымен берілген магниттік тасымалдағышта сақталады.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көрсету жөнінде қажетті ақпаратты, кеңесті, соңдай-ақ шағымды ЭҮП саll – орталығының телефоны бойынша алуға болады: (1414).</w:t>
      </w:r>
    </w:p>
    <w:bookmarkEnd w:id="7"/>
    <w:bookmarkStart w:name="z59" w:id="8"/>
    <w:p>
      <w:pPr>
        <w:spacing w:after="0"/>
        <w:ind w:left="0"/>
        <w:jc w:val="left"/>
      </w:pPr>
      <w:r>
        <w:rPr>
          <w:rFonts w:ascii="Times New Roman"/>
          <w:b/>
          <w:i w:val="false"/>
          <w:color w:val="000000"/>
        </w:rPr>
        <w:t xml:space="preserve"> 
3. Электрондық мемлекеттік қызмет</w:t>
      </w:r>
      <w:r>
        <w:br/>
      </w:r>
      <w:r>
        <w:rPr>
          <w:rFonts w:ascii="Times New Roman"/>
          <w:b/>
          <w:i w:val="false"/>
          <w:color w:val="000000"/>
        </w:rPr>
        <w:t>
көрсету үдерісіндегі өзара іс-қимыл</w:t>
      </w:r>
      <w:r>
        <w:br/>
      </w:r>
      <w:r>
        <w:rPr>
          <w:rFonts w:ascii="Times New Roman"/>
          <w:b/>
          <w:i w:val="false"/>
          <w:color w:val="000000"/>
        </w:rPr>
        <w:t>
тәртібін сипаттау</w:t>
      </w:r>
    </w:p>
    <w:bookmarkEnd w:id="8"/>
    <w:bookmarkStart w:name="z60" w:id="9"/>
    <w:p>
      <w:pPr>
        <w:spacing w:after="0"/>
        <w:ind w:left="0"/>
        <w:jc w:val="both"/>
      </w:pPr>
      <w:r>
        <w:rPr>
          <w:rFonts w:ascii="Times New Roman"/>
          <w:b w:val="false"/>
          <w:i w:val="false"/>
          <w:color w:val="000000"/>
          <w:sz w:val="28"/>
        </w:rPr>
        <w:t>
      11. Электрондық мемлекеттік қызметті көрсету үдерісіне қатысатын ҚФБ:</w:t>
      </w:r>
      <w:r>
        <w:br/>
      </w:r>
      <w:r>
        <w:rPr>
          <w:rFonts w:ascii="Times New Roman"/>
          <w:b w:val="false"/>
          <w:i w:val="false"/>
          <w:color w:val="000000"/>
          <w:sz w:val="28"/>
        </w:rPr>
        <w:t>
      Қызмет беруші;</w:t>
      </w:r>
      <w:r>
        <w:br/>
      </w:r>
      <w:r>
        <w:rPr>
          <w:rFonts w:ascii="Times New Roman"/>
          <w:b w:val="false"/>
          <w:i w:val="false"/>
          <w:color w:val="000000"/>
          <w:sz w:val="28"/>
        </w:rPr>
        <w:t>
      Орталықтың операторы;</w:t>
      </w:r>
      <w:r>
        <w:br/>
      </w:r>
      <w:r>
        <w:rPr>
          <w:rFonts w:ascii="Times New Roman"/>
          <w:b w:val="false"/>
          <w:i w:val="false"/>
          <w:color w:val="000000"/>
          <w:sz w:val="28"/>
        </w:rPr>
        <w:t>
      ЭҮП;</w:t>
      </w:r>
      <w:r>
        <w:br/>
      </w:r>
      <w:r>
        <w:rPr>
          <w:rFonts w:ascii="Times New Roman"/>
          <w:b w:val="false"/>
          <w:i w:val="false"/>
          <w:color w:val="000000"/>
          <w:sz w:val="28"/>
        </w:rPr>
        <w:t>
      ЭҮШ;</w:t>
      </w:r>
      <w:r>
        <w:br/>
      </w:r>
      <w:r>
        <w:rPr>
          <w:rFonts w:ascii="Times New Roman"/>
          <w:b w:val="false"/>
          <w:i w:val="false"/>
          <w:color w:val="000000"/>
          <w:sz w:val="28"/>
        </w:rPr>
        <w:t>
      ЭҮӨШ;</w:t>
      </w:r>
      <w:r>
        <w:br/>
      </w:r>
      <w:r>
        <w:rPr>
          <w:rFonts w:ascii="Times New Roman"/>
          <w:b w:val="false"/>
          <w:i w:val="false"/>
          <w:color w:val="000000"/>
          <w:sz w:val="28"/>
        </w:rPr>
        <w:t>
      ЭҮӨШ АЖО;</w:t>
      </w:r>
      <w:r>
        <w:br/>
      </w:r>
      <w:r>
        <w:rPr>
          <w:rFonts w:ascii="Times New Roman"/>
          <w:b w:val="false"/>
          <w:i w:val="false"/>
          <w:color w:val="000000"/>
          <w:sz w:val="28"/>
        </w:rPr>
        <w:t>
      ХҚКО АЖ;</w:t>
      </w:r>
      <w:r>
        <w:br/>
      </w:r>
      <w:r>
        <w:rPr>
          <w:rFonts w:ascii="Times New Roman"/>
          <w:b w:val="false"/>
          <w:i w:val="false"/>
          <w:color w:val="000000"/>
          <w:sz w:val="28"/>
        </w:rPr>
        <w:t>
      МДҚ ЖТ/МДҚ ЗТ;</w:t>
      </w:r>
      <w:r>
        <w:br/>
      </w:r>
      <w:r>
        <w:rPr>
          <w:rFonts w:ascii="Times New Roman"/>
          <w:b w:val="false"/>
          <w:i w:val="false"/>
          <w:color w:val="000000"/>
          <w:sz w:val="28"/>
        </w:rPr>
        <w:t>
      БНАЖ.</w:t>
      </w:r>
      <w:r>
        <w:br/>
      </w:r>
      <w:r>
        <w:rPr>
          <w:rFonts w:ascii="Times New Roman"/>
          <w:b w:val="false"/>
          <w:i w:val="false"/>
          <w:color w:val="000000"/>
          <w:sz w:val="28"/>
        </w:rPr>
        <w:t>
</w:t>
      </w:r>
      <w:r>
        <w:rPr>
          <w:rFonts w:ascii="Times New Roman"/>
          <w:b w:val="false"/>
          <w:i w:val="false"/>
          <w:color w:val="000000"/>
          <w:sz w:val="28"/>
        </w:rPr>
        <w:t>
      12.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1-қосымшасында</w:t>
      </w:r>
      <w:r>
        <w:rPr>
          <w:rFonts w:ascii="Times New Roman"/>
          <w:b w:val="false"/>
          <w:i w:val="false"/>
          <w:color w:val="000000"/>
          <w:sz w:val="28"/>
        </w:rPr>
        <w:t xml:space="preserve"> әрбір іс-қимылдардың (рәсімдердің, функциялардың, операциялардың) орындалу мерзімін көрсете отырып дәйектілігінің мәтіндік кестелік сипаттамасы келтірілген.</w:t>
      </w:r>
      <w:r>
        <w:br/>
      </w:r>
      <w:r>
        <w:rPr>
          <w:rFonts w:ascii="Times New Roman"/>
          <w:b w:val="false"/>
          <w:i w:val="false"/>
          <w:color w:val="000000"/>
          <w:sz w:val="28"/>
        </w:rPr>
        <w:t>
</w:t>
      </w:r>
      <w:r>
        <w:rPr>
          <w:rFonts w:ascii="Times New Roman"/>
          <w:b w:val="false"/>
          <w:i w:val="false"/>
          <w:color w:val="000000"/>
          <w:sz w:val="28"/>
        </w:rPr>
        <w:t>
      13.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3-қосымшаларында</w:t>
      </w:r>
      <w:r>
        <w:rPr>
          <w:rFonts w:ascii="Times New Roman"/>
          <w:b w:val="false"/>
          <w:i w:val="false"/>
          <w:color w:val="000000"/>
          <w:sz w:val="28"/>
        </w:rPr>
        <w:t xml:space="preserve"> олардың сипаттамасына сәйкес (электрондық мемлекеттік қызмет көрсету үдерісінде) іс-қимылдың қисынды кезектілі арасындағы өзара байланысты көрсететін диаграммалары келтірілген.</w:t>
      </w:r>
      <w:r>
        <w:br/>
      </w:r>
      <w:r>
        <w:rPr>
          <w:rFonts w:ascii="Times New Roman"/>
          <w:b w:val="false"/>
          <w:i w:val="false"/>
          <w:color w:val="000000"/>
          <w:sz w:val="28"/>
        </w:rPr>
        <w:t>
</w:t>
      </w:r>
      <w:r>
        <w:rPr>
          <w:rFonts w:ascii="Times New Roman"/>
          <w:b w:val="false"/>
          <w:i w:val="false"/>
          <w:color w:val="000000"/>
          <w:sz w:val="28"/>
        </w:rPr>
        <w:t>
      14.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5-қосымшаларында</w:t>
      </w:r>
      <w:r>
        <w:rPr>
          <w:rFonts w:ascii="Times New Roman"/>
          <w:b w:val="false"/>
          <w:i w:val="false"/>
          <w:color w:val="000000"/>
          <w:sz w:val="28"/>
        </w:rPr>
        <w:t xml:space="preserve"> электрондық мемлекеттік қызмет көрсету нәтижесі берілуге тиісті экрандық нысандар, </w:t>
      </w:r>
      <w:r>
        <w:rPr>
          <w:rFonts w:ascii="Times New Roman"/>
          <w:b w:val="false"/>
          <w:i w:val="false"/>
          <w:color w:val="000000"/>
          <w:sz w:val="28"/>
        </w:rPr>
        <w:t>6-қосымшада</w:t>
      </w:r>
      <w:r>
        <w:rPr>
          <w:rFonts w:ascii="Times New Roman"/>
          <w:b w:val="false"/>
          <w:i w:val="false"/>
          <w:color w:val="000000"/>
          <w:sz w:val="28"/>
        </w:rPr>
        <w:t xml:space="preserve"> шығатын нысандарды форматтық-логикалық бақылау ережесі және электрондық мемлекеттік қызметке арналған хабарлама келтірілген.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нәтижелері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7–қосымшасына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(ақпаратар мен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қызмет көрсетілетін тұлғада ЖСН/БСН бар болуы;</w:t>
      </w:r>
      <w:r>
        <w:br/>
      </w:r>
      <w:r>
        <w:rPr>
          <w:rFonts w:ascii="Times New Roman"/>
          <w:b w:val="false"/>
          <w:i w:val="false"/>
          <w:color w:val="000000"/>
          <w:sz w:val="28"/>
        </w:rPr>
        <w:t>
</w:t>
      </w:r>
      <w:r>
        <w:rPr>
          <w:rFonts w:ascii="Times New Roman"/>
          <w:b w:val="false"/>
          <w:i w:val="false"/>
          <w:color w:val="000000"/>
          <w:sz w:val="28"/>
        </w:rPr>
        <w:t>
      3) ЭҮП авторизациялау;</w:t>
      </w:r>
      <w:r>
        <w:br/>
      </w:r>
      <w:r>
        <w:rPr>
          <w:rFonts w:ascii="Times New Roman"/>
          <w:b w:val="false"/>
          <w:i w:val="false"/>
          <w:color w:val="000000"/>
          <w:sz w:val="28"/>
        </w:rPr>
        <w:t>
</w:t>
      </w:r>
      <w:r>
        <w:rPr>
          <w:rFonts w:ascii="Times New Roman"/>
          <w:b w:val="false"/>
          <w:i w:val="false"/>
          <w:color w:val="000000"/>
          <w:sz w:val="28"/>
        </w:rPr>
        <w:t>
      4) пайдаланушыда ЭЦҚ бар болуы.</w:t>
      </w:r>
    </w:p>
    <w:bookmarkEnd w:id="9"/>
    <w:bookmarkStart w:name="z74" w:id="10"/>
    <w:p>
      <w:pPr>
        <w:spacing w:after="0"/>
        <w:ind w:left="0"/>
        <w:jc w:val="both"/>
      </w:pPr>
      <w:r>
        <w:rPr>
          <w:rFonts w:ascii="Times New Roman"/>
          <w:b w:val="false"/>
          <w:i w:val="false"/>
          <w:color w:val="000000"/>
          <w:sz w:val="28"/>
        </w:rPr>
        <w:t xml:space="preserve">
"Облыстың, республикалық   </w:t>
      </w:r>
      <w:r>
        <w:br/>
      </w:r>
      <w:r>
        <w:rPr>
          <w:rFonts w:ascii="Times New Roman"/>
          <w:b w:val="false"/>
          <w:i w:val="false"/>
          <w:color w:val="000000"/>
          <w:sz w:val="28"/>
        </w:rPr>
        <w:t xml:space="preserve">
маңызы бар қаланың, астананың </w:t>
      </w:r>
      <w:r>
        <w:br/>
      </w:r>
      <w:r>
        <w:rPr>
          <w:rFonts w:ascii="Times New Roman"/>
          <w:b w:val="false"/>
          <w:i w:val="false"/>
          <w:color w:val="000000"/>
          <w:sz w:val="28"/>
        </w:rPr>
        <w:t xml:space="preserve">
аумағында таратылатын шетелдiк </w:t>
      </w:r>
      <w:r>
        <w:br/>
      </w:r>
      <w:r>
        <w:rPr>
          <w:rFonts w:ascii="Times New Roman"/>
          <w:b w:val="false"/>
          <w:i w:val="false"/>
          <w:color w:val="000000"/>
          <w:sz w:val="28"/>
        </w:rPr>
        <w:t xml:space="preserve">
мерзiмдi баспасөз басылымдарын </w:t>
      </w:r>
      <w:r>
        <w:br/>
      </w:r>
      <w:r>
        <w:rPr>
          <w:rFonts w:ascii="Times New Roman"/>
          <w:b w:val="false"/>
          <w:i w:val="false"/>
          <w:color w:val="000000"/>
          <w:sz w:val="28"/>
        </w:rPr>
        <w:t xml:space="preserve">
есепке алу"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0"/>
    <w:bookmarkStart w:name="z75" w:id="11"/>
    <w:p>
      <w:pPr>
        <w:spacing w:after="0"/>
        <w:ind w:left="0"/>
        <w:jc w:val="left"/>
      </w:pPr>
      <w:r>
        <w:rPr>
          <w:rFonts w:ascii="Times New Roman"/>
          <w:b/>
          <w:i w:val="false"/>
          <w:color w:val="000000"/>
        </w:rPr>
        <w:t xml:space="preserve"> 
1-кесте. Әрбір іс-қимылдардың</w:t>
      </w:r>
      <w:r>
        <w:br/>
      </w:r>
      <w:r>
        <w:rPr>
          <w:rFonts w:ascii="Times New Roman"/>
          <w:b/>
          <w:i w:val="false"/>
          <w:color w:val="000000"/>
        </w:rPr>
        <w:t>
(рәсімдердің, функциялардың, операциялардың)</w:t>
      </w:r>
      <w:r>
        <w:br/>
      </w:r>
      <w:r>
        <w:rPr>
          <w:rFonts w:ascii="Times New Roman"/>
          <w:b/>
          <w:i w:val="false"/>
          <w:color w:val="000000"/>
        </w:rPr>
        <w:t>
орындалу мерзімін көрсете отырып</w:t>
      </w:r>
      <w:r>
        <w:br/>
      </w:r>
      <w:r>
        <w:rPr>
          <w:rFonts w:ascii="Times New Roman"/>
          <w:b/>
          <w:i w:val="false"/>
          <w:color w:val="000000"/>
        </w:rPr>
        <w:t>
дәйектілігінің мәтіндік кестелік</w:t>
      </w:r>
      <w:r>
        <w:br/>
      </w:r>
      <w:r>
        <w:rPr>
          <w:rFonts w:ascii="Times New Roman"/>
          <w:b/>
          <w:i w:val="false"/>
          <w:color w:val="000000"/>
        </w:rPr>
        <w:t>
сипаттамасы келтірілген</w:t>
      </w:r>
    </w:p>
    <w:bookmarkEnd w:id="11"/>
    <w:bookmarkStart w:name="z76" w:id="12"/>
    <w:p>
      <w:pPr>
        <w:spacing w:after="0"/>
        <w:ind w:left="0"/>
        <w:jc w:val="left"/>
      </w:pPr>
      <w:r>
        <w:rPr>
          <w:rFonts w:ascii="Times New Roman"/>
          <w:b/>
          <w:i w:val="false"/>
          <w:color w:val="000000"/>
        </w:rPr>
        <w:t xml:space="preserve"> 
1.1-кесте. ЭҮП арқылы әрекеттің</w:t>
      </w:r>
      <w:r>
        <w:br/>
      </w:r>
      <w:r>
        <w:rPr>
          <w:rFonts w:ascii="Times New Roman"/>
          <w:b/>
          <w:i w:val="false"/>
          <w:color w:val="000000"/>
        </w:rPr>
        <w:t>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
        <w:gridCol w:w="3350"/>
        <w:gridCol w:w="2635"/>
        <w:gridCol w:w="3025"/>
        <w:gridCol w:w="2355"/>
      </w:tblGrid>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2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ЖСН/БСН</w:t>
            </w:r>
            <w:r>
              <w:br/>
            </w:r>
            <w:r>
              <w:rPr>
                <w:rFonts w:ascii="Times New Roman"/>
                <w:b w:val="false"/>
                <w:i w:val="false"/>
                <w:color w:val="000000"/>
                <w:sz w:val="20"/>
              </w:rPr>
              <w:t>
</w:t>
            </w:r>
            <w:r>
              <w:rPr>
                <w:rFonts w:ascii="Times New Roman"/>
                <w:b w:val="false"/>
                <w:i w:val="false"/>
                <w:color w:val="000000"/>
                <w:sz w:val="20"/>
              </w:rPr>
              <w:t>және 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ЭҮП-да</w:t>
            </w:r>
            <w:r>
              <w:br/>
            </w:r>
            <w:r>
              <w:rPr>
                <w:rFonts w:ascii="Times New Roman"/>
                <w:b w:val="false"/>
                <w:i w:val="false"/>
                <w:color w:val="000000"/>
                <w:sz w:val="20"/>
              </w:rPr>
              <w:t>
</w:t>
            </w:r>
            <w:r>
              <w:rPr>
                <w:rFonts w:ascii="Times New Roman"/>
                <w:b w:val="false"/>
                <w:i w:val="false"/>
                <w:color w:val="000000"/>
                <w:sz w:val="20"/>
              </w:rPr>
              <w:t>авторизаци-</w:t>
            </w:r>
            <w:r>
              <w:br/>
            </w:r>
            <w:r>
              <w:rPr>
                <w:rFonts w:ascii="Times New Roman"/>
                <w:b w:val="false"/>
                <w:i w:val="false"/>
                <w:color w:val="000000"/>
                <w:sz w:val="20"/>
              </w:rPr>
              <w:t>
</w:t>
            </w:r>
            <w:r>
              <w:rPr>
                <w:rFonts w:ascii="Times New Roman"/>
                <w:b w:val="false"/>
                <w:i w:val="false"/>
                <w:color w:val="000000"/>
                <w:sz w:val="20"/>
              </w:rPr>
              <w:t>яланады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құжаттарында</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тандайды және</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алушының ЭЦҚ</w:t>
            </w:r>
            <w:r>
              <w:br/>
            </w:r>
            <w:r>
              <w:rPr>
                <w:rFonts w:ascii="Times New Roman"/>
                <w:b w:val="false"/>
                <w:i w:val="false"/>
                <w:color w:val="000000"/>
                <w:sz w:val="20"/>
              </w:rPr>
              <w:t>
</w:t>
            </w:r>
            <w:r>
              <w:rPr>
                <w:rFonts w:ascii="Times New Roman"/>
                <w:b w:val="false"/>
                <w:i w:val="false"/>
                <w:color w:val="000000"/>
                <w:sz w:val="20"/>
              </w:rPr>
              <w:t>таңдауын</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ұйымдастырушылық -</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шешiмі)</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жөнінде</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w:t>
            </w:r>
            <w:r>
              <w:br/>
            </w:r>
            <w:r>
              <w:rPr>
                <w:rFonts w:ascii="Times New Roman"/>
                <w:b w:val="false"/>
                <w:i w:val="false"/>
                <w:color w:val="000000"/>
                <w:sz w:val="20"/>
              </w:rPr>
              <w:t>
</w:t>
            </w:r>
            <w:r>
              <w:rPr>
                <w:rFonts w:ascii="Times New Roman"/>
                <w:b w:val="false"/>
                <w:i w:val="false"/>
                <w:color w:val="000000"/>
                <w:sz w:val="20"/>
              </w:rPr>
              <w:t>1 минут</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егер</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бар болса,</w:t>
            </w:r>
            <w:r>
              <w:br/>
            </w:r>
            <w:r>
              <w:rPr>
                <w:rFonts w:ascii="Times New Roman"/>
                <w:b w:val="false"/>
                <w:i w:val="false"/>
                <w:color w:val="000000"/>
                <w:sz w:val="20"/>
              </w:rPr>
              <w:t>
</w:t>
            </w:r>
            <w:r>
              <w:rPr>
                <w:rFonts w:ascii="Times New Roman"/>
                <w:b w:val="false"/>
                <w:i w:val="false"/>
                <w:color w:val="000000"/>
                <w:sz w:val="20"/>
              </w:rPr>
              <w:t>3 - егер</w:t>
            </w:r>
            <w:r>
              <w:br/>
            </w:r>
            <w:r>
              <w:rPr>
                <w:rFonts w:ascii="Times New Roman"/>
                <w:b w:val="false"/>
                <w:i w:val="false"/>
                <w:color w:val="000000"/>
                <w:sz w:val="20"/>
              </w:rPr>
              <w:t>
</w:t>
            </w:r>
            <w:r>
              <w:rPr>
                <w:rFonts w:ascii="Times New Roman"/>
                <w:b w:val="false"/>
                <w:i w:val="false"/>
                <w:color w:val="000000"/>
                <w:sz w:val="20"/>
              </w:rPr>
              <w:t>авторизациялау</w:t>
            </w:r>
            <w:r>
              <w:br/>
            </w:r>
            <w:r>
              <w:rPr>
                <w:rFonts w:ascii="Times New Roman"/>
                <w:b w:val="false"/>
                <w:i w:val="false"/>
                <w:color w:val="000000"/>
                <w:sz w:val="20"/>
              </w:rPr>
              <w:t>
</w:t>
            </w:r>
            <w:r>
              <w:rPr>
                <w:rFonts w:ascii="Times New Roman"/>
                <w:b w:val="false"/>
                <w:i w:val="false"/>
                <w:color w:val="000000"/>
                <w:sz w:val="20"/>
              </w:rPr>
              <w:t>ойдағыдай өтсе</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бар болса,</w:t>
            </w:r>
            <w:r>
              <w:br/>
            </w:r>
            <w:r>
              <w:rPr>
                <w:rFonts w:ascii="Times New Roman"/>
                <w:b w:val="false"/>
                <w:i w:val="false"/>
                <w:color w:val="000000"/>
                <w:sz w:val="20"/>
              </w:rPr>
              <w:t>
</w:t>
            </w:r>
            <w:r>
              <w:rPr>
                <w:rFonts w:ascii="Times New Roman"/>
                <w:b w:val="false"/>
                <w:i w:val="false"/>
                <w:color w:val="000000"/>
                <w:sz w:val="20"/>
              </w:rPr>
              <w:t>5 – 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болмаса</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
        <w:gridCol w:w="3350"/>
        <w:gridCol w:w="2635"/>
        <w:gridCol w:w="3025"/>
        <w:gridCol w:w="2355"/>
      </w:tblGrid>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42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ЭҮӨШ</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куәландыруы (қол</w:t>
            </w:r>
            <w:r>
              <w:br/>
            </w:r>
            <w:r>
              <w:rPr>
                <w:rFonts w:ascii="Times New Roman"/>
                <w:b w:val="false"/>
                <w:i w:val="false"/>
                <w:color w:val="000000"/>
                <w:sz w:val="20"/>
              </w:rPr>
              <w:t>
</w:t>
            </w:r>
            <w:r>
              <w:rPr>
                <w:rFonts w:ascii="Times New Roman"/>
                <w:b w:val="false"/>
                <w:i w:val="false"/>
                <w:color w:val="000000"/>
                <w:sz w:val="20"/>
              </w:rPr>
              <w:t>қою) және АЖО</w:t>
            </w:r>
            <w:r>
              <w:br/>
            </w:r>
            <w:r>
              <w:rPr>
                <w:rFonts w:ascii="Times New Roman"/>
                <w:b w:val="false"/>
                <w:i w:val="false"/>
                <w:color w:val="000000"/>
                <w:sz w:val="20"/>
              </w:rPr>
              <w:t>
</w:t>
            </w:r>
            <w:r>
              <w:rPr>
                <w:rFonts w:ascii="Times New Roman"/>
                <w:b w:val="false"/>
                <w:i w:val="false"/>
                <w:color w:val="000000"/>
                <w:sz w:val="20"/>
              </w:rPr>
              <w:t>ЭҮӨШ сұрау салуды</w:t>
            </w:r>
            <w:r>
              <w:br/>
            </w:r>
            <w:r>
              <w:rPr>
                <w:rFonts w:ascii="Times New Roman"/>
                <w:b w:val="false"/>
                <w:i w:val="false"/>
                <w:color w:val="000000"/>
                <w:sz w:val="20"/>
              </w:rPr>
              <w:t>
</w:t>
            </w:r>
            <w:r>
              <w:rPr>
                <w:rFonts w:ascii="Times New Roman"/>
                <w:b w:val="false"/>
                <w:i w:val="false"/>
                <w:color w:val="000000"/>
                <w:sz w:val="20"/>
              </w:rPr>
              <w:t>жіберуі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ұйымдастырушылық -</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шешiмі)</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берумен</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тіркеу</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 бар болса,</w:t>
            </w:r>
            <w:r>
              <w:br/>
            </w:r>
            <w:r>
              <w:rPr>
                <w:rFonts w:ascii="Times New Roman"/>
                <w:b w:val="false"/>
                <w:i w:val="false"/>
                <w:color w:val="000000"/>
                <w:sz w:val="20"/>
              </w:rPr>
              <w:t>
</w:t>
            </w:r>
            <w:r>
              <w:rPr>
                <w:rFonts w:ascii="Times New Roman"/>
                <w:b w:val="false"/>
                <w:i w:val="false"/>
                <w:color w:val="000000"/>
                <w:sz w:val="20"/>
              </w:rPr>
              <w:t>8 – 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болмаса</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4197"/>
        <w:gridCol w:w="3302"/>
        <w:gridCol w:w="3791"/>
      </w:tblGrid>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 ағынының) №</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2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ЭҮӨШ</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ЭҮӨШ</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 (үдерiстiң,</w:t>
            </w:r>
            <w:r>
              <w:br/>
            </w:r>
            <w:r>
              <w:rPr>
                <w:rFonts w:ascii="Times New Roman"/>
                <w:b w:val="false"/>
                <w:i w:val="false"/>
                <w:color w:val="000000"/>
                <w:sz w:val="20"/>
              </w:rPr>
              <w:t>
</w:t>
            </w:r>
            <w:r>
              <w:rPr>
                <w:rFonts w:ascii="Times New Roman"/>
                <w:b w:val="false"/>
                <w:i w:val="false"/>
                <w:color w:val="000000"/>
                <w:sz w:val="20"/>
              </w:rPr>
              <w:t>рәсiмнің, операцияның)</w:t>
            </w:r>
            <w:r>
              <w:br/>
            </w:r>
            <w:r>
              <w:rPr>
                <w:rFonts w:ascii="Times New Roman"/>
                <w:b w:val="false"/>
                <w:i w:val="false"/>
                <w:color w:val="000000"/>
                <w:sz w:val="20"/>
              </w:rPr>
              <w:t>
</w:t>
            </w:r>
            <w:r>
              <w:rPr>
                <w:rFonts w:ascii="Times New Roman"/>
                <w:b w:val="false"/>
                <w:i w:val="false"/>
                <w:color w:val="000000"/>
                <w:sz w:val="20"/>
              </w:rPr>
              <w:t>атауы 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құжаттарында</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байланысты</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қалыптастыруы</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қызмет</w:t>
            </w:r>
            <w:r>
              <w:br/>
            </w:r>
            <w:r>
              <w:rPr>
                <w:rFonts w:ascii="Times New Roman"/>
                <w:b w:val="false"/>
                <w:i w:val="false"/>
                <w:color w:val="000000"/>
                <w:sz w:val="20"/>
              </w:rPr>
              <w:t>
</w:t>
            </w:r>
            <w:r>
              <w:rPr>
                <w:rFonts w:ascii="Times New Roman"/>
                <w:b w:val="false"/>
                <w:i w:val="false"/>
                <w:color w:val="000000"/>
                <w:sz w:val="20"/>
              </w:rPr>
              <w:t>нәтижесін алуы</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ұйымдастырушылық -</w:t>
            </w:r>
            <w:r>
              <w:br/>
            </w:r>
            <w:r>
              <w:rPr>
                <w:rFonts w:ascii="Times New Roman"/>
                <w:b w:val="false"/>
                <w:i w:val="false"/>
                <w:color w:val="000000"/>
                <w:sz w:val="20"/>
              </w:rPr>
              <w:t>
</w:t>
            </w:r>
            <w:r>
              <w:rPr>
                <w:rFonts w:ascii="Times New Roman"/>
                <w:b w:val="false"/>
                <w:i w:val="false"/>
                <w:color w:val="000000"/>
                <w:sz w:val="20"/>
              </w:rPr>
              <w:t>басқарушылық шешiмі)</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7" w:id="13"/>
    <w:p>
      <w:pPr>
        <w:spacing w:after="0"/>
        <w:ind w:left="0"/>
        <w:jc w:val="left"/>
      </w:pPr>
      <w:r>
        <w:rPr>
          <w:rFonts w:ascii="Times New Roman"/>
          <w:b/>
          <w:i w:val="false"/>
          <w:color w:val="000000"/>
        </w:rPr>
        <w:t xml:space="preserve"> 
1.2-кесте. ХҚКО АЖ арқылы ҚФБ</w:t>
      </w:r>
      <w:r>
        <w:br/>
      </w:r>
      <w:r>
        <w:rPr>
          <w:rFonts w:ascii="Times New Roman"/>
          <w:b/>
          <w:i w:val="false"/>
          <w:color w:val="000000"/>
        </w:rPr>
        <w:t>
әрекетінің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3056"/>
        <w:gridCol w:w="2925"/>
        <w:gridCol w:w="2600"/>
        <w:gridCol w:w="2818"/>
      </w:tblGrid>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2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ХҚКО АЖ</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операторы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операторы</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операторы логин</w:t>
            </w:r>
            <w:r>
              <w:br/>
            </w:r>
            <w:r>
              <w:rPr>
                <w:rFonts w:ascii="Times New Roman"/>
                <w:b w:val="false"/>
                <w:i w:val="false"/>
                <w:color w:val="000000"/>
                <w:sz w:val="20"/>
              </w:rPr>
              <w:t>
</w:t>
            </w:r>
            <w:r>
              <w:rPr>
                <w:rFonts w:ascii="Times New Roman"/>
                <w:b w:val="false"/>
                <w:i w:val="false"/>
                <w:color w:val="000000"/>
                <w:sz w:val="20"/>
              </w:rPr>
              <w:t>және 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авторизацияла-</w:t>
            </w:r>
            <w:r>
              <w:br/>
            </w:r>
            <w:r>
              <w:rPr>
                <w:rFonts w:ascii="Times New Roman"/>
                <w:b w:val="false"/>
                <w:i w:val="false"/>
                <w:color w:val="000000"/>
                <w:sz w:val="20"/>
              </w:rPr>
              <w:t>
</w:t>
            </w:r>
            <w:r>
              <w:rPr>
                <w:rFonts w:ascii="Times New Roman"/>
                <w:b w:val="false"/>
                <w:i w:val="false"/>
                <w:color w:val="000000"/>
                <w:sz w:val="20"/>
              </w:rPr>
              <w:t>нады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 және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ЗТ</w:t>
            </w:r>
            <w:r>
              <w:br/>
            </w:r>
            <w:r>
              <w:rPr>
                <w:rFonts w:ascii="Times New Roman"/>
                <w:b w:val="false"/>
                <w:i w:val="false"/>
                <w:color w:val="000000"/>
                <w:sz w:val="20"/>
              </w:rPr>
              <w:t>
</w:t>
            </w:r>
            <w:r>
              <w:rPr>
                <w:rFonts w:ascii="Times New Roman"/>
                <w:b w:val="false"/>
                <w:i w:val="false"/>
                <w:color w:val="000000"/>
                <w:sz w:val="20"/>
              </w:rPr>
              <w:t>МДБ-на сұрау</w:t>
            </w:r>
            <w:r>
              <w:br/>
            </w:r>
            <w:r>
              <w:rPr>
                <w:rFonts w:ascii="Times New Roman"/>
                <w:b w:val="false"/>
                <w:i w:val="false"/>
                <w:color w:val="000000"/>
                <w:sz w:val="20"/>
              </w:rPr>
              <w:t>
</w:t>
            </w:r>
            <w:r>
              <w:rPr>
                <w:rFonts w:ascii="Times New Roman"/>
                <w:b w:val="false"/>
                <w:i w:val="false"/>
                <w:color w:val="000000"/>
                <w:sz w:val="20"/>
              </w:rPr>
              <w:t>салуды жолдау</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шешiмі)</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берумен жүйеде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тіркеу</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 бар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 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болмаса</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3056"/>
        <w:gridCol w:w="2925"/>
        <w:gridCol w:w="2600"/>
        <w:gridCol w:w="2818"/>
      </w:tblGrid>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42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операторы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операторы</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деректерінің</w:t>
            </w:r>
            <w:r>
              <w:br/>
            </w:r>
            <w:r>
              <w:rPr>
                <w:rFonts w:ascii="Times New Roman"/>
                <w:b w:val="false"/>
                <w:i w:val="false"/>
                <w:color w:val="000000"/>
                <w:sz w:val="20"/>
              </w:rPr>
              <w:t>
</w:t>
            </w:r>
            <w:r>
              <w:rPr>
                <w:rFonts w:ascii="Times New Roman"/>
                <w:b w:val="false"/>
                <w:i w:val="false"/>
                <w:color w:val="000000"/>
                <w:sz w:val="20"/>
              </w:rPr>
              <w:t>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деректерді алу</w:t>
            </w:r>
            <w:r>
              <w:br/>
            </w:r>
            <w:r>
              <w:rPr>
                <w:rFonts w:ascii="Times New Roman"/>
                <w:b w:val="false"/>
                <w:i w:val="false"/>
                <w:color w:val="000000"/>
                <w:sz w:val="20"/>
              </w:rPr>
              <w:t>
</w:t>
            </w:r>
            <w:r>
              <w:rPr>
                <w:rFonts w:ascii="Times New Roman"/>
                <w:b w:val="false"/>
                <w:i w:val="false"/>
                <w:color w:val="000000"/>
                <w:sz w:val="20"/>
              </w:rPr>
              <w:t>мүмкін 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Кажетті</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нысанына</w:t>
            </w:r>
            <w:r>
              <w:br/>
            </w:r>
            <w:r>
              <w:rPr>
                <w:rFonts w:ascii="Times New Roman"/>
                <w:b w:val="false"/>
                <w:i w:val="false"/>
                <w:color w:val="000000"/>
                <w:sz w:val="20"/>
              </w:rPr>
              <w:t>
</w:t>
            </w:r>
            <w:r>
              <w:rPr>
                <w:rFonts w:ascii="Times New Roman"/>
                <w:b w:val="false"/>
                <w:i w:val="false"/>
                <w:color w:val="000000"/>
                <w:sz w:val="20"/>
              </w:rPr>
              <w:t>бекітумен</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толтыру және</w:t>
            </w:r>
            <w:r>
              <w:br/>
            </w:r>
            <w:r>
              <w:rPr>
                <w:rFonts w:ascii="Times New Roman"/>
                <w:b w:val="false"/>
                <w:i w:val="false"/>
                <w:color w:val="000000"/>
                <w:sz w:val="20"/>
              </w:rPr>
              <w:t>
</w:t>
            </w:r>
            <w:r>
              <w:rPr>
                <w:rFonts w:ascii="Times New Roman"/>
                <w:b w:val="false"/>
                <w:i w:val="false"/>
                <w:color w:val="000000"/>
                <w:sz w:val="20"/>
              </w:rPr>
              <w:t>ЭЦҚ куәландыру</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ЭҮӨШ ЭЦҚ</w:t>
            </w:r>
            <w:r>
              <w:br/>
            </w:r>
            <w:r>
              <w:rPr>
                <w:rFonts w:ascii="Times New Roman"/>
                <w:b w:val="false"/>
                <w:i w:val="false"/>
                <w:color w:val="000000"/>
                <w:sz w:val="20"/>
              </w:rPr>
              <w:t>
</w:t>
            </w:r>
            <w:r>
              <w:rPr>
                <w:rFonts w:ascii="Times New Roman"/>
                <w:b w:val="false"/>
                <w:i w:val="false"/>
                <w:color w:val="000000"/>
                <w:sz w:val="20"/>
              </w:rPr>
              <w:t>куәландырылған</w:t>
            </w:r>
            <w:r>
              <w:br/>
            </w:r>
            <w:r>
              <w:rPr>
                <w:rFonts w:ascii="Times New Roman"/>
                <w:b w:val="false"/>
                <w:i w:val="false"/>
                <w:color w:val="000000"/>
                <w:sz w:val="20"/>
              </w:rPr>
              <w:t>
</w:t>
            </w:r>
            <w:r>
              <w:rPr>
                <w:rFonts w:ascii="Times New Roman"/>
                <w:b w:val="false"/>
                <w:i w:val="false"/>
                <w:color w:val="000000"/>
                <w:sz w:val="20"/>
              </w:rPr>
              <w:t>(қол қойылған)</w:t>
            </w:r>
            <w:r>
              <w:br/>
            </w:r>
            <w:r>
              <w:rPr>
                <w:rFonts w:ascii="Times New Roman"/>
                <w:b w:val="false"/>
                <w:i w:val="false"/>
                <w:color w:val="000000"/>
                <w:sz w:val="20"/>
              </w:rPr>
              <w:t>
</w:t>
            </w:r>
            <w:r>
              <w:rPr>
                <w:rFonts w:ascii="Times New Roman"/>
                <w:b w:val="false"/>
                <w:i w:val="false"/>
                <w:color w:val="000000"/>
                <w:sz w:val="20"/>
              </w:rPr>
              <w:t>құжатты жіберу</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шешiмі)</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3056"/>
        <w:gridCol w:w="2925"/>
        <w:gridCol w:w="2600"/>
        <w:gridCol w:w="2818"/>
      </w:tblGrid>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2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ЭҮӨШ</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ЭҮӨШ</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АЖО ЭҮАШ</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құжаттарында</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 болуына</w:t>
            </w:r>
            <w:r>
              <w:br/>
            </w:r>
            <w:r>
              <w:rPr>
                <w:rFonts w:ascii="Times New Roman"/>
                <w:b w:val="false"/>
                <w:i w:val="false"/>
                <w:color w:val="000000"/>
                <w:sz w:val="20"/>
              </w:rPr>
              <w:t>
</w:t>
            </w:r>
            <w:r>
              <w:rPr>
                <w:rFonts w:ascii="Times New Roman"/>
                <w:b w:val="false"/>
                <w:i w:val="false"/>
                <w:color w:val="000000"/>
                <w:sz w:val="20"/>
              </w:rPr>
              <w:t>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нәтижесін алуы</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шешiмі)</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нөмірді берумен</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тіркеу</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анықтамаларды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w:t>
            </w:r>
            <w:r>
              <w:br/>
            </w:r>
            <w:r>
              <w:rPr>
                <w:rFonts w:ascii="Times New Roman"/>
                <w:b w:val="false"/>
                <w:i w:val="false"/>
                <w:color w:val="000000"/>
                <w:sz w:val="20"/>
              </w:rPr>
              <w:t>
</w:t>
            </w:r>
            <w:r>
              <w:rPr>
                <w:rFonts w:ascii="Times New Roman"/>
                <w:b w:val="false"/>
                <w:i w:val="false"/>
                <w:color w:val="000000"/>
                <w:sz w:val="20"/>
              </w:rPr>
              <w:t>бұзушылықтар бар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9 – 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болмаса</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Осы кестелерде электрондық мемлекеттік қызмет көрсету үдерісінің технологиялық тізбегінде келесі әрекеттердің аяқталу үлгілері, орындалу мерзімдері және нөмірлері көрсетіліп, барлық ҚБФ әрекеттері (функциялары, рәсiмдері, операциялары) атап көрсетіледі.</w:t>
      </w:r>
      <w:r>
        <w:br/>
      </w:r>
      <w:r>
        <w:rPr>
          <w:rFonts w:ascii="Times New Roman"/>
          <w:b w:val="false"/>
          <w:i w:val="false"/>
          <w:color w:val="000000"/>
          <w:sz w:val="28"/>
        </w:rPr>
        <w:t>
      Регламент 1-қосымшасының кестелері негізінде электрондық мемлекеттік қызметтерді көрсету кезіндегі функционалдық өзара іс-қимылдың диаграммалары құрылады.</w:t>
      </w:r>
    </w:p>
    <w:bookmarkStart w:name="z78" w:id="14"/>
    <w:p>
      <w:pPr>
        <w:spacing w:after="0"/>
        <w:ind w:left="0"/>
        <w:jc w:val="both"/>
      </w:pPr>
      <w:r>
        <w:rPr>
          <w:rFonts w:ascii="Times New Roman"/>
          <w:b w:val="false"/>
          <w:i w:val="false"/>
          <w:color w:val="000000"/>
          <w:sz w:val="28"/>
        </w:rPr>
        <w:t xml:space="preserve">
"Облыстың, республикалық    </w:t>
      </w:r>
      <w:r>
        <w:br/>
      </w:r>
      <w:r>
        <w:rPr>
          <w:rFonts w:ascii="Times New Roman"/>
          <w:b w:val="false"/>
          <w:i w:val="false"/>
          <w:color w:val="000000"/>
          <w:sz w:val="28"/>
        </w:rPr>
        <w:t xml:space="preserve">
маңызы бар қаланың, астананың  </w:t>
      </w:r>
      <w:r>
        <w:br/>
      </w:r>
      <w:r>
        <w:rPr>
          <w:rFonts w:ascii="Times New Roman"/>
          <w:b w:val="false"/>
          <w:i w:val="false"/>
          <w:color w:val="000000"/>
          <w:sz w:val="28"/>
        </w:rPr>
        <w:t xml:space="preserve">
аумағында таратылатын шетелдiк  </w:t>
      </w:r>
      <w:r>
        <w:br/>
      </w:r>
      <w:r>
        <w:rPr>
          <w:rFonts w:ascii="Times New Roman"/>
          <w:b w:val="false"/>
          <w:i w:val="false"/>
          <w:color w:val="000000"/>
          <w:sz w:val="28"/>
        </w:rPr>
        <w:t xml:space="preserve">
мерзiмдi баспасөз басылымдарын  </w:t>
      </w:r>
      <w:r>
        <w:br/>
      </w:r>
      <w:r>
        <w:rPr>
          <w:rFonts w:ascii="Times New Roman"/>
          <w:b w:val="false"/>
          <w:i w:val="false"/>
          <w:color w:val="000000"/>
          <w:sz w:val="28"/>
        </w:rPr>
        <w:t xml:space="preserve">
есепке алу" электрондық мемлекеттік </w:t>
      </w:r>
      <w:r>
        <w:br/>
      </w:r>
      <w:r>
        <w:rPr>
          <w:rFonts w:ascii="Times New Roman"/>
          <w:b w:val="false"/>
          <w:i w:val="false"/>
          <w:color w:val="000000"/>
          <w:sz w:val="28"/>
        </w:rPr>
        <w:t xml:space="preserve">
қызмет регламентіне 2-қосымша   </w:t>
      </w:r>
    </w:p>
    <w:bookmarkEnd w:id="14"/>
    <w:bookmarkStart w:name="z79" w:id="15"/>
    <w:p>
      <w:pPr>
        <w:spacing w:after="0"/>
        <w:ind w:left="0"/>
        <w:jc w:val="left"/>
      </w:pPr>
      <w:r>
        <w:rPr>
          <w:rFonts w:ascii="Times New Roman"/>
          <w:b/>
          <w:i w:val="false"/>
          <w:color w:val="000000"/>
        </w:rPr>
        <w:t xml:space="preserve"> 
Олардың сипаттамасына сәйкес</w:t>
      </w:r>
      <w:r>
        <w:br/>
      </w:r>
      <w:r>
        <w:rPr>
          <w:rFonts w:ascii="Times New Roman"/>
          <w:b/>
          <w:i w:val="false"/>
          <w:color w:val="000000"/>
        </w:rPr>
        <w:t>
(электрондық мемлекеттік қызмет көрсету</w:t>
      </w:r>
      <w:r>
        <w:br/>
      </w:r>
      <w:r>
        <w:rPr>
          <w:rFonts w:ascii="Times New Roman"/>
          <w:b/>
          <w:i w:val="false"/>
          <w:color w:val="000000"/>
        </w:rPr>
        <w:t>
үдерісінде) іс-қимылдың қисынды кезектілі</w:t>
      </w:r>
      <w:r>
        <w:br/>
      </w:r>
      <w:r>
        <w:rPr>
          <w:rFonts w:ascii="Times New Roman"/>
          <w:b/>
          <w:i w:val="false"/>
          <w:color w:val="000000"/>
        </w:rPr>
        <w:t>
арасындағы өзара байланысты</w:t>
      </w:r>
      <w:r>
        <w:br/>
      </w:r>
      <w:r>
        <w:rPr>
          <w:rFonts w:ascii="Times New Roman"/>
          <w:b/>
          <w:i w:val="false"/>
          <w:color w:val="000000"/>
        </w:rPr>
        <w:t>
көрсететін диаграммалары</w:t>
      </w:r>
    </w:p>
    <w:bookmarkEnd w:id="15"/>
    <w:bookmarkStart w:name="z80" w:id="16"/>
    <w:p>
      <w:pPr>
        <w:spacing w:after="0"/>
        <w:ind w:left="0"/>
        <w:jc w:val="left"/>
      </w:pPr>
      <w:r>
        <w:rPr>
          <w:rFonts w:ascii="Times New Roman"/>
          <w:b/>
          <w:i w:val="false"/>
          <w:color w:val="000000"/>
        </w:rPr>
        <w:t xml:space="preserve"> 
ЭҮП арқылы электрондық мемлекеттік қызметті</w:t>
      </w:r>
      <w:r>
        <w:br/>
      </w:r>
      <w:r>
        <w:rPr>
          <w:rFonts w:ascii="Times New Roman"/>
          <w:b/>
          <w:i w:val="false"/>
          <w:color w:val="000000"/>
        </w:rPr>
        <w:t>
көрсету кезіндегі функционалдық өзара</w:t>
      </w:r>
      <w:r>
        <w:br/>
      </w:r>
      <w:r>
        <w:rPr>
          <w:rFonts w:ascii="Times New Roman"/>
          <w:b/>
          <w:i w:val="false"/>
          <w:color w:val="000000"/>
        </w:rPr>
        <w:t>
әрекеттесудің № 1 диаграммасы</w:t>
      </w:r>
    </w:p>
    <w:bookmarkEnd w:id="16"/>
    <w:p>
      <w:pPr>
        <w:spacing w:after="0"/>
        <w:ind w:left="0"/>
        <w:jc w:val="both"/>
      </w:pPr>
      <w:r>
        <w:drawing>
          <wp:inline distT="0" distB="0" distL="0" distR="0">
            <wp:extent cx="74422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42200" cy="4800600"/>
                    </a:xfrm>
                    <a:prstGeom prst="rect">
                      <a:avLst/>
                    </a:prstGeom>
                  </pic:spPr>
                </pic:pic>
              </a:graphicData>
            </a:graphic>
          </wp:inline>
        </w:drawing>
      </w:r>
    </w:p>
    <w:bookmarkStart w:name="z81" w:id="17"/>
    <w:p>
      <w:pPr>
        <w:spacing w:after="0"/>
        <w:ind w:left="0"/>
        <w:jc w:val="both"/>
      </w:pPr>
      <w:r>
        <w:rPr>
          <w:rFonts w:ascii="Times New Roman"/>
          <w:b w:val="false"/>
          <w:i w:val="false"/>
          <w:color w:val="000000"/>
          <w:sz w:val="28"/>
        </w:rPr>
        <w:t xml:space="preserve">
"Облыстың, республикалық маңызы </w:t>
      </w:r>
      <w:r>
        <w:br/>
      </w:r>
      <w:r>
        <w:rPr>
          <w:rFonts w:ascii="Times New Roman"/>
          <w:b w:val="false"/>
          <w:i w:val="false"/>
          <w:color w:val="000000"/>
          <w:sz w:val="28"/>
        </w:rPr>
        <w:t xml:space="preserve">
бар қаланың, астананың аумағында </w:t>
      </w:r>
      <w:r>
        <w:br/>
      </w:r>
      <w:r>
        <w:rPr>
          <w:rFonts w:ascii="Times New Roman"/>
          <w:b w:val="false"/>
          <w:i w:val="false"/>
          <w:color w:val="000000"/>
          <w:sz w:val="28"/>
        </w:rPr>
        <w:t xml:space="preserve">
таратылатын шетелдiк мерзiмдi  </w:t>
      </w:r>
      <w:r>
        <w:br/>
      </w:r>
      <w:r>
        <w:rPr>
          <w:rFonts w:ascii="Times New Roman"/>
          <w:b w:val="false"/>
          <w:i w:val="false"/>
          <w:color w:val="000000"/>
          <w:sz w:val="28"/>
        </w:rPr>
        <w:t xml:space="preserve">
баспасөз басылымдарын есепке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3-қосымша    </w:t>
      </w:r>
    </w:p>
    <w:bookmarkEnd w:id="17"/>
    <w:bookmarkStart w:name="z82" w:id="18"/>
    <w:p>
      <w:pPr>
        <w:spacing w:after="0"/>
        <w:ind w:left="0"/>
        <w:jc w:val="left"/>
      </w:pPr>
      <w:r>
        <w:rPr>
          <w:rFonts w:ascii="Times New Roman"/>
          <w:b/>
          <w:i w:val="false"/>
          <w:color w:val="000000"/>
        </w:rPr>
        <w:t xml:space="preserve"> 
ХҚКО АЖ арқылы электрондық мемлекеттік</w:t>
      </w:r>
      <w:r>
        <w:br/>
      </w:r>
      <w:r>
        <w:rPr>
          <w:rFonts w:ascii="Times New Roman"/>
          <w:b/>
          <w:i w:val="false"/>
          <w:color w:val="000000"/>
        </w:rPr>
        <w:t>
қызметті көрсету кезіндегі функционалдық</w:t>
      </w:r>
      <w:r>
        <w:br/>
      </w:r>
      <w:r>
        <w:rPr>
          <w:rFonts w:ascii="Times New Roman"/>
          <w:b/>
          <w:i w:val="false"/>
          <w:color w:val="000000"/>
        </w:rPr>
        <w:t>
өзара әрекеттесудің № 2 диаграммасы</w:t>
      </w:r>
    </w:p>
    <w:bookmarkEnd w:id="18"/>
    <w:p>
      <w:pPr>
        <w:spacing w:after="0"/>
        <w:ind w:left="0"/>
        <w:jc w:val="both"/>
      </w:pPr>
      <w:r>
        <w:drawing>
          <wp:inline distT="0" distB="0" distL="0" distR="0">
            <wp:extent cx="75311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31100" cy="5016500"/>
                    </a:xfrm>
                    <a:prstGeom prst="rect">
                      <a:avLst/>
                    </a:prstGeom>
                  </pic:spPr>
                </pic:pic>
              </a:graphicData>
            </a:graphic>
          </wp:inline>
        </w:drawing>
      </w:r>
    </w:p>
    <w:bookmarkStart w:name="z83" w:id="19"/>
    <w:p>
      <w:pPr>
        <w:spacing w:after="0"/>
        <w:ind w:left="0"/>
        <w:jc w:val="left"/>
      </w:pPr>
      <w:r>
        <w:rPr>
          <w:rFonts w:ascii="Times New Roman"/>
          <w:b/>
          <w:i w:val="false"/>
          <w:color w:val="000000"/>
        </w:rPr>
        <w:t xml:space="preserve"> 
Кесте. Шартты белгілер</w:t>
      </w:r>
    </w:p>
    <w:bookmarkEnd w:id="19"/>
    <w:p>
      <w:pPr>
        <w:spacing w:after="0"/>
        <w:ind w:left="0"/>
        <w:jc w:val="both"/>
      </w:pPr>
      <w:r>
        <w:drawing>
          <wp:inline distT="0" distB="0" distL="0" distR="0">
            <wp:extent cx="73533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53300" cy="5257800"/>
                    </a:xfrm>
                    <a:prstGeom prst="rect">
                      <a:avLst/>
                    </a:prstGeom>
                  </pic:spPr>
                </pic:pic>
              </a:graphicData>
            </a:graphic>
          </wp:inline>
        </w:drawing>
      </w:r>
    </w:p>
    <w:bookmarkStart w:name="z84" w:id="20"/>
    <w:p>
      <w:pPr>
        <w:spacing w:after="0"/>
        <w:ind w:left="0"/>
        <w:jc w:val="both"/>
      </w:pPr>
      <w:r>
        <w:rPr>
          <w:rFonts w:ascii="Times New Roman"/>
          <w:b w:val="false"/>
          <w:i w:val="false"/>
          <w:color w:val="000000"/>
          <w:sz w:val="28"/>
        </w:rPr>
        <w:t xml:space="preserve">
"Облыстың, республикалық маңызы </w:t>
      </w:r>
      <w:r>
        <w:br/>
      </w:r>
      <w:r>
        <w:rPr>
          <w:rFonts w:ascii="Times New Roman"/>
          <w:b w:val="false"/>
          <w:i w:val="false"/>
          <w:color w:val="000000"/>
          <w:sz w:val="28"/>
        </w:rPr>
        <w:t xml:space="preserve">
бар қаланың, астананың аумағында </w:t>
      </w:r>
      <w:r>
        <w:br/>
      </w:r>
      <w:r>
        <w:rPr>
          <w:rFonts w:ascii="Times New Roman"/>
          <w:b w:val="false"/>
          <w:i w:val="false"/>
          <w:color w:val="000000"/>
          <w:sz w:val="28"/>
        </w:rPr>
        <w:t xml:space="preserve">
таратылатын шетелдiк мерзiмдi  </w:t>
      </w:r>
      <w:r>
        <w:br/>
      </w:r>
      <w:r>
        <w:rPr>
          <w:rFonts w:ascii="Times New Roman"/>
          <w:b w:val="false"/>
          <w:i w:val="false"/>
          <w:color w:val="000000"/>
          <w:sz w:val="28"/>
        </w:rPr>
        <w:t xml:space="preserve">
баспасөз басылымдарын есепке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4-қосымша    </w:t>
      </w:r>
    </w:p>
    <w:bookmarkEnd w:id="20"/>
    <w:bookmarkStart w:name="z85" w:id="21"/>
    <w:p>
      <w:pPr>
        <w:spacing w:after="0"/>
        <w:ind w:left="0"/>
        <w:jc w:val="left"/>
      </w:pPr>
      <w:r>
        <w:rPr>
          <w:rFonts w:ascii="Times New Roman"/>
          <w:b/>
          <w:i w:val="false"/>
          <w:color w:val="000000"/>
        </w:rPr>
        <w:t xml:space="preserve"> 
Электрондық мемлекеттік қызметке</w:t>
      </w:r>
      <w:r>
        <w:br/>
      </w:r>
      <w:r>
        <w:rPr>
          <w:rFonts w:ascii="Times New Roman"/>
          <w:b/>
          <w:i w:val="false"/>
          <w:color w:val="000000"/>
        </w:rPr>
        <w:t>
арналған өтініштің экрандық нысаны</w:t>
      </w:r>
    </w:p>
    <w:bookmarkEnd w:id="21"/>
    <w:p>
      <w:pPr>
        <w:spacing w:after="0"/>
        <w:ind w:left="0"/>
        <w:jc w:val="both"/>
      </w:pPr>
      <w:r>
        <w:drawing>
          <wp:inline distT="0" distB="0" distL="0" distR="0">
            <wp:extent cx="7251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51700" cy="1028700"/>
                    </a:xfrm>
                    <a:prstGeom prst="rect">
                      <a:avLst/>
                    </a:prstGeom>
                  </pic:spPr>
                </pic:pic>
              </a:graphicData>
            </a:graphic>
          </wp:inline>
        </w:drawing>
      </w:r>
    </w:p>
    <w:p>
      <w:pPr>
        <w:spacing w:after="0"/>
        <w:ind w:left="0"/>
        <w:jc w:val="both"/>
      </w:pPr>
      <w:r>
        <w:rPr>
          <w:rFonts w:ascii="Times New Roman"/>
          <w:b w:val="false"/>
          <w:i w:val="false"/>
          <w:color w:val="000000"/>
          <w:sz w:val="28"/>
        </w:rPr>
        <w:t>                                            _________________________</w:t>
      </w:r>
      <w:r>
        <w:br/>
      </w:r>
      <w:r>
        <w:rPr>
          <w:rFonts w:ascii="Times New Roman"/>
          <w:b w:val="false"/>
          <w:i w:val="false"/>
          <w:color w:val="000000"/>
          <w:sz w:val="28"/>
        </w:rPr>
        <w:t>
                                            _________________________</w:t>
      </w:r>
      <w:r>
        <w:br/>
      </w:r>
      <w:r>
        <w:rPr>
          <w:rFonts w:ascii="Times New Roman"/>
          <w:b w:val="false"/>
          <w:i w:val="false"/>
          <w:color w:val="000000"/>
          <w:sz w:val="28"/>
        </w:rPr>
        <w:t>
</w:t>
      </w:r>
      <w:r>
        <w:rPr>
          <w:rFonts w:ascii="Times New Roman"/>
          <w:b w:val="false"/>
          <w:i w:val="false"/>
          <w:color w:val="292929"/>
          <w:sz w:val="28"/>
        </w:rPr>
        <w:t>                                          (өтінішті тіркеуші органның</w:t>
      </w:r>
      <w:r>
        <w:br/>
      </w:r>
      <w:r>
        <w:rPr>
          <w:rFonts w:ascii="Times New Roman"/>
          <w:b w:val="false"/>
          <w:i w:val="false"/>
          <w:color w:val="000000"/>
          <w:sz w:val="28"/>
        </w:rPr>
        <w:t>
</w:t>
      </w:r>
      <w:r>
        <w:rPr>
          <w:rFonts w:ascii="Times New Roman"/>
          <w:b w:val="false"/>
          <w:i w:val="false"/>
          <w:color w:val="292929"/>
          <w:sz w:val="28"/>
        </w:rPr>
        <w:t>                                              атауы мен мекенжайы)</w:t>
      </w:r>
    </w:p>
    <w:p>
      <w:pPr>
        <w:spacing w:after="0"/>
        <w:ind w:left="0"/>
        <w:jc w:val="both"/>
      </w:pPr>
      <w:r>
        <w:rPr>
          <w:rFonts w:ascii="Times New Roman"/>
          <w:b/>
          <w:i w:val="false"/>
          <w:color w:val="000000"/>
          <w:sz w:val="28"/>
        </w:rPr>
        <w:t>Қостанай облысының аумағында таратылатын</w:t>
      </w:r>
      <w:r>
        <w:br/>
      </w:r>
      <w:r>
        <w:rPr>
          <w:rFonts w:ascii="Times New Roman"/>
          <w:b w:val="false"/>
          <w:i w:val="false"/>
          <w:color w:val="000000"/>
          <w:sz w:val="28"/>
        </w:rPr>
        <w:t>
</w:t>
      </w:r>
      <w:r>
        <w:rPr>
          <w:rFonts w:ascii="Times New Roman"/>
          <w:b/>
          <w:i w:val="false"/>
          <w:color w:val="000000"/>
          <w:sz w:val="28"/>
        </w:rPr>
        <w:t>шетелдік бұқаралық ақпарат құралдарын</w:t>
      </w:r>
      <w:r>
        <w:br/>
      </w:r>
      <w:r>
        <w:rPr>
          <w:rFonts w:ascii="Times New Roman"/>
          <w:b w:val="false"/>
          <w:i w:val="false"/>
          <w:color w:val="000000"/>
          <w:sz w:val="28"/>
        </w:rPr>
        <w:t>
</w:t>
      </w:r>
      <w:r>
        <w:rPr>
          <w:rFonts w:ascii="Times New Roman"/>
          <w:b/>
          <w:i w:val="false"/>
          <w:color w:val="000000"/>
          <w:sz w:val="28"/>
        </w:rPr>
        <w:t>есепке алу туралы өтініш</w:t>
      </w:r>
    </w:p>
    <w:p>
      <w:pPr>
        <w:spacing w:after="0"/>
        <w:ind w:left="0"/>
        <w:jc w:val="both"/>
      </w:pPr>
      <w:r>
        <w:rPr>
          <w:rFonts w:ascii="Times New Roman"/>
          <w:b w:val="false"/>
          <w:i w:val="false"/>
          <w:color w:val="292929"/>
          <w:sz w:val="28"/>
        </w:rPr>
        <w:t>      Сізден Қазақстан Республикасында таратылатын шетелдік бұқаралық ақпарат құралдарын есепке алуды сұраймын</w:t>
      </w:r>
    </w:p>
    <w:p>
      <w:pPr>
        <w:spacing w:after="0"/>
        <w:ind w:left="0"/>
        <w:jc w:val="both"/>
      </w:pPr>
      <w:r>
        <w:rPr>
          <w:rFonts w:ascii="Times New Roman"/>
          <w:b w:val="false"/>
          <w:i w:val="false"/>
          <w:color w:val="292929"/>
          <w:sz w:val="28"/>
        </w:rPr>
        <w:t>      Таратушының атауы:</w:t>
      </w:r>
      <w:r>
        <w:br/>
      </w:r>
      <w:r>
        <w:rPr>
          <w:rFonts w:ascii="Times New Roman"/>
          <w:b w:val="false"/>
          <w:i w:val="false"/>
          <w:color w:val="000000"/>
          <w:sz w:val="28"/>
        </w:rPr>
        <w:t>
</w:t>
      </w:r>
      <w:r>
        <w:rPr>
          <w:rFonts w:ascii="Times New Roman"/>
          <w:b/>
          <w:i w:val="false"/>
          <w:color w:val="000000"/>
          <w:sz w:val="28"/>
        </w:rPr>
        <w:t>_______________________________________________________________</w:t>
      </w:r>
      <w:r>
        <w:br/>
      </w:r>
      <w:r>
        <w:rPr>
          <w:rFonts w:ascii="Times New Roman"/>
          <w:b w:val="false"/>
          <w:i w:val="false"/>
          <w:color w:val="000000"/>
          <w:sz w:val="28"/>
        </w:rPr>
        <w:t>
(ұйымдастырушылық-құқықтық нысанын көрсетілген жеке кәсіпкер/заңды тұлғаның атауы)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(ЖСН/БСН, СТН, тіркеу құжатының берілген нөмірі мен күні)</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(тіркелген орны, нақты мекенжайы, байланыс телефоны, электрондық поштасы)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
        <w:gridCol w:w="2030"/>
        <w:gridCol w:w="1986"/>
        <w:gridCol w:w="1941"/>
        <w:gridCol w:w="1698"/>
        <w:gridCol w:w="1720"/>
        <w:gridCol w:w="1899"/>
      </w:tblGrid>
      <w:tr>
        <w:trPr>
          <w:trHeight w:val="66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құралдары</w:t>
            </w:r>
            <w:r>
              <w:br/>
            </w:r>
            <w:r>
              <w:rPr>
                <w:rFonts w:ascii="Times New Roman"/>
                <w:b w:val="false"/>
                <w:i w:val="false"/>
                <w:color w:val="000000"/>
                <w:sz w:val="20"/>
              </w:rPr>
              <w:t>
</w:t>
            </w:r>
            <w:r>
              <w:rPr>
                <w:rFonts w:ascii="Times New Roman"/>
                <w:b w:val="false"/>
                <w:i w:val="false"/>
                <w:color w:val="000000"/>
                <w:sz w:val="20"/>
              </w:rPr>
              <w:t>атауларының</w:t>
            </w:r>
            <w:r>
              <w:br/>
            </w:r>
            <w:r>
              <w:rPr>
                <w:rFonts w:ascii="Times New Roman"/>
                <w:b w:val="false"/>
                <w:i w:val="false"/>
                <w:color w:val="000000"/>
                <w:sz w:val="20"/>
              </w:rPr>
              <w:t>
</w:t>
            </w:r>
            <w:r>
              <w:rPr>
                <w:rFonts w:ascii="Times New Roman"/>
                <w:b w:val="false"/>
                <w:i w:val="false"/>
                <w:color w:val="000000"/>
                <w:sz w:val="20"/>
              </w:rPr>
              <w:t>тізбесі</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құралдары</w:t>
            </w:r>
            <w:r>
              <w:br/>
            </w:r>
            <w:r>
              <w:rPr>
                <w:rFonts w:ascii="Times New Roman"/>
                <w:b w:val="false"/>
                <w:i w:val="false"/>
                <w:color w:val="000000"/>
                <w:sz w:val="20"/>
              </w:rPr>
              <w:t>
</w:t>
            </w:r>
            <w:r>
              <w:rPr>
                <w:rFonts w:ascii="Times New Roman"/>
                <w:b w:val="false"/>
                <w:i w:val="false"/>
                <w:color w:val="000000"/>
                <w:sz w:val="20"/>
              </w:rPr>
              <w:t>таратылатын</w:t>
            </w:r>
            <w:r>
              <w:br/>
            </w:r>
            <w:r>
              <w:rPr>
                <w:rFonts w:ascii="Times New Roman"/>
                <w:b w:val="false"/>
                <w:i w:val="false"/>
                <w:color w:val="000000"/>
                <w:sz w:val="20"/>
              </w:rPr>
              <w:t>
</w:t>
            </w:r>
            <w:r>
              <w:rPr>
                <w:rFonts w:ascii="Times New Roman"/>
                <w:b w:val="false"/>
                <w:i w:val="false"/>
                <w:color w:val="000000"/>
                <w:sz w:val="20"/>
              </w:rPr>
              <w:t>аумақ</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Таратыла-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құралдары-</w:t>
            </w:r>
            <w:r>
              <w:br/>
            </w:r>
            <w:r>
              <w:rPr>
                <w:rFonts w:ascii="Times New Roman"/>
                <w:b w:val="false"/>
                <w:i w:val="false"/>
                <w:color w:val="000000"/>
                <w:sz w:val="20"/>
              </w:rPr>
              <w:t>
</w:t>
            </w:r>
            <w:r>
              <w:rPr>
                <w:rFonts w:ascii="Times New Roman"/>
                <w:b w:val="false"/>
                <w:i w:val="false"/>
                <w:color w:val="000000"/>
                <w:sz w:val="20"/>
              </w:rPr>
              <w:t>ның тілі</w:t>
            </w:r>
            <w:r>
              <w:br/>
            </w:r>
            <w:r>
              <w:rPr>
                <w:rFonts w:ascii="Times New Roman"/>
                <w:b w:val="false"/>
                <w:i w:val="false"/>
                <w:color w:val="000000"/>
                <w:sz w:val="20"/>
              </w:rPr>
              <w:t>
</w:t>
            </w:r>
            <w:r>
              <w:rPr>
                <w:rFonts w:ascii="Times New Roman"/>
                <w:b w:val="false"/>
                <w:i w:val="false"/>
                <w:color w:val="000000"/>
                <w:sz w:val="20"/>
              </w:rPr>
              <w:t>(тілдері)</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w:t>
            </w:r>
            <w:r>
              <w:br/>
            </w:r>
            <w:r>
              <w:rPr>
                <w:rFonts w:ascii="Times New Roman"/>
                <w:b w:val="false"/>
                <w:i w:val="false"/>
                <w:color w:val="000000"/>
                <w:sz w:val="20"/>
              </w:rPr>
              <w:t>
</w:t>
            </w:r>
            <w:r>
              <w:rPr>
                <w:rFonts w:ascii="Times New Roman"/>
                <w:b w:val="false"/>
                <w:i w:val="false"/>
                <w:color w:val="000000"/>
                <w:sz w:val="20"/>
              </w:rPr>
              <w:t>тақырып-</w:t>
            </w:r>
            <w:r>
              <w:br/>
            </w:r>
            <w:r>
              <w:rPr>
                <w:rFonts w:ascii="Times New Roman"/>
                <w:b w:val="false"/>
                <w:i w:val="false"/>
                <w:color w:val="000000"/>
                <w:sz w:val="20"/>
              </w:rPr>
              <w:t>
</w:t>
            </w:r>
            <w:r>
              <w:rPr>
                <w:rFonts w:ascii="Times New Roman"/>
                <w:b w:val="false"/>
                <w:i w:val="false"/>
                <w:color w:val="000000"/>
                <w:sz w:val="20"/>
              </w:rPr>
              <w:t>тық</w:t>
            </w:r>
            <w:r>
              <w:br/>
            </w:r>
            <w:r>
              <w:rPr>
                <w:rFonts w:ascii="Times New Roman"/>
                <w:b w:val="false"/>
                <w:i w:val="false"/>
                <w:color w:val="000000"/>
                <w:sz w:val="20"/>
              </w:rPr>
              <w:t>
</w:t>
            </w:r>
            <w:r>
              <w:rPr>
                <w:rFonts w:ascii="Times New Roman"/>
                <w:b w:val="false"/>
                <w:i w:val="false"/>
                <w:color w:val="000000"/>
                <w:sz w:val="20"/>
              </w:rPr>
              <w:t>бағыты</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Мерзімді-</w:t>
            </w:r>
            <w:r>
              <w:br/>
            </w:r>
            <w:r>
              <w:rPr>
                <w:rFonts w:ascii="Times New Roman"/>
                <w:b w:val="false"/>
                <w:i w:val="false"/>
                <w:color w:val="000000"/>
                <w:sz w:val="20"/>
              </w:rPr>
              <w:t>
</w:t>
            </w:r>
            <w:r>
              <w:rPr>
                <w:rFonts w:ascii="Times New Roman"/>
                <w:b w:val="false"/>
                <w:i w:val="false"/>
                <w:color w:val="000000"/>
                <w:sz w:val="20"/>
              </w:rPr>
              <w:t>лігі</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Таратыла-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даналардың</w:t>
            </w:r>
            <w:r>
              <w:br/>
            </w:r>
            <w:r>
              <w:rPr>
                <w:rFonts w:ascii="Times New Roman"/>
                <w:b w:val="false"/>
                <w:i w:val="false"/>
                <w:color w:val="000000"/>
                <w:sz w:val="20"/>
              </w:rPr>
              <w:t>
</w:t>
            </w:r>
            <w:r>
              <w:rPr>
                <w:rFonts w:ascii="Times New Roman"/>
                <w:b w:val="false"/>
                <w:i w:val="false"/>
                <w:color w:val="000000"/>
                <w:sz w:val="20"/>
              </w:rPr>
              <w:t>болжамдал-</w:t>
            </w:r>
            <w:r>
              <w:br/>
            </w:r>
            <w:r>
              <w:rPr>
                <w:rFonts w:ascii="Times New Roman"/>
                <w:b w:val="false"/>
                <w:i w:val="false"/>
                <w:color w:val="000000"/>
                <w:sz w:val="20"/>
              </w:rPr>
              <w:t>
</w:t>
            </w:r>
            <w:r>
              <w:rPr>
                <w:rFonts w:ascii="Times New Roman"/>
                <w:b w:val="false"/>
                <w:i w:val="false"/>
                <w:color w:val="000000"/>
                <w:sz w:val="20"/>
              </w:rPr>
              <w:t>ған саны</w:t>
            </w:r>
          </w:p>
        </w:tc>
      </w:tr>
      <w:tr>
        <w:trPr>
          <w:trHeight w:val="315"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Қосымша: 1.__________________</w:t>
      </w:r>
      <w:r>
        <w:br/>
      </w:r>
      <w:r>
        <w:rPr>
          <w:rFonts w:ascii="Times New Roman"/>
          <w:b w:val="false"/>
          <w:i w:val="false"/>
          <w:color w:val="000000"/>
          <w:sz w:val="28"/>
        </w:rPr>
        <w:t>
         2.__________________</w:t>
      </w:r>
    </w:p>
    <w:p>
      <w:pPr>
        <w:spacing w:after="0"/>
        <w:ind w:left="0"/>
        <w:jc w:val="both"/>
      </w:pPr>
      <w:r>
        <w:rPr>
          <w:rFonts w:ascii="Times New Roman"/>
          <w:b w:val="false"/>
          <w:i w:val="false"/>
          <w:color w:val="000000"/>
          <w:sz w:val="28"/>
        </w:rPr>
        <w:t>Бірінші басшының/жеке кәсіпкердің Т.А.Ә._____________________________</w:t>
      </w:r>
    </w:p>
    <w:p>
      <w:pPr>
        <w:spacing w:after="0"/>
        <w:ind w:left="0"/>
        <w:jc w:val="both"/>
      </w:pPr>
      <w:r>
        <w:drawing>
          <wp:inline distT="0" distB="0" distL="0" distR="0">
            <wp:extent cx="7416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16800" cy="2387600"/>
                    </a:xfrm>
                    <a:prstGeom prst="rect">
                      <a:avLst/>
                    </a:prstGeom>
                  </pic:spPr>
                </pic:pic>
              </a:graphicData>
            </a:graphic>
          </wp:inline>
        </w:drawing>
      </w:r>
    </w:p>
    <w:bookmarkStart w:name="z86" w:id="22"/>
    <w:p>
      <w:pPr>
        <w:spacing w:after="0"/>
        <w:ind w:left="0"/>
        <w:jc w:val="both"/>
      </w:pPr>
      <w:r>
        <w:rPr>
          <w:rFonts w:ascii="Times New Roman"/>
          <w:b w:val="false"/>
          <w:i w:val="false"/>
          <w:color w:val="000000"/>
          <w:sz w:val="28"/>
        </w:rPr>
        <w:t xml:space="preserve">
"Облыстың, республикалық маңызы </w:t>
      </w:r>
      <w:r>
        <w:br/>
      </w:r>
      <w:r>
        <w:rPr>
          <w:rFonts w:ascii="Times New Roman"/>
          <w:b w:val="false"/>
          <w:i w:val="false"/>
          <w:color w:val="000000"/>
          <w:sz w:val="28"/>
        </w:rPr>
        <w:t xml:space="preserve">
бар қаланың, астананың аумағында </w:t>
      </w:r>
      <w:r>
        <w:br/>
      </w:r>
      <w:r>
        <w:rPr>
          <w:rFonts w:ascii="Times New Roman"/>
          <w:b w:val="false"/>
          <w:i w:val="false"/>
          <w:color w:val="000000"/>
          <w:sz w:val="28"/>
        </w:rPr>
        <w:t xml:space="preserve">
таратылатын шетелдiк мерзiмдi  </w:t>
      </w:r>
      <w:r>
        <w:br/>
      </w:r>
      <w:r>
        <w:rPr>
          <w:rFonts w:ascii="Times New Roman"/>
          <w:b w:val="false"/>
          <w:i w:val="false"/>
          <w:color w:val="000000"/>
          <w:sz w:val="28"/>
        </w:rPr>
        <w:t xml:space="preserve">
баспасөз басылымдарын есепке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5-қосымша      </w:t>
      </w:r>
    </w:p>
    <w:bookmarkEnd w:id="22"/>
    <w:bookmarkStart w:name="z87" w:id="23"/>
    <w:p>
      <w:pPr>
        <w:spacing w:after="0"/>
        <w:ind w:left="0"/>
        <w:jc w:val="left"/>
      </w:pPr>
      <w:r>
        <w:rPr>
          <w:rFonts w:ascii="Times New Roman"/>
          <w:b/>
          <w:i w:val="false"/>
          <w:color w:val="000000"/>
        </w:rPr>
        <w:t xml:space="preserve"> 
Шығатын құжаттың нысаны</w:t>
      </w:r>
    </w:p>
    <w:bookmarkEnd w:id="23"/>
    <w:p>
      <w:pPr>
        <w:spacing w:after="0"/>
        <w:ind w:left="0"/>
        <w:jc w:val="both"/>
      </w:pPr>
      <w:r>
        <w:drawing>
          <wp:inline distT="0" distB="0" distL="0" distR="0">
            <wp:extent cx="7429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29500" cy="1117600"/>
                    </a:xfrm>
                    <a:prstGeom prst="rect">
                      <a:avLst/>
                    </a:prstGeom>
                  </pic:spPr>
                </pic:pic>
              </a:graphicData>
            </a:graphic>
          </wp:inline>
        </w:drawing>
      </w:r>
    </w:p>
    <w:p>
      <w:pPr>
        <w:spacing w:after="0"/>
        <w:ind w:left="0"/>
        <w:jc w:val="both"/>
      </w:pPr>
      <w:r>
        <w:rPr>
          <w:rFonts w:ascii="Times New Roman"/>
          <w:b/>
          <w:i w:val="false"/>
          <w:color w:val="000000"/>
          <w:sz w:val="28"/>
        </w:rPr>
        <w:t>Қостанай облысының аумағында таратылатын</w:t>
      </w:r>
      <w:r>
        <w:br/>
      </w:r>
      <w:r>
        <w:rPr>
          <w:rFonts w:ascii="Times New Roman"/>
          <w:b w:val="false"/>
          <w:i w:val="false"/>
          <w:color w:val="000000"/>
          <w:sz w:val="28"/>
        </w:rPr>
        <w:t>
</w:t>
      </w:r>
      <w:r>
        <w:rPr>
          <w:rFonts w:ascii="Times New Roman"/>
          <w:b/>
          <w:i w:val="false"/>
          <w:color w:val="000000"/>
          <w:sz w:val="28"/>
        </w:rPr>
        <w:t>шетелдік бұқаралық ақпарат құралдарын есебі</w:t>
      </w:r>
      <w:r>
        <w:br/>
      </w:r>
      <w:r>
        <w:rPr>
          <w:rFonts w:ascii="Times New Roman"/>
          <w:b w:val="false"/>
          <w:i w:val="false"/>
          <w:color w:val="000000"/>
          <w:sz w:val="28"/>
        </w:rPr>
        <w:t>
</w:t>
      </w:r>
      <w:r>
        <w:rPr>
          <w:rFonts w:ascii="Times New Roman"/>
          <w:b/>
          <w:i w:val="false"/>
          <w:color w:val="000000"/>
          <w:sz w:val="28"/>
        </w:rPr>
        <w:t>туралы анықтама</w:t>
      </w:r>
    </w:p>
    <w:p>
      <w:pPr>
        <w:spacing w:after="0"/>
        <w:ind w:left="0"/>
        <w:jc w:val="both"/>
      </w:pPr>
      <w:r>
        <w:rPr>
          <w:rFonts w:ascii="Times New Roman"/>
          <w:b w:val="false"/>
          <w:i w:val="false"/>
          <w:color w:val="000000"/>
          <w:sz w:val="28"/>
        </w:rPr>
        <w:t>№ __________</w:t>
      </w:r>
      <w:r>
        <w:br/>
      </w:r>
      <w:r>
        <w:rPr>
          <w:rFonts w:ascii="Times New Roman"/>
          <w:b w:val="false"/>
          <w:i w:val="false"/>
          <w:color w:val="000000"/>
          <w:sz w:val="28"/>
        </w:rPr>
        <w:t>
(тіркеу нөмірі)</w:t>
      </w:r>
    </w:p>
    <w:p>
      <w:pPr>
        <w:spacing w:after="0"/>
        <w:ind w:left="0"/>
        <w:jc w:val="both"/>
      </w:pPr>
      <w:r>
        <w:rPr>
          <w:rFonts w:ascii="Times New Roman"/>
          <w:b w:val="false"/>
          <w:i w:val="false"/>
          <w:color w:val="000000"/>
          <w:sz w:val="28"/>
        </w:rPr>
        <w:t>"Бұқаралық ақпарат құралдары туралы" Қазақстан Республикасының Заңына ________________________________________________ осы анықтама берілді</w:t>
      </w:r>
      <w:r>
        <w:br/>
      </w:r>
      <w:r>
        <w:rPr>
          <w:rFonts w:ascii="Times New Roman"/>
          <w:b w:val="false"/>
          <w:i w:val="false"/>
          <w:color w:val="000000"/>
          <w:sz w:val="28"/>
        </w:rPr>
        <w:t>
(таратушының атауы және оның ұйымдастырушылық-құқықтық нысаны)</w:t>
      </w:r>
      <w:r>
        <w:br/>
      </w:r>
      <w:r>
        <w:rPr>
          <w:rFonts w:ascii="Times New Roman"/>
          <w:b w:val="false"/>
          <w:i w:val="false"/>
          <w:color w:val="000000"/>
          <w:sz w:val="28"/>
        </w:rPr>
        <w:t>
және 20___ "___" ______________ бастап шетелдік бұқаралық ақпарат құралдарын есепке қоюды растайды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1902"/>
        <w:gridCol w:w="2165"/>
        <w:gridCol w:w="1705"/>
        <w:gridCol w:w="1683"/>
        <w:gridCol w:w="1639"/>
        <w:gridCol w:w="2013"/>
      </w:tblGrid>
      <w:tr>
        <w:trPr>
          <w:trHeight w:val="67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құралдары</w:t>
            </w:r>
            <w:r>
              <w:br/>
            </w:r>
            <w:r>
              <w:rPr>
                <w:rFonts w:ascii="Times New Roman"/>
                <w:b w:val="false"/>
                <w:i w:val="false"/>
                <w:color w:val="000000"/>
                <w:sz w:val="20"/>
              </w:rPr>
              <w:t>
</w:t>
            </w:r>
            <w:r>
              <w:rPr>
                <w:rFonts w:ascii="Times New Roman"/>
                <w:b w:val="false"/>
                <w:i w:val="false"/>
                <w:color w:val="000000"/>
                <w:sz w:val="20"/>
              </w:rPr>
              <w:t>атаулары-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тізбесі</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құралдары</w:t>
            </w:r>
            <w:r>
              <w:br/>
            </w:r>
            <w:r>
              <w:rPr>
                <w:rFonts w:ascii="Times New Roman"/>
                <w:b w:val="false"/>
                <w:i w:val="false"/>
                <w:color w:val="000000"/>
                <w:sz w:val="20"/>
              </w:rPr>
              <w:t>
</w:t>
            </w:r>
            <w:r>
              <w:rPr>
                <w:rFonts w:ascii="Times New Roman"/>
                <w:b w:val="false"/>
                <w:i w:val="false"/>
                <w:color w:val="000000"/>
                <w:sz w:val="20"/>
              </w:rPr>
              <w:t>таратылатын</w:t>
            </w:r>
            <w:r>
              <w:br/>
            </w:r>
            <w:r>
              <w:rPr>
                <w:rFonts w:ascii="Times New Roman"/>
                <w:b w:val="false"/>
                <w:i w:val="false"/>
                <w:color w:val="000000"/>
                <w:sz w:val="20"/>
              </w:rPr>
              <w:t>
</w:t>
            </w:r>
            <w:r>
              <w:rPr>
                <w:rFonts w:ascii="Times New Roman"/>
                <w:b w:val="false"/>
                <w:i w:val="false"/>
                <w:color w:val="000000"/>
                <w:sz w:val="20"/>
              </w:rPr>
              <w:t>аумақ</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Таратыла-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w:t>
            </w:r>
            <w:r>
              <w:br/>
            </w:r>
            <w:r>
              <w:rPr>
                <w:rFonts w:ascii="Times New Roman"/>
                <w:b w:val="false"/>
                <w:i w:val="false"/>
                <w:color w:val="000000"/>
                <w:sz w:val="20"/>
              </w:rPr>
              <w:t>
</w:t>
            </w:r>
            <w:r>
              <w:rPr>
                <w:rFonts w:ascii="Times New Roman"/>
                <w:b w:val="false"/>
                <w:i w:val="false"/>
                <w:color w:val="000000"/>
                <w:sz w:val="20"/>
              </w:rPr>
              <w:t>рының</w:t>
            </w:r>
            <w:r>
              <w:br/>
            </w:r>
            <w:r>
              <w:rPr>
                <w:rFonts w:ascii="Times New Roman"/>
                <w:b w:val="false"/>
                <w:i w:val="false"/>
                <w:color w:val="000000"/>
                <w:sz w:val="20"/>
              </w:rPr>
              <w:t>
</w:t>
            </w:r>
            <w:r>
              <w:rPr>
                <w:rFonts w:ascii="Times New Roman"/>
                <w:b w:val="false"/>
                <w:i w:val="false"/>
                <w:color w:val="000000"/>
                <w:sz w:val="20"/>
              </w:rPr>
              <w:t>тілі</w:t>
            </w:r>
            <w:r>
              <w:br/>
            </w:r>
            <w:r>
              <w:rPr>
                <w:rFonts w:ascii="Times New Roman"/>
                <w:b w:val="false"/>
                <w:i w:val="false"/>
                <w:color w:val="000000"/>
                <w:sz w:val="20"/>
              </w:rPr>
              <w:t>
</w:t>
            </w:r>
            <w:r>
              <w:rPr>
                <w:rFonts w:ascii="Times New Roman"/>
                <w:b w:val="false"/>
                <w:i w:val="false"/>
                <w:color w:val="000000"/>
                <w:sz w:val="20"/>
              </w:rPr>
              <w:t>(тілдері)</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w:t>
            </w:r>
            <w:r>
              <w:br/>
            </w:r>
            <w:r>
              <w:rPr>
                <w:rFonts w:ascii="Times New Roman"/>
                <w:b w:val="false"/>
                <w:i w:val="false"/>
                <w:color w:val="000000"/>
                <w:sz w:val="20"/>
              </w:rPr>
              <w:t>
</w:t>
            </w:r>
            <w:r>
              <w:rPr>
                <w:rFonts w:ascii="Times New Roman"/>
                <w:b w:val="false"/>
                <w:i w:val="false"/>
                <w:color w:val="000000"/>
                <w:sz w:val="20"/>
              </w:rPr>
              <w:t>тақырып-</w:t>
            </w:r>
            <w:r>
              <w:br/>
            </w:r>
            <w:r>
              <w:rPr>
                <w:rFonts w:ascii="Times New Roman"/>
                <w:b w:val="false"/>
                <w:i w:val="false"/>
                <w:color w:val="000000"/>
                <w:sz w:val="20"/>
              </w:rPr>
              <w:t>
</w:t>
            </w:r>
            <w:r>
              <w:rPr>
                <w:rFonts w:ascii="Times New Roman"/>
                <w:b w:val="false"/>
                <w:i w:val="false"/>
                <w:color w:val="000000"/>
                <w:sz w:val="20"/>
              </w:rPr>
              <w:t>тық</w:t>
            </w:r>
            <w:r>
              <w:br/>
            </w:r>
            <w:r>
              <w:rPr>
                <w:rFonts w:ascii="Times New Roman"/>
                <w:b w:val="false"/>
                <w:i w:val="false"/>
                <w:color w:val="000000"/>
                <w:sz w:val="20"/>
              </w:rPr>
              <w:t>
</w:t>
            </w:r>
            <w:r>
              <w:rPr>
                <w:rFonts w:ascii="Times New Roman"/>
                <w:b w:val="false"/>
                <w:i w:val="false"/>
                <w:color w:val="000000"/>
                <w:sz w:val="20"/>
              </w:rPr>
              <w:t>бағыты</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Мерзімді-</w:t>
            </w:r>
            <w:r>
              <w:br/>
            </w:r>
            <w:r>
              <w:rPr>
                <w:rFonts w:ascii="Times New Roman"/>
                <w:b w:val="false"/>
                <w:i w:val="false"/>
                <w:color w:val="000000"/>
                <w:sz w:val="20"/>
              </w:rPr>
              <w:t>
</w:t>
            </w:r>
            <w:r>
              <w:rPr>
                <w:rFonts w:ascii="Times New Roman"/>
                <w:b w:val="false"/>
                <w:i w:val="false"/>
                <w:color w:val="000000"/>
                <w:sz w:val="20"/>
              </w:rPr>
              <w:t>лігі</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Таратылатын</w:t>
            </w:r>
            <w:r>
              <w:br/>
            </w:r>
            <w:r>
              <w:rPr>
                <w:rFonts w:ascii="Times New Roman"/>
                <w:b w:val="false"/>
                <w:i w:val="false"/>
                <w:color w:val="000000"/>
                <w:sz w:val="20"/>
              </w:rPr>
              <w:t>
</w:t>
            </w:r>
            <w:r>
              <w:rPr>
                <w:rFonts w:ascii="Times New Roman"/>
                <w:b w:val="false"/>
                <w:i w:val="false"/>
                <w:color w:val="000000"/>
                <w:sz w:val="20"/>
              </w:rPr>
              <w:t>даналардың</w:t>
            </w:r>
            <w:r>
              <w:br/>
            </w:r>
            <w:r>
              <w:rPr>
                <w:rFonts w:ascii="Times New Roman"/>
                <w:b w:val="false"/>
                <w:i w:val="false"/>
                <w:color w:val="000000"/>
                <w:sz w:val="20"/>
              </w:rPr>
              <w:t>
</w:t>
            </w:r>
            <w:r>
              <w:rPr>
                <w:rFonts w:ascii="Times New Roman"/>
                <w:b w:val="false"/>
                <w:i w:val="false"/>
                <w:color w:val="000000"/>
                <w:sz w:val="20"/>
              </w:rPr>
              <w:t>болжамдал-</w:t>
            </w:r>
            <w:r>
              <w:br/>
            </w:r>
            <w:r>
              <w:rPr>
                <w:rFonts w:ascii="Times New Roman"/>
                <w:b w:val="false"/>
                <w:i w:val="false"/>
                <w:color w:val="000000"/>
                <w:sz w:val="20"/>
              </w:rPr>
              <w:t>
</w:t>
            </w:r>
            <w:r>
              <w:rPr>
                <w:rFonts w:ascii="Times New Roman"/>
                <w:b w:val="false"/>
                <w:i w:val="false"/>
                <w:color w:val="000000"/>
                <w:sz w:val="20"/>
              </w:rPr>
              <w:t>ған саны</w:t>
            </w:r>
          </w:p>
        </w:tc>
      </w:tr>
      <w:tr>
        <w:trPr>
          <w:trHeight w:val="28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Аталған анықтама 201___ жылғы "___" ___________ дейін жарамды.</w:t>
      </w:r>
    </w:p>
    <w:p>
      <w:pPr>
        <w:spacing w:after="0"/>
        <w:ind w:left="0"/>
        <w:jc w:val="both"/>
      </w:pPr>
      <w:r>
        <w:rPr>
          <w:rFonts w:ascii="Times New Roman"/>
          <w:b w:val="false"/>
          <w:i w:val="false"/>
          <w:color w:val="000000"/>
          <w:sz w:val="28"/>
        </w:rPr>
        <w:t>(Облыстар, Астана, Алматы қалалары) Ішкі саясат басқармасысының бастығы __________________________ (Т.А.Ә.)</w:t>
      </w:r>
    </w:p>
    <w:p>
      <w:pPr>
        <w:spacing w:after="0"/>
        <w:ind w:left="0"/>
        <w:jc w:val="both"/>
      </w:pPr>
      <w:r>
        <w:drawing>
          <wp:inline distT="0" distB="0" distL="0" distR="0">
            <wp:extent cx="7366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66000" cy="2463800"/>
                    </a:xfrm>
                    <a:prstGeom prst="rect">
                      <a:avLst/>
                    </a:prstGeom>
                  </pic:spPr>
                </pic:pic>
              </a:graphicData>
            </a:graphic>
          </wp:inline>
        </w:drawing>
      </w:r>
    </w:p>
    <w:bookmarkStart w:name="z88" w:id="24"/>
    <w:p>
      <w:pPr>
        <w:spacing w:after="0"/>
        <w:ind w:left="0"/>
        <w:jc w:val="left"/>
      </w:pPr>
      <w:r>
        <w:rPr>
          <w:rFonts w:ascii="Times New Roman"/>
          <w:b/>
          <w:i w:val="false"/>
          <w:color w:val="000000"/>
        </w:rPr>
        <w:t xml:space="preserve"> 
Шығатын құжаттың</w:t>
      </w:r>
      <w:r>
        <w:br/>
      </w:r>
      <w:r>
        <w:rPr>
          <w:rFonts w:ascii="Times New Roman"/>
          <w:b/>
          <w:i w:val="false"/>
          <w:color w:val="000000"/>
        </w:rPr>
        <w:t>
(бас тартудың) нысаны</w:t>
      </w:r>
    </w:p>
    <w:bookmarkEnd w:id="24"/>
    <w:p>
      <w:pPr>
        <w:spacing w:after="0"/>
        <w:ind w:left="0"/>
        <w:jc w:val="both"/>
      </w:pPr>
      <w:r>
        <w:drawing>
          <wp:inline distT="0" distB="0" distL="0" distR="0">
            <wp:extent cx="7289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89800" cy="1092200"/>
                    </a:xfrm>
                    <a:prstGeom prst="rect">
                      <a:avLst/>
                    </a:prstGeom>
                  </pic:spPr>
                </pic:pic>
              </a:graphicData>
            </a:graphic>
          </wp:inline>
        </w:drawing>
      </w:r>
    </w:p>
    <w:p>
      <w:pPr>
        <w:spacing w:after="0"/>
        <w:ind w:left="0"/>
        <w:jc w:val="both"/>
      </w:pPr>
      <w:r>
        <w:rPr>
          <w:rFonts w:ascii="Times New Roman"/>
          <w:b/>
          <w:i w:val="false"/>
          <w:color w:val="000000"/>
          <w:sz w:val="28"/>
        </w:rPr>
        <w:t>Қостанай облысының аумағында таратылатын</w:t>
      </w:r>
      <w:r>
        <w:br/>
      </w:r>
      <w:r>
        <w:rPr>
          <w:rFonts w:ascii="Times New Roman"/>
          <w:b w:val="false"/>
          <w:i w:val="false"/>
          <w:color w:val="000000"/>
          <w:sz w:val="28"/>
        </w:rPr>
        <w:t>
</w:t>
      </w:r>
      <w:r>
        <w:rPr>
          <w:rFonts w:ascii="Times New Roman"/>
          <w:b/>
          <w:i w:val="false"/>
          <w:color w:val="000000"/>
          <w:sz w:val="28"/>
        </w:rPr>
        <w:t>шетелдік бұқаралық ақпарат құралдарын</w:t>
      </w:r>
      <w:r>
        <w:br/>
      </w:r>
      <w:r>
        <w:rPr>
          <w:rFonts w:ascii="Times New Roman"/>
          <w:b w:val="false"/>
          <w:i w:val="false"/>
          <w:color w:val="000000"/>
          <w:sz w:val="28"/>
        </w:rPr>
        <w:t>
</w:t>
      </w:r>
      <w:r>
        <w:rPr>
          <w:rFonts w:ascii="Times New Roman"/>
          <w:b/>
          <w:i w:val="false"/>
          <w:color w:val="000000"/>
          <w:sz w:val="28"/>
        </w:rPr>
        <w:t>есепке алудан бас тарту</w:t>
      </w:r>
    </w:p>
    <w:p>
      <w:pPr>
        <w:spacing w:after="0"/>
        <w:ind w:left="0"/>
        <w:jc w:val="both"/>
      </w:pPr>
      <w:r>
        <w:rPr>
          <w:rFonts w:ascii="Times New Roman"/>
          <w:b w:val="false"/>
          <w:i w:val="false"/>
          <w:color w:val="000000"/>
          <w:sz w:val="28"/>
        </w:rPr>
        <w:t>      1. егер барлық қажетті құжаттар тапсырылмаса;</w:t>
      </w:r>
      <w:r>
        <w:br/>
      </w:r>
      <w:r>
        <w:rPr>
          <w:rFonts w:ascii="Times New Roman"/>
          <w:b w:val="false"/>
          <w:i w:val="false"/>
          <w:color w:val="000000"/>
          <w:sz w:val="28"/>
        </w:rPr>
        <w:t>
      2. егер өтініште ақпарат толық немесе нақты көрсетілмесе;</w:t>
      </w:r>
      <w:r>
        <w:br/>
      </w:r>
      <w:r>
        <w:rPr>
          <w:rFonts w:ascii="Times New Roman"/>
          <w:b w:val="false"/>
          <w:i w:val="false"/>
          <w:color w:val="000000"/>
          <w:sz w:val="28"/>
        </w:rPr>
        <w:t>
      3. егер таратушыға қатысты оған қызметтің аталған түрімен айналысуға тыйым салынған сот шешімі болса;</w:t>
      </w:r>
      <w:r>
        <w:br/>
      </w:r>
      <w:r>
        <w:rPr>
          <w:rFonts w:ascii="Times New Roman"/>
          <w:b w:val="false"/>
          <w:i w:val="false"/>
          <w:color w:val="000000"/>
          <w:sz w:val="28"/>
        </w:rPr>
        <w:t>
      4. егер шетелдік бұқаралық ақпарат құралдарының өніміне қатысты оларды Қазақстан Республикасының аумағында таратуға тыйым салу туралы соттың шешімі болса.</w:t>
      </w:r>
    </w:p>
    <w:p>
      <w:pPr>
        <w:spacing w:after="0"/>
        <w:ind w:left="0"/>
        <w:jc w:val="both"/>
      </w:pPr>
      <w:r>
        <w:rPr>
          <w:rFonts w:ascii="Times New Roman"/>
          <w:b w:val="false"/>
          <w:i w:val="false"/>
          <w:color w:val="000000"/>
          <w:sz w:val="28"/>
        </w:rPr>
        <w:t>Осыған байланысты шетелдік бұқаралық ақпарат құралдарын есепке қою: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
        <w:gridCol w:w="1783"/>
        <w:gridCol w:w="1537"/>
        <w:gridCol w:w="1694"/>
        <w:gridCol w:w="1336"/>
        <w:gridCol w:w="1537"/>
        <w:gridCol w:w="1695"/>
        <w:gridCol w:w="1628"/>
      </w:tblGrid>
      <w:tr>
        <w:trPr>
          <w:trHeight w:val="66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w:t>
            </w:r>
            <w:r>
              <w:br/>
            </w:r>
            <w:r>
              <w:rPr>
                <w:rFonts w:ascii="Times New Roman"/>
                <w:b w:val="false"/>
                <w:i w:val="false"/>
                <w:color w:val="000000"/>
                <w:sz w:val="20"/>
              </w:rPr>
              <w:t>
</w:t>
            </w:r>
            <w:r>
              <w:rPr>
                <w:rFonts w:ascii="Times New Roman"/>
                <w:b w:val="false"/>
                <w:i w:val="false"/>
                <w:color w:val="000000"/>
                <w:sz w:val="20"/>
              </w:rPr>
              <w:t>ры</w:t>
            </w:r>
            <w:r>
              <w:br/>
            </w:r>
            <w:r>
              <w:rPr>
                <w:rFonts w:ascii="Times New Roman"/>
                <w:b w:val="false"/>
                <w:i w:val="false"/>
                <w:color w:val="000000"/>
                <w:sz w:val="20"/>
              </w:rPr>
              <w:t>
</w:t>
            </w:r>
            <w:r>
              <w:rPr>
                <w:rFonts w:ascii="Times New Roman"/>
                <w:b w:val="false"/>
                <w:i w:val="false"/>
                <w:color w:val="000000"/>
                <w:sz w:val="20"/>
              </w:rPr>
              <w:t>атаулары-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тізбесі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w:t>
            </w:r>
            <w:r>
              <w:br/>
            </w:r>
            <w:r>
              <w:rPr>
                <w:rFonts w:ascii="Times New Roman"/>
                <w:b w:val="false"/>
                <w:i w:val="false"/>
                <w:color w:val="000000"/>
                <w:sz w:val="20"/>
              </w:rPr>
              <w:t>
</w:t>
            </w:r>
            <w:r>
              <w:rPr>
                <w:rFonts w:ascii="Times New Roman"/>
                <w:b w:val="false"/>
                <w:i w:val="false"/>
                <w:color w:val="000000"/>
                <w:sz w:val="20"/>
              </w:rPr>
              <w:t>ры</w:t>
            </w:r>
            <w:r>
              <w:br/>
            </w:r>
            <w:r>
              <w:rPr>
                <w:rFonts w:ascii="Times New Roman"/>
                <w:b w:val="false"/>
                <w:i w:val="false"/>
                <w:color w:val="000000"/>
                <w:sz w:val="20"/>
              </w:rPr>
              <w:t>
</w:t>
            </w:r>
            <w:r>
              <w:rPr>
                <w:rFonts w:ascii="Times New Roman"/>
                <w:b w:val="false"/>
                <w:i w:val="false"/>
                <w:color w:val="000000"/>
                <w:sz w:val="20"/>
              </w:rPr>
              <w:t>тараты-</w:t>
            </w:r>
            <w:r>
              <w:br/>
            </w:r>
            <w:r>
              <w:rPr>
                <w:rFonts w:ascii="Times New Roman"/>
                <w:b w:val="false"/>
                <w:i w:val="false"/>
                <w:color w:val="000000"/>
                <w:sz w:val="20"/>
              </w:rPr>
              <w:t>
</w:t>
            </w:r>
            <w:r>
              <w:rPr>
                <w:rFonts w:ascii="Times New Roman"/>
                <w:b w:val="false"/>
                <w:i w:val="false"/>
                <w:color w:val="000000"/>
                <w:sz w:val="20"/>
              </w:rPr>
              <w:t>латын</w:t>
            </w:r>
            <w:r>
              <w:br/>
            </w:r>
            <w:r>
              <w:rPr>
                <w:rFonts w:ascii="Times New Roman"/>
                <w:b w:val="false"/>
                <w:i w:val="false"/>
                <w:color w:val="000000"/>
                <w:sz w:val="20"/>
              </w:rPr>
              <w:t>
</w:t>
            </w:r>
            <w:r>
              <w:rPr>
                <w:rFonts w:ascii="Times New Roman"/>
                <w:b w:val="false"/>
                <w:i w:val="false"/>
                <w:color w:val="000000"/>
                <w:sz w:val="20"/>
              </w:rPr>
              <w:t>аумақ</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Тараты-</w:t>
            </w:r>
            <w:r>
              <w:br/>
            </w:r>
            <w:r>
              <w:rPr>
                <w:rFonts w:ascii="Times New Roman"/>
                <w:b w:val="false"/>
                <w:i w:val="false"/>
                <w:color w:val="000000"/>
                <w:sz w:val="20"/>
              </w:rPr>
              <w:t>
</w:t>
            </w:r>
            <w:r>
              <w:rPr>
                <w:rFonts w:ascii="Times New Roman"/>
                <w:b w:val="false"/>
                <w:i w:val="false"/>
                <w:color w:val="000000"/>
                <w:sz w:val="20"/>
              </w:rPr>
              <w:t>латын</w:t>
            </w:r>
            <w:r>
              <w:br/>
            </w:r>
            <w:r>
              <w:rPr>
                <w:rFonts w:ascii="Times New Roman"/>
                <w:b w:val="false"/>
                <w:i w:val="false"/>
                <w:color w:val="000000"/>
                <w:sz w:val="20"/>
              </w:rPr>
              <w:t>
</w:t>
            </w: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w:t>
            </w:r>
            <w:r>
              <w:br/>
            </w:r>
            <w:r>
              <w:rPr>
                <w:rFonts w:ascii="Times New Roman"/>
                <w:b w:val="false"/>
                <w:i w:val="false"/>
                <w:color w:val="000000"/>
                <w:sz w:val="20"/>
              </w:rPr>
              <w:t>
</w:t>
            </w:r>
            <w:r>
              <w:rPr>
                <w:rFonts w:ascii="Times New Roman"/>
                <w:b w:val="false"/>
                <w:i w:val="false"/>
                <w:color w:val="000000"/>
                <w:sz w:val="20"/>
              </w:rPr>
              <w:t>рының</w:t>
            </w:r>
            <w:r>
              <w:br/>
            </w:r>
            <w:r>
              <w:rPr>
                <w:rFonts w:ascii="Times New Roman"/>
                <w:b w:val="false"/>
                <w:i w:val="false"/>
                <w:color w:val="000000"/>
                <w:sz w:val="20"/>
              </w:rPr>
              <w:t>
</w:t>
            </w:r>
            <w:r>
              <w:rPr>
                <w:rFonts w:ascii="Times New Roman"/>
                <w:b w:val="false"/>
                <w:i w:val="false"/>
                <w:color w:val="000000"/>
                <w:sz w:val="20"/>
              </w:rPr>
              <w:t>тілі</w:t>
            </w:r>
            <w:r>
              <w:br/>
            </w:r>
            <w:r>
              <w:rPr>
                <w:rFonts w:ascii="Times New Roman"/>
                <w:b w:val="false"/>
                <w:i w:val="false"/>
                <w:color w:val="000000"/>
                <w:sz w:val="20"/>
              </w:rPr>
              <w:t>
</w:t>
            </w:r>
            <w:r>
              <w:rPr>
                <w:rFonts w:ascii="Times New Roman"/>
                <w:b w:val="false"/>
                <w:i w:val="false"/>
                <w:color w:val="000000"/>
                <w:sz w:val="20"/>
              </w:rPr>
              <w:t>(тілдері)</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w:t>
            </w:r>
            <w:r>
              <w:br/>
            </w:r>
            <w:r>
              <w:rPr>
                <w:rFonts w:ascii="Times New Roman"/>
                <w:b w:val="false"/>
                <w:i w:val="false"/>
                <w:color w:val="000000"/>
                <w:sz w:val="20"/>
              </w:rPr>
              <w:t>
</w:t>
            </w:r>
            <w:r>
              <w:rPr>
                <w:rFonts w:ascii="Times New Roman"/>
                <w:b w:val="false"/>
                <w:i w:val="false"/>
                <w:color w:val="000000"/>
                <w:sz w:val="20"/>
              </w:rPr>
              <w:t>тақы-</w:t>
            </w:r>
            <w:r>
              <w:br/>
            </w:r>
            <w:r>
              <w:rPr>
                <w:rFonts w:ascii="Times New Roman"/>
                <w:b w:val="false"/>
                <w:i w:val="false"/>
                <w:color w:val="000000"/>
                <w:sz w:val="20"/>
              </w:rPr>
              <w:t>
</w:t>
            </w:r>
            <w:r>
              <w:rPr>
                <w:rFonts w:ascii="Times New Roman"/>
                <w:b w:val="false"/>
                <w:i w:val="false"/>
                <w:color w:val="000000"/>
                <w:sz w:val="20"/>
              </w:rPr>
              <w:t>рыптық</w:t>
            </w:r>
            <w:r>
              <w:br/>
            </w:r>
            <w:r>
              <w:rPr>
                <w:rFonts w:ascii="Times New Roman"/>
                <w:b w:val="false"/>
                <w:i w:val="false"/>
                <w:color w:val="000000"/>
                <w:sz w:val="20"/>
              </w:rPr>
              <w:t>
</w:t>
            </w:r>
            <w:r>
              <w:rPr>
                <w:rFonts w:ascii="Times New Roman"/>
                <w:b w:val="false"/>
                <w:i w:val="false"/>
                <w:color w:val="000000"/>
                <w:sz w:val="20"/>
              </w:rPr>
              <w:t>бағыты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Мерзім-</w:t>
            </w:r>
            <w:r>
              <w:br/>
            </w:r>
            <w:r>
              <w:rPr>
                <w:rFonts w:ascii="Times New Roman"/>
                <w:b w:val="false"/>
                <w:i w:val="false"/>
                <w:color w:val="000000"/>
                <w:sz w:val="20"/>
              </w:rPr>
              <w:t>
</w:t>
            </w:r>
            <w:r>
              <w:rPr>
                <w:rFonts w:ascii="Times New Roman"/>
                <w:b w:val="false"/>
                <w:i w:val="false"/>
                <w:color w:val="000000"/>
                <w:sz w:val="20"/>
              </w:rPr>
              <w:t>ділігі</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Таратыла-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даналар-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болжам-</w:t>
            </w:r>
            <w:r>
              <w:br/>
            </w:r>
            <w:r>
              <w:rPr>
                <w:rFonts w:ascii="Times New Roman"/>
                <w:b w:val="false"/>
                <w:i w:val="false"/>
                <w:color w:val="000000"/>
                <w:sz w:val="20"/>
              </w:rPr>
              <w:t>
</w:t>
            </w:r>
            <w:r>
              <w:rPr>
                <w:rFonts w:ascii="Times New Roman"/>
                <w:b w:val="false"/>
                <w:i w:val="false"/>
                <w:color w:val="000000"/>
                <w:sz w:val="20"/>
              </w:rPr>
              <w:t>далған</w:t>
            </w:r>
            <w:r>
              <w:br/>
            </w:r>
            <w:r>
              <w:rPr>
                <w:rFonts w:ascii="Times New Roman"/>
                <w:b w:val="false"/>
                <w:i w:val="false"/>
                <w:color w:val="000000"/>
                <w:sz w:val="20"/>
              </w:rPr>
              <w:t>
</w:t>
            </w:r>
            <w:r>
              <w:rPr>
                <w:rFonts w:ascii="Times New Roman"/>
                <w:b w:val="false"/>
                <w:i w:val="false"/>
                <w:color w:val="000000"/>
                <w:sz w:val="20"/>
              </w:rPr>
              <w:t>саны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Шетелдік</w:t>
            </w:r>
            <w:r>
              <w:br/>
            </w:r>
            <w:r>
              <w:rPr>
                <w:rFonts w:ascii="Times New Roman"/>
                <w:b w:val="false"/>
                <w:i w:val="false"/>
                <w:color w:val="000000"/>
                <w:sz w:val="20"/>
              </w:rPr>
              <w:t>
</w:t>
            </w:r>
            <w:r>
              <w:rPr>
                <w:rFonts w:ascii="Times New Roman"/>
                <w:b w:val="false"/>
                <w:i w:val="false"/>
                <w:color w:val="000000"/>
                <w:sz w:val="20"/>
              </w:rPr>
              <w:t>бұқара-</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ақпарат</w:t>
            </w:r>
            <w:r>
              <w:br/>
            </w:r>
            <w:r>
              <w:rPr>
                <w:rFonts w:ascii="Times New Roman"/>
                <w:b w:val="false"/>
                <w:i w:val="false"/>
                <w:color w:val="000000"/>
                <w:sz w:val="20"/>
              </w:rPr>
              <w:t>
</w:t>
            </w:r>
            <w:r>
              <w:rPr>
                <w:rFonts w:ascii="Times New Roman"/>
                <w:b w:val="false"/>
                <w:i w:val="false"/>
                <w:color w:val="000000"/>
                <w:sz w:val="20"/>
              </w:rPr>
              <w:t>құралда-</w:t>
            </w:r>
            <w:r>
              <w:br/>
            </w:r>
            <w:r>
              <w:rPr>
                <w:rFonts w:ascii="Times New Roman"/>
                <w:b w:val="false"/>
                <w:i w:val="false"/>
                <w:color w:val="000000"/>
                <w:sz w:val="20"/>
              </w:rPr>
              <w:t>
</w:t>
            </w:r>
            <w:r>
              <w:rPr>
                <w:rFonts w:ascii="Times New Roman"/>
                <w:b w:val="false"/>
                <w:i w:val="false"/>
                <w:color w:val="000000"/>
                <w:sz w:val="20"/>
              </w:rPr>
              <w:t>ры</w:t>
            </w:r>
            <w:r>
              <w:br/>
            </w:r>
            <w:r>
              <w:rPr>
                <w:rFonts w:ascii="Times New Roman"/>
                <w:b w:val="false"/>
                <w:i w:val="false"/>
                <w:color w:val="000000"/>
                <w:sz w:val="20"/>
              </w:rPr>
              <w:t>
</w:t>
            </w:r>
            <w:r>
              <w:rPr>
                <w:rFonts w:ascii="Times New Roman"/>
                <w:b w:val="false"/>
                <w:i w:val="false"/>
                <w:color w:val="000000"/>
                <w:sz w:val="20"/>
              </w:rPr>
              <w:t>атаула-</w:t>
            </w:r>
            <w:r>
              <w:br/>
            </w:r>
            <w:r>
              <w:rPr>
                <w:rFonts w:ascii="Times New Roman"/>
                <w:b w:val="false"/>
                <w:i w:val="false"/>
                <w:color w:val="000000"/>
                <w:sz w:val="20"/>
              </w:rPr>
              <w:t>
</w:t>
            </w:r>
            <w:r>
              <w:rPr>
                <w:rFonts w:ascii="Times New Roman"/>
                <w:b w:val="false"/>
                <w:i w:val="false"/>
                <w:color w:val="000000"/>
                <w:sz w:val="20"/>
              </w:rPr>
              <w:t>рының</w:t>
            </w:r>
            <w:r>
              <w:br/>
            </w:r>
            <w:r>
              <w:rPr>
                <w:rFonts w:ascii="Times New Roman"/>
                <w:b w:val="false"/>
                <w:i w:val="false"/>
                <w:color w:val="000000"/>
                <w:sz w:val="20"/>
              </w:rPr>
              <w:t>
</w:t>
            </w:r>
            <w:r>
              <w:rPr>
                <w:rFonts w:ascii="Times New Roman"/>
                <w:b w:val="false"/>
                <w:i w:val="false"/>
                <w:color w:val="000000"/>
                <w:sz w:val="20"/>
              </w:rPr>
              <w:t>тізбесі</w:t>
            </w:r>
          </w:p>
        </w:tc>
      </w:tr>
      <w:tr>
        <w:trPr>
          <w:trHeight w:val="27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(Облыстар, Астана, Алматы қалалары) Ішкі саясат басқармасысының бастығы __________________________ (Т.А.Ә.)</w:t>
      </w:r>
    </w:p>
    <w:p>
      <w:pPr>
        <w:spacing w:after="0"/>
        <w:ind w:left="0"/>
        <w:jc w:val="both"/>
      </w:pPr>
      <w:r>
        <w:drawing>
          <wp:inline distT="0" distB="0" distL="0" distR="0">
            <wp:extent cx="73914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91400" cy="2489200"/>
                    </a:xfrm>
                    <a:prstGeom prst="rect">
                      <a:avLst/>
                    </a:prstGeom>
                  </pic:spPr>
                </pic:pic>
              </a:graphicData>
            </a:graphic>
          </wp:inline>
        </w:drawing>
      </w:r>
    </w:p>
    <w:bookmarkStart w:name="z89" w:id="25"/>
    <w:p>
      <w:pPr>
        <w:spacing w:after="0"/>
        <w:ind w:left="0"/>
        <w:jc w:val="both"/>
      </w:pPr>
      <w:r>
        <w:rPr>
          <w:rFonts w:ascii="Times New Roman"/>
          <w:b w:val="false"/>
          <w:i w:val="false"/>
          <w:color w:val="000000"/>
          <w:sz w:val="28"/>
        </w:rPr>
        <w:t xml:space="preserve">
"Облыстың, республикалық маңызы  </w:t>
      </w:r>
      <w:r>
        <w:br/>
      </w:r>
      <w:r>
        <w:rPr>
          <w:rFonts w:ascii="Times New Roman"/>
          <w:b w:val="false"/>
          <w:i w:val="false"/>
          <w:color w:val="000000"/>
          <w:sz w:val="28"/>
        </w:rPr>
        <w:t xml:space="preserve">
бар қаланың, астананың аумағында </w:t>
      </w:r>
      <w:r>
        <w:br/>
      </w:r>
      <w:r>
        <w:rPr>
          <w:rFonts w:ascii="Times New Roman"/>
          <w:b w:val="false"/>
          <w:i w:val="false"/>
          <w:color w:val="000000"/>
          <w:sz w:val="28"/>
        </w:rPr>
        <w:t xml:space="preserve">
таратылатын шетелдiк мерзiмдi  </w:t>
      </w:r>
      <w:r>
        <w:br/>
      </w:r>
      <w:r>
        <w:rPr>
          <w:rFonts w:ascii="Times New Roman"/>
          <w:b w:val="false"/>
          <w:i w:val="false"/>
          <w:color w:val="000000"/>
          <w:sz w:val="28"/>
        </w:rPr>
        <w:t xml:space="preserve">
баспасөз басылымдарын есепке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6-қосымша      </w:t>
      </w:r>
    </w:p>
    <w:bookmarkEnd w:id="25"/>
    <w:bookmarkStart w:name="z90" w:id="26"/>
    <w:p>
      <w:pPr>
        <w:spacing w:after="0"/>
        <w:ind w:left="0"/>
        <w:jc w:val="left"/>
      </w:pPr>
      <w:r>
        <w:rPr>
          <w:rFonts w:ascii="Times New Roman"/>
          <w:b/>
          <w:i w:val="false"/>
          <w:color w:val="000000"/>
        </w:rPr>
        <w:t xml:space="preserve"> 
Шығатын нысандарды форматтық-логикалық</w:t>
      </w:r>
      <w:r>
        <w:br/>
      </w:r>
      <w:r>
        <w:rPr>
          <w:rFonts w:ascii="Times New Roman"/>
          <w:b/>
          <w:i w:val="false"/>
          <w:color w:val="000000"/>
        </w:rPr>
        <w:t>
бақылау ережесі және электрондық мемлекеттік</w:t>
      </w:r>
      <w:r>
        <w:br/>
      </w:r>
      <w:r>
        <w:rPr>
          <w:rFonts w:ascii="Times New Roman"/>
          <w:b/>
          <w:i w:val="false"/>
          <w:color w:val="000000"/>
        </w:rPr>
        <w:t>
қызметке арналған хабарлама</w:t>
      </w:r>
    </w:p>
    <w:bookmarkEnd w:id="26"/>
    <w:p>
      <w:pPr>
        <w:spacing w:after="0"/>
        <w:ind w:left="0"/>
        <w:jc w:val="both"/>
      </w:pPr>
      <w:r>
        <w:rPr>
          <w:rFonts w:ascii="Times New Roman"/>
          <w:b w:val="false"/>
          <w:i w:val="false"/>
          <w:color w:val="000000"/>
          <w:sz w:val="28"/>
        </w:rPr>
        <w:t>Өтініш беруші: жеке, заңды тұлға: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
        <w:gridCol w:w="3833"/>
        <w:gridCol w:w="2833"/>
        <w:gridCol w:w="1993"/>
        <w:gridCol w:w="1353"/>
      </w:tblGrid>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нысанындағы</w:t>
            </w:r>
            <w:r>
              <w:br/>
            </w:r>
            <w:r>
              <w:rPr>
                <w:rFonts w:ascii="Times New Roman"/>
                <w:b w:val="false"/>
                <w:i w:val="false"/>
                <w:color w:val="000000"/>
                <w:sz w:val="20"/>
              </w:rPr>
              <w:t>
</w:t>
            </w:r>
            <w:r>
              <w:rPr>
                <w:rFonts w:ascii="Times New Roman"/>
                <w:b w:val="false"/>
                <w:i w:val="false"/>
                <w:color w:val="000000"/>
                <w:sz w:val="20"/>
              </w:rPr>
              <w:t>деңгей</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Міндетті/Міндетті</w:t>
            </w:r>
            <w:r>
              <w:br/>
            </w:r>
            <w:r>
              <w:rPr>
                <w:rFonts w:ascii="Times New Roman"/>
                <w:b w:val="false"/>
                <w:i w:val="false"/>
                <w:color w:val="000000"/>
                <w:sz w:val="20"/>
              </w:rPr>
              <w:t>
</w:t>
            </w:r>
            <w:r>
              <w:rPr>
                <w:rFonts w:ascii="Times New Roman"/>
                <w:b w:val="false"/>
                <w:i w:val="false"/>
                <w:color w:val="000000"/>
                <w:sz w:val="20"/>
              </w:rPr>
              <w:t>емес</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w:t>
            </w:r>
            <w:r>
              <w:br/>
            </w:r>
            <w:r>
              <w:rPr>
                <w:rFonts w:ascii="Times New Roman"/>
                <w:b w:val="false"/>
                <w:i w:val="false"/>
                <w:color w:val="000000"/>
                <w:sz w:val="20"/>
              </w:rPr>
              <w:t>
</w:t>
            </w:r>
            <w:r>
              <w:rPr>
                <w:rFonts w:ascii="Times New Roman"/>
                <w:b w:val="false"/>
                <w:i w:val="false"/>
                <w:color w:val="000000"/>
                <w:sz w:val="20"/>
              </w:rPr>
              <w:t>қалыптылыққа</w:t>
            </w:r>
            <w:r>
              <w:br/>
            </w:r>
            <w:r>
              <w:rPr>
                <w:rFonts w:ascii="Times New Roman"/>
                <w:b w:val="false"/>
                <w:i w:val="false"/>
                <w:color w:val="000000"/>
                <w:sz w:val="20"/>
              </w:rPr>
              <w:t>
</w:t>
            </w:r>
            <w:r>
              <w:rPr>
                <w:rFonts w:ascii="Times New Roman"/>
                <w:b w:val="false"/>
                <w:i w:val="false"/>
                <w:color w:val="000000"/>
                <w:sz w:val="20"/>
              </w:rPr>
              <w:t>форматтық-</w:t>
            </w:r>
            <w:r>
              <w:br/>
            </w:r>
            <w:r>
              <w:rPr>
                <w:rFonts w:ascii="Times New Roman"/>
                <w:b w:val="false"/>
                <w:i w:val="false"/>
                <w:color w:val="000000"/>
                <w:sz w:val="20"/>
              </w:rPr>
              <w:t>
</w:t>
            </w:r>
            <w:r>
              <w:rPr>
                <w:rFonts w:ascii="Times New Roman"/>
                <w:b w:val="false"/>
                <w:i w:val="false"/>
                <w:color w:val="000000"/>
                <w:sz w:val="20"/>
              </w:rPr>
              <w:t>логикалық</w:t>
            </w:r>
            <w:r>
              <w:br/>
            </w:r>
            <w:r>
              <w:rPr>
                <w:rFonts w:ascii="Times New Roman"/>
                <w:b w:val="false"/>
                <w:i w:val="false"/>
                <w:color w:val="000000"/>
                <w:sz w:val="20"/>
              </w:rPr>
              <w:t>
</w:t>
            </w:r>
            <w:r>
              <w:rPr>
                <w:rFonts w:ascii="Times New Roman"/>
                <w:b w:val="false"/>
                <w:i w:val="false"/>
                <w:color w:val="000000"/>
                <w:sz w:val="20"/>
              </w:rPr>
              <w:t>бақылау</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Таратушы ЖК/заңды</w:t>
            </w:r>
            <w:r>
              <w:br/>
            </w:r>
            <w:r>
              <w:rPr>
                <w:rFonts w:ascii="Times New Roman"/>
                <w:b w:val="false"/>
                <w:i w:val="false"/>
                <w:color w:val="000000"/>
                <w:sz w:val="20"/>
              </w:rPr>
              <w:t>
</w:t>
            </w:r>
            <w:r>
              <w:rPr>
                <w:rFonts w:ascii="Times New Roman"/>
                <w:b w:val="false"/>
                <w:i w:val="false"/>
                <w:color w:val="000000"/>
                <w:sz w:val="20"/>
              </w:rPr>
              <w:t>тұлғаның атауы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Ұйымдастыру-құқықтық</w:t>
            </w:r>
            <w:r>
              <w:br/>
            </w:r>
            <w:r>
              <w:rPr>
                <w:rFonts w:ascii="Times New Roman"/>
                <w:b w:val="false"/>
                <w:i w:val="false"/>
                <w:color w:val="000000"/>
                <w:sz w:val="20"/>
              </w:rPr>
              <w:t>
</w:t>
            </w:r>
            <w:r>
              <w:rPr>
                <w:rFonts w:ascii="Times New Roman"/>
                <w:b w:val="false"/>
                <w:i w:val="false"/>
                <w:color w:val="000000"/>
                <w:sz w:val="20"/>
              </w:rPr>
              <w:t>нысаны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ЖСН/БСН</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Таратушының тіркелген</w:t>
            </w:r>
            <w:r>
              <w:br/>
            </w:r>
            <w:r>
              <w:rPr>
                <w:rFonts w:ascii="Times New Roman"/>
                <w:b w:val="false"/>
                <w:i w:val="false"/>
                <w:color w:val="000000"/>
                <w:sz w:val="20"/>
              </w:rPr>
              <w:t>
</w:t>
            </w:r>
            <w:r>
              <w:rPr>
                <w:rFonts w:ascii="Times New Roman"/>
                <w:b w:val="false"/>
                <w:i w:val="false"/>
                <w:color w:val="000000"/>
                <w:sz w:val="20"/>
              </w:rPr>
              <w:t>орны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Таратушының нақты</w:t>
            </w:r>
            <w:r>
              <w:br/>
            </w:r>
            <w:r>
              <w:rPr>
                <w:rFonts w:ascii="Times New Roman"/>
                <w:b w:val="false"/>
                <w:i w:val="false"/>
                <w:color w:val="000000"/>
                <w:sz w:val="20"/>
              </w:rPr>
              <w:t>
</w:t>
            </w:r>
            <w:r>
              <w:rPr>
                <w:rFonts w:ascii="Times New Roman"/>
                <w:b w:val="false"/>
                <w:i w:val="false"/>
                <w:color w:val="000000"/>
                <w:sz w:val="20"/>
              </w:rPr>
              <w:t>мекенжайы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Таратушының телефоны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пошта</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 емес</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Басшының/ЖК Т.А.Ә.</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Шетелдік бұқаралық</w:t>
            </w:r>
            <w:r>
              <w:br/>
            </w:r>
            <w:r>
              <w:rPr>
                <w:rFonts w:ascii="Times New Roman"/>
                <w:b w:val="false"/>
                <w:i w:val="false"/>
                <w:color w:val="000000"/>
                <w:sz w:val="20"/>
              </w:rPr>
              <w:t>
</w:t>
            </w:r>
            <w:r>
              <w:rPr>
                <w:rFonts w:ascii="Times New Roman"/>
                <w:b w:val="false"/>
                <w:i w:val="false"/>
                <w:color w:val="000000"/>
                <w:sz w:val="20"/>
              </w:rPr>
              <w:t>ақпарат құралдары</w:t>
            </w:r>
            <w:r>
              <w:br/>
            </w:r>
            <w:r>
              <w:rPr>
                <w:rFonts w:ascii="Times New Roman"/>
                <w:b w:val="false"/>
                <w:i w:val="false"/>
                <w:color w:val="000000"/>
                <w:sz w:val="20"/>
              </w:rPr>
              <w:t>
</w:t>
            </w:r>
            <w:r>
              <w:rPr>
                <w:rFonts w:ascii="Times New Roman"/>
                <w:b w:val="false"/>
                <w:i w:val="false"/>
                <w:color w:val="000000"/>
                <w:sz w:val="20"/>
              </w:rPr>
              <w:t>атауының тізбесі</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Шетелдік бұқаралық</w:t>
            </w:r>
            <w:r>
              <w:br/>
            </w:r>
            <w:r>
              <w:rPr>
                <w:rFonts w:ascii="Times New Roman"/>
                <w:b w:val="false"/>
                <w:i w:val="false"/>
                <w:color w:val="000000"/>
                <w:sz w:val="20"/>
              </w:rPr>
              <w:t>
</w:t>
            </w:r>
            <w:r>
              <w:rPr>
                <w:rFonts w:ascii="Times New Roman"/>
                <w:b w:val="false"/>
                <w:i w:val="false"/>
                <w:color w:val="000000"/>
                <w:sz w:val="20"/>
              </w:rPr>
              <w:t>ақпарат құралдарын</w:t>
            </w:r>
            <w:r>
              <w:br/>
            </w:r>
            <w:r>
              <w:rPr>
                <w:rFonts w:ascii="Times New Roman"/>
                <w:b w:val="false"/>
                <w:i w:val="false"/>
                <w:color w:val="000000"/>
                <w:sz w:val="20"/>
              </w:rPr>
              <w:t>
</w:t>
            </w:r>
            <w:r>
              <w:rPr>
                <w:rFonts w:ascii="Times New Roman"/>
                <w:b w:val="false"/>
                <w:i w:val="false"/>
                <w:color w:val="000000"/>
                <w:sz w:val="20"/>
              </w:rPr>
              <w:t>тарату аумағы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Таратылатын шетелдік</w:t>
            </w:r>
            <w:r>
              <w:br/>
            </w:r>
            <w:r>
              <w:rPr>
                <w:rFonts w:ascii="Times New Roman"/>
                <w:b w:val="false"/>
                <w:i w:val="false"/>
                <w:color w:val="000000"/>
                <w:sz w:val="20"/>
              </w:rPr>
              <w:t>
</w:t>
            </w:r>
            <w:r>
              <w:rPr>
                <w:rFonts w:ascii="Times New Roman"/>
                <w:b w:val="false"/>
                <w:i w:val="false"/>
                <w:color w:val="000000"/>
                <w:sz w:val="20"/>
              </w:rPr>
              <w:t>бұқаралық ақпарат</w:t>
            </w:r>
            <w:r>
              <w:br/>
            </w:r>
            <w:r>
              <w:rPr>
                <w:rFonts w:ascii="Times New Roman"/>
                <w:b w:val="false"/>
                <w:i w:val="false"/>
                <w:color w:val="000000"/>
                <w:sz w:val="20"/>
              </w:rPr>
              <w:t>
</w:t>
            </w:r>
            <w:r>
              <w:rPr>
                <w:rFonts w:ascii="Times New Roman"/>
                <w:b w:val="false"/>
                <w:i w:val="false"/>
                <w:color w:val="000000"/>
                <w:sz w:val="20"/>
              </w:rPr>
              <w:t>құралдарының тілі</w:t>
            </w:r>
            <w:r>
              <w:br/>
            </w:r>
            <w:r>
              <w:rPr>
                <w:rFonts w:ascii="Times New Roman"/>
                <w:b w:val="false"/>
                <w:i w:val="false"/>
                <w:color w:val="000000"/>
                <w:sz w:val="20"/>
              </w:rPr>
              <w:t>
</w:t>
            </w:r>
            <w:r>
              <w:rPr>
                <w:rFonts w:ascii="Times New Roman"/>
                <w:b w:val="false"/>
                <w:i w:val="false"/>
                <w:color w:val="000000"/>
                <w:sz w:val="20"/>
              </w:rPr>
              <w:t>(тілдері)</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тақырыптық</w:t>
            </w:r>
            <w:r>
              <w:br/>
            </w:r>
            <w:r>
              <w:rPr>
                <w:rFonts w:ascii="Times New Roman"/>
                <w:b w:val="false"/>
                <w:i w:val="false"/>
                <w:color w:val="000000"/>
                <w:sz w:val="20"/>
              </w:rPr>
              <w:t>
</w:t>
            </w:r>
            <w:r>
              <w:rPr>
                <w:rFonts w:ascii="Times New Roman"/>
                <w:b w:val="false"/>
                <w:i w:val="false"/>
                <w:color w:val="000000"/>
                <w:sz w:val="20"/>
              </w:rPr>
              <w:t>бағыттылығы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Мерзімділігі</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Нышанды</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Таратылатын даналардың</w:t>
            </w:r>
            <w:r>
              <w:br/>
            </w:r>
            <w:r>
              <w:rPr>
                <w:rFonts w:ascii="Times New Roman"/>
                <w:b w:val="false"/>
                <w:i w:val="false"/>
                <w:color w:val="000000"/>
                <w:sz w:val="20"/>
              </w:rPr>
              <w:t>
</w:t>
            </w:r>
            <w:r>
              <w:rPr>
                <w:rFonts w:ascii="Times New Roman"/>
                <w:b w:val="false"/>
                <w:i w:val="false"/>
                <w:color w:val="000000"/>
                <w:sz w:val="20"/>
              </w:rPr>
              <w:t>болжамдалған саны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bl>
    <w:bookmarkStart w:name="z91" w:id="27"/>
    <w:p>
      <w:pPr>
        <w:spacing w:after="0"/>
        <w:ind w:left="0"/>
        <w:jc w:val="both"/>
      </w:pPr>
      <w:r>
        <w:rPr>
          <w:rFonts w:ascii="Times New Roman"/>
          <w:b w:val="false"/>
          <w:i w:val="false"/>
          <w:color w:val="000000"/>
          <w:sz w:val="28"/>
        </w:rPr>
        <w:t xml:space="preserve">
"Облыстың, республикалық маңызы </w:t>
      </w:r>
      <w:r>
        <w:br/>
      </w:r>
      <w:r>
        <w:rPr>
          <w:rFonts w:ascii="Times New Roman"/>
          <w:b w:val="false"/>
          <w:i w:val="false"/>
          <w:color w:val="000000"/>
          <w:sz w:val="28"/>
        </w:rPr>
        <w:t xml:space="preserve">
бар қаланың, астананың аумағында </w:t>
      </w:r>
      <w:r>
        <w:br/>
      </w:r>
      <w:r>
        <w:rPr>
          <w:rFonts w:ascii="Times New Roman"/>
          <w:b w:val="false"/>
          <w:i w:val="false"/>
          <w:color w:val="000000"/>
          <w:sz w:val="28"/>
        </w:rPr>
        <w:t xml:space="preserve">
таратылатын шетелдiк мерзiмдi  </w:t>
      </w:r>
      <w:r>
        <w:br/>
      </w:r>
      <w:r>
        <w:rPr>
          <w:rFonts w:ascii="Times New Roman"/>
          <w:b w:val="false"/>
          <w:i w:val="false"/>
          <w:color w:val="000000"/>
          <w:sz w:val="28"/>
        </w:rPr>
        <w:t xml:space="preserve">
баспасөз басылымдарын есепке алу"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7-қосымша      </w:t>
      </w:r>
    </w:p>
    <w:bookmarkEnd w:id="27"/>
    <w:bookmarkStart w:name="z92" w:id="28"/>
    <w:p>
      <w:pPr>
        <w:spacing w:after="0"/>
        <w:ind w:left="0"/>
        <w:jc w:val="left"/>
      </w:pPr>
      <w:r>
        <w:rPr>
          <w:rFonts w:ascii="Times New Roman"/>
          <w:b/>
          <w:i w:val="false"/>
          <w:color w:val="000000"/>
        </w:rPr>
        <w:t xml:space="preserve"> 
Электрондық мемлекеттiк қызметтерiнiң</w:t>
      </w:r>
      <w:r>
        <w:br/>
      </w:r>
      <w:r>
        <w:rPr>
          <w:rFonts w:ascii="Times New Roman"/>
          <w:b/>
          <w:i w:val="false"/>
          <w:color w:val="000000"/>
        </w:rPr>
        <w:t>
"сапа" және "қолжетiмдiлiк" көрсеткiштерiн</w:t>
      </w:r>
      <w:r>
        <w:br/>
      </w:r>
      <w:r>
        <w:rPr>
          <w:rFonts w:ascii="Times New Roman"/>
          <w:b/>
          <w:i w:val="false"/>
          <w:color w:val="000000"/>
        </w:rPr>
        <w:t>
анықтау үшiн сауалнаманың нысаны</w:t>
      </w:r>
      <w:r>
        <w:br/>
      </w:r>
      <w:r>
        <w:rPr>
          <w:rFonts w:ascii="Times New Roman"/>
          <w:b/>
          <w:i w:val="false"/>
          <w:color w:val="000000"/>
        </w:rPr>
        <w:t>
_______________________________________________________________</w:t>
      </w:r>
      <w:r>
        <w:br/>
      </w:r>
      <w:r>
        <w:rPr>
          <w:rFonts w:ascii="Times New Roman"/>
          <w:b/>
          <w:i w:val="false"/>
          <w:color w:val="000000"/>
        </w:rPr>
        <w:t>
(Қызметтің атауы)</w:t>
      </w:r>
    </w:p>
    <w:bookmarkEnd w:id="28"/>
    <w:p>
      <w:pPr>
        <w:spacing w:after="0"/>
        <w:ind w:left="0"/>
        <w:jc w:val="both"/>
      </w:pPr>
      <w:r>
        <w:rPr>
          <w:rFonts w:ascii="Times New Roman"/>
          <w:b w:val="false"/>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