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744f" w14:textId="5307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және ғибадат үйлерінен (ғимараттарынан) тыс жерлерде діни іс-шаралар өткізуге арналған үй-жайлардың орналастырылуын келісу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28 желтоқсандағы № А-1/668 қаулысы. Ақмола облысының Әділет департаментінде 2013 жылғы 25 қаңтарда № 3632 болып тіркелді. Күші жойылды - Ақмола облысы әкімдігінің 2020 жылғы 2 сәуірдегі № а-4/172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02.04.2020 </w:t>
      </w:r>
      <w:r>
        <w:rPr>
          <w:rFonts w:ascii="Times New Roman"/>
          <w:b w:val="false"/>
          <w:i w:val="false"/>
          <w:color w:val="ff0000"/>
          <w:sz w:val="28"/>
        </w:rPr>
        <w:t>№ а-4/172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атауы жаңа редакцияда - Ақмола облысы әкімдігінің 13.12.2013 </w:t>
      </w:r>
      <w:r>
        <w:rPr>
          <w:rFonts w:ascii="Times New Roman"/>
          <w:b w:val="false"/>
          <w:i w:val="false"/>
          <w:color w:val="ff0000"/>
          <w:sz w:val="28"/>
        </w:rPr>
        <w:t>№ А-11/550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қызмет және діни бірлестіктер туралы" Қазақстан Республикасының 2011 жылғы 11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ғибадат үйлерінен (ғимараттарынан) тыс жерлерде діни іс-шаралар өткізуге арналған үй-жайлардың орналастырылуы келісілсін.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әкімдігінің 13.12.2013 </w:t>
      </w:r>
      <w:r>
        <w:rPr>
          <w:rFonts w:ascii="Times New Roman"/>
          <w:b w:val="false"/>
          <w:i w:val="false"/>
          <w:color w:val="000000"/>
          <w:sz w:val="28"/>
        </w:rPr>
        <w:t>№ А-11/550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Ақмола облысы әкімдігінің 2012 жылғы 26 қыркүйектегі № А-10/451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мемлекеттік тiркеу тізілімінде № 3450 болып тiркелген және "Акмолинская правда", "Арқа ажары" газеттерінде 2012 жылғы 29 қыркүйекте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Ақмола облысы әкімінің орынбасары А.Қ.Қайнарбековке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A-1/668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әдебиетті, діни мазмұндағы өзге де ақпараттық материалдарды, діни мақсаттағы заттарды тарату үшін арнайы белгіленген тұрақты үй-жайлардың орналасуы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әкімдігінің 17.06.2016 </w:t>
      </w:r>
      <w:r>
        <w:rPr>
          <w:rFonts w:ascii="Times New Roman"/>
          <w:b w:val="false"/>
          <w:i w:val="false"/>
          <w:color w:val="ff0000"/>
          <w:sz w:val="28"/>
        </w:rPr>
        <w:t>№ А-7/303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3808"/>
        <w:gridCol w:w="6263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атауы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мекенжайлары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книг" кітаптар дүкені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Әуезов көшесі, 44-үй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"Жақсы" дүкені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кенті, Жақыпов көшесі, 86-үй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A-1/668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Ғибадат үйлерінен (ғимараттарынан) тыс жерлерде діни іс-шаралар өткізуге рналған үй-жайлардың орналастырылуы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атауы жаңа редакцияда - Ақмола облысы әкімдігінің 13.12.2013 </w:t>
      </w:r>
      <w:r>
        <w:rPr>
          <w:rFonts w:ascii="Times New Roman"/>
          <w:b w:val="false"/>
          <w:i w:val="false"/>
          <w:color w:val="ff0000"/>
          <w:sz w:val="28"/>
        </w:rPr>
        <w:t>№ А-11/550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2-қосымшаға өзгеріс енгізілді - Ақмола облысы әкімдігінің 17.06.2016 </w:t>
      </w:r>
      <w:r>
        <w:rPr>
          <w:rFonts w:ascii="Times New Roman"/>
          <w:b w:val="false"/>
          <w:i w:val="false"/>
          <w:color w:val="ff0000"/>
          <w:sz w:val="28"/>
        </w:rPr>
        <w:t>№ А-7/303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02.12.2016 </w:t>
      </w:r>
      <w:r>
        <w:rPr>
          <w:rFonts w:ascii="Times New Roman"/>
          <w:b w:val="false"/>
          <w:i w:val="false"/>
          <w:color w:val="ff0000"/>
          <w:sz w:val="28"/>
        </w:rPr>
        <w:t>№ А-13/560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0932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орналасуы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Ақмола облысы әкімдігінің 02.12.2016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Ақмола облысы әкімдігінің 02.12.2016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кенті, Ленин көшесі, № 12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Октябрьская көшесі, № 67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Чапаев көшесі, № 2 "А" үй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17.06.2016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ауылы, Абай Құнанбаев көшесі, № 10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ауылы, Мәметова көшесі, № 14 үй, № 2 пәтер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Вокзальная көшесі, № 1 үй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Куйбышев көшесі, № 58 "Б"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 ауылы, Степная көшесі, № 9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№ 11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ауылы, Ленин көшесі, № 113 үй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Мир көшесі, № 102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ауылы, Абай көшесі, № 20 үй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Жангельдин көшесі, № 12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Ақмола облысы әкімдігінің 02.12.2016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Комсомольская көшесі, № 22 үй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ауылы, Центральная көшесі, № 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Ақмола облысы әкімдігінің 02.12.2016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А-13/560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