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df33" w14:textId="9c9d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2012 жылғы 27 сәуірдегі № 3-3/222 "Ауыл шаруашылығы жануарларының кепілін тіркеу қағидаларын бекіту
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25 желтоқсандағы № 3-3/660 Бұйрығы. Қазақстан Республикасының Әділет министрлігінде 2013 жылы 17 қаңтарда № 8276 тіркелді. Күші жойылды - Қазақстан Республикасы Ауыл шаруашылығы министрінің 2014 жылғы 24 ақпандағы № 3-2/106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2012 жылғы 27 сәуірдегі № 3-3/222 «Ауыл шаруашылығы жануарларының кепілін тіркеу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7715 болып тіркелген, «Егемен Қазақстан» газетінің 2012 жылғы 8 тамыздағы № 477-482 (27555)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Ауыл шаруашылығы жануарларының кепілін тіркеу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ауыл шаруашылығы жануарлары кепілінің тізілімі – ауыл шаруашылығы жануарларының кепілі және ауыл шаруашылығы жануарларының кепілі туралы келісім-шарттың тараптары туралы ақпаратты есепке алу және сақтау деректер қоры;»;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ауыл шаруашылығы жануарларының кепілін тіркеу үшін жиынның бюджетке төлеуін растайтын құжаттарды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кепілін тіркеу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 шаруашылығы департаменті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Мамытбеков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3-3/660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жануарлары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кепілін тіркеу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 органның атауы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_______ өтініш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Кепілге қоюшы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аты, әкесінің аты, тұрғылықты жері, туған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жылы; заңды тұлғаның атауы,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сериясы ____________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күні 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куәлігі: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 ____________ күні 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(құжатты берген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өкілдің 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(құзіретін куәландыратын құжаттардың атауы және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Кепілді ұстаушы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аты, әкесінің аты, тұрғылықты жері, туған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жылы; заңды тұлғаның орналасқан жері,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сериясы ____________________________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куәлігі: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 ______________ күні 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(құжатты берген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өкілдің 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(құзіретін куәландыратын құжаттардың атауы және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жануары кепілі келісім-шартын тіркеуді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(келісім-шарт нөмірі, жасалған күні, келісім-шарт 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 туралы дерек (саны, түрі, жануардың бірдейлендіру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кепілге көп мал санын ұсынған жағдайда міндетті түрде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бірдейлендіру нөмірі көрсетілетін келісім-шартқа сілтеме жасауға жол беріледі)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Мүліктің кепіл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Келісім-шарттың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 қойылған мүлік: кепілге қоюшының, кепілде ұстаушының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иелігінде қалады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қолдану мүмкіндігі: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кепіл туралы дерек: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қоса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жеке тұлғаны растайтын немесе заңды тұлғаны мемлекеттік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тіркеу) туралы құжаттардың көшірмесін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кепілді тіркеу үшін жиынды төлеу туралы төлем құжатының көшірмесін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ауыл шаруашылығы жануарының ветеринариялық паспортының көшірмесін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Өтінішті берген күні: «__» ____________ 20 __ жыл. Өтініш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күн: « __» _____________ 20 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 қолы: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Уақыты: _________________ сағат __________________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Тіркеушінің тегі, аты, әкесінің аты және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3-3/660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жануарлары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кепілін тіркеу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 кепілін тіркеу туралы куәлік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(кепіл ұстаушының реквизиттері)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3034"/>
        <w:gridCol w:w="2876"/>
        <w:gridCol w:w="2384"/>
        <w:gridCol w:w="2226"/>
      </w:tblGrid>
      <w:tr>
        <w:trPr>
          <w:trHeight w:val="465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нөмірі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нысанын түрі және сипаты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құны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65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кепіл тіркелгенін растайды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ұстаушының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аты, әкесінің аты, тұрғылықты жері, туған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жылы/ заңды тұлғаның атауы, тіркеу (қайта тіркеу) куәлігінің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кепіл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кепіл нысанын сипаттау (жануардың бірдейлендіру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туралы келісім-шарт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(келісім-шарт жасасу күні және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тіркелген және келесі негізгі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(тіркеуші органның атауы, тіркеу күні және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қамтитын: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(негізгі міндеттеменің көлемі және орындалу мерзімі және кепілдің өзге шарттары)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беруші _________________________________________________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(құқық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расталды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аты, әкесінің аты, тұрғылықты жері, туған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жылы/ заңды тұлғаның атауы, тіркеу (қайта тіркеу) куәлігінің нөмірі,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нысанына құқық беретін құжаттың атауы, қабылдау күні,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 және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аты,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Тіркеуші органның басшысы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аты,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Мөр орны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Ауыл шаруашылығы жануарлары кепілін тіркеу туралы куәліктің реттік нөмірі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куәлік кепілді өтеген кезде тіркеуші органға қайтарылу тиіс.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