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4626" w14:textId="4584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қаласында көшпелі сауда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2011 жылғы 15 қыркүйектегі № 2217 қаулысы. Батыс Қазақстан облысы Әділет департаментінда 2011 жылғы 27 қазанда № 7-1-215 тіркелді. Күші жойылды - Батыс Қазақстан облысы Орал қаласы әкімдігінің 2013 жылғы 17 қаңтардағы № 30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қаласы әкімдігінің 17.01.2013 № 30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2004 жылғы 12 сәуірдегі "Сауда қызметін реттеу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2005 жылғы 21 сәуірдегі "Iшкi сауда ережесiн бекiту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қаласында көшпелі сауда орындары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Кәсіпкерлердің өтініштері негізінде көшпелі сауда орындарына келісім парағын беру "Орал қаласының кәсіпкерлік бөлімі" мемлекеттік мекемесіне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"Орал қаласы бойынша мемлекеттік санитарлық-эпидемиологиялық қадағалау басқармасы" мемлекеттік мекемесіне сауда орындарының санитарлық эпидемиологиялық ережелер мен талаптарға сәйкестігін бақылауды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Орал қаласы әкімінің орынбасары М. Түсіпқалиевке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бастап қолданысқа енгізіледі және 2011 жылғы 1 маусымнан туындаған құқықтық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 С. Оразов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қаласының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_____________Арыспаев М. 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13.10.2011 ж.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2217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қаласында көшпелі сауда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11028"/>
      </w:tblGrid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Көшпелі сауда орындары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- Пугачев көшесі, Орал қалалық Ішкі істер басқармасының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Құрманғазы көшесі, "Қазақстан Республикасы Қаржы Министрлігі Салық комитетінің Батыс Қазақстан облысы бойынша салық департаментінің Орал қаласы бойынша Салық басқармасы" мемлекеттік мекемесінің ауданы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көшесі, "Мирлан" базары аялдамасының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көшесі, "Зиг-заг" дүкенінің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көшесі, "Школьник" сауда үйінің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көшесі, "Орал" сауда үйінің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бекеті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Достық-Дружба даңғылы, М. Өтемісов атындағы Батыс Қазақстан мемлекеттік университетінің ауданы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Достық-Дружба даңғылы, Ғ. Тоқай гүлзарының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Достық-Дружба даңғылы, Ж. Молдағалиев гүлзарының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Достық-Дружба даңғылы, Еуразия институтының ауданы "Лакомка" дүкенінің маңы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Достық-Дружба даңғылы - М. Ықсанов көшесі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Достық-Дружба даңғылы - Ахмедияр Құсайынов көшесі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Достық-Дружба даңғылы, "Марина" кафесінің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Достық-Дружба даңғылы, "Революция" аялдамасының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Алмазова көшесі, "Алмазова көшесіндегі базар"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Достық-Дружба даңғылы, М. Маметова гүлзарының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 көшесі, "Қазақтелеком" акционерлік қоғамының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 даңғылы, N 8 жалпы орта білім беретін мектептің гүлзарының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"Әмбебап дүкен" сауда үйінің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"Сұлтан" базарының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Мұхит - Д. Нұрпейісова көшесі, "Центркредит" банкінің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Мұхит көшесі, "Рахат" дүкенінің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Мұхит көшесі, "Базар" аялдамасының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Кердері - Ж. Молдағалиев көшесі, "Бизнес Центр" ауданы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Әйтиев көшесі, "Әйтиев көшесіндегі" базарының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Нұрпейісова көшесі, "1100 ұсақ-түйек" базарының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Нұрпейісова көшесі, "Қайнар" базарының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Нұрпейісова көшесі, "Тұлпар" базарының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Нұрпейісова көшесі, "Люстры" дүкенінің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Нұрпейісова көшесі "Қазақстан Респбликасы Денсаулық сақтау Министрлігі Мемлекеттік санитарлық-эпидемиологиялық қадағалау Комитеті Батыс Қазақстан облысы бойынша департаментінің Орал қаласы бойынша мемлекеттік санитарлық-эпидемиологиялық қадағалау басқармасы" мемлекеттік мекемесінің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Нұрпейісова көшесі, "Мирлан" базарының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Нұрпейісова көшесі, "На театральной" сауда үйінің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Нұрпейісова көшесі, "Атриум" сауда үйінің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Исаев көшесі, "Орталық киім" базарының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Досмұхамедов көшесі, "Мирлан" базарының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Досмұхамедов көшесі, "ЖиҺаз" дүкенінің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Досмұхамедов көшесі, "Шарм" сауда үйінің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"Балабақша" базарының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аурухана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"Мерей" базарының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Циолковский көшесі, "Жайық" базарының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"Жигули" базарының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"Автобекет"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ішкі істер департаментінің Жол полициясы басқармасының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 ырысы" базарының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 орталығының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"Алтын-Алма" базарының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"Ет комбинаты"ауданы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"Атоян" атындағы стадион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шағынаудан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- С. Датов көшесі, "Маяк" дүкенінің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Датов - Жамбыл көшесі, "Променад" сауда үйінің ауданы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 - Шолохов көшесі, "Партнер" дүкенінің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Циолковский - Шолохов көшесі, "Алтын" дүкенінің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шағынаудан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"Орал" ойын-сауық орталығы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"Астана" сауда үйі орталығының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Жәңгір хан көшесі, "Батыс Қазақстан Медициналық колледжі" мемлекеттік коммуналдық қазыналық кәсіпорнының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Жәңгір хан көшесі, Жәңгір хан атындағы Батыс Қазақстан аграрлық-техникалық университеті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Жәңгір хан көшесі, "Жазира" дүкенінің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"Караван" базарының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Шолохов көшесі, "Автобазар"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Кердері - Ж. Молдағалиев көшесі, "Еще парочку" кафесінің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Есенженова көшесі, "Нефтебаза" аялдамасының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Нұрпейісова көшесі, "Жалын" базарының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Шолохов көшесі, "Семена" дүкенінің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Желаев трассасы, "Шахмина" кафесінің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 даңғылы, "Суровский" дүкенінің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қаласының мәдениет және тілдерді дамыту бөлімінің "Жастар мәдениет үйі" мемлекеттік коммуналдық қазыналық кәсіпорнының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Деркөл кенттік округінің Селекционный ауылдық мекені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20 жалпы орта білім беретін мектебінің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Достық-Дружба даңғылы, "Курени"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Есенжанова көшесі, "Омега" зауытының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"Затон"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Деркөл кенттік округінің "Цыған кенті" ауданы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шағынаудан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шағынаудан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