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5483" w14:textId="fe85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2010 жылғы 24 желтоқсандағы (IV сайланған XXVIII сессиясы) "2011 - 2013 жылдарға арналған аудан бюджеті туралы" N 168/28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2011 жылғы 14 қарашадағы N 218/42 шешімі. Павлодар облысының Әділет департаментінде 2011 жылғы 25 қарашада N 12-12-116 тіркелді. Күші жойылды - қолдану мерзімінің өтуіне байланысты (Павлодар облысы Успен аудандық мәслихатының 2013 жылғы 14 қарашадағы N 1-28/1-14/274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Успен аудандық мәслихатының 14.11.2013 N 1-28/1-14/274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мәслихатының 2011 жылғы 7 қарашадағы (IV сайланған XXXIХ (кезектен тыс) сессиясы) "Облыстық мәслихаттың 2010 жылғы 13 желтоқсандағы (IV сайланған XXIX сессиясы) "2011 - 2013 жылдарға арналған облыстық бюджет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(2011 жылғы 10 қарашада нормативтік құқықтық актілерді мемлекеттік тіркеу Тізілімінде N 3192 тіркелген) N 398/39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2010 жылғы 24 желтоқсандағы (IV сайланған ХХVIII сессиясы) "2011 - 2013 жылдарға арналған аудан бюджеті туралы" (нормативтік құқықтық актілерді мемлекеттік тіркеу Тізілімінде N 12-12-100 тіркелген, 2011 жылғы 20, 27 қаңтардағы "Сельские будни" газетінің N 3, 4 жарияланған) N 168/28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 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"1 470 408" деген сандары "1 599 316"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"1 289 931" деген сандары "1 418 839"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"1 590 989" деген сандары "1 621 897"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"-134 097" деген сандары "-36 097"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"134 097" деген сандары "36 097"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Жураковский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Байғожинов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Успен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қарашадағы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XXXXII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сессиясы) N 218/42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Успен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XХVIII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168/28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48"/>
        <w:gridCol w:w="612"/>
        <w:gridCol w:w="591"/>
        <w:gridCol w:w="7774"/>
        <w:gridCol w:w="305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1 599 316</w:t>
            </w:r>
          </w:p>
        </w:tc>
      </w:tr>
      <w:tr>
        <w:trPr>
          <w:trHeight w:val="1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172 852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73 586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73 586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60 954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60 954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33 389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10 754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9 859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1 418 839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1 418 839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1 418 839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49"/>
        <w:gridCol w:w="613"/>
        <w:gridCol w:w="592"/>
        <w:gridCol w:w="7723"/>
        <w:gridCol w:w="305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1 621 897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170 922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149 904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40 983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40 803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97 349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97 188</w:t>
            </w:r>
          </w:p>
        </w:tc>
      </w:tr>
      <w:tr>
        <w:trPr>
          <w:trHeight w:val="1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</w:t>
            </w:r>
          </w:p>
        </w:tc>
      </w:tr>
      <w:tr>
        <w:trPr>
          <w:trHeight w:val="10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қалыптастыру,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905 243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53 598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829 315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824 589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797 623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26 966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22 151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11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101 294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84 500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70 787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40 915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11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</w:t>
            </w:r>
          </w:p>
        </w:tc>
      </w:tr>
      <w:tr>
        <w:trPr>
          <w:trHeight w:val="11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180  616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125 704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124 597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98 003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инженерлік коммуникациялық инфрақұрылымдардың дамуы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6 867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152 279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101 883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</w:p>
        </w:tc>
      </w:tr>
      <w:tr>
        <w:trPr>
          <w:trHeight w:val="11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 арқылы мемлекеттік ақпараттық саясат жүргізу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</w:p>
        </w:tc>
      </w:tr>
      <w:tr>
        <w:trPr>
          <w:trHeight w:val="11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 саласындағы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9 077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29 635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1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10 231 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22 956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бағдарламасы шеңберінде жеке меншік кәсіпкерлікті қолдау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4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14 288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жеке тұлғаларға берілген бюджеттік кредиттерді өтеу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-36 097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98 836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98 836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98 772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