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b05836" w14:textId="db0583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Көкшетау қалалық мәслихатының 2009 жылғы 23 желтоқсандағы № С31/6 "2010-2012 жылдарға арналған қалалық бюджет туралы" шешіміне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Ақмола облысы Көкшетау қалалық мәслихатының 2010 жылғы 29 шілдедегі № С-38/6 шешімі. Ақмола облысы Көкшетау қаласының Әділет басқармасында 2010 жылғы 6 тамыздағы № 1-1-125 тіркелді. Күші жойылды - Ақмола облысы Көкшетау қалалық мәслихатының 2011 жылғы 11 наурыздағы № С-44/15 шешімімен</w:t>
      </w:r>
    </w:p>
    <w:p>
      <w:pPr>
        <w:spacing w:after="0"/>
        <w:ind w:left="0"/>
        <w:jc w:val="both"/>
      </w:pPr>
      <w:bookmarkStart w:name="z1" w:id="0"/>
      <w:r>
        <w:rPr>
          <w:rFonts w:ascii="Times New Roman"/>
          <w:b w:val="false"/>
          <w:i w:val="false"/>
          <w:color w:val="000000"/>
          <w:sz w:val="28"/>
        </w:rPr>
        <w:t>
      </w:t>
      </w:r>
      <w:r>
        <w:rPr>
          <w:rFonts w:ascii="Times New Roman"/>
          <w:b w:val="false"/>
          <w:i w:val="false"/>
          <w:color w:val="ff0000"/>
          <w:sz w:val="28"/>
        </w:rPr>
        <w:t>Ескерту. Күші жойылды - Ақмола облысы Көкшетау қалалық мәслихатының 2011.03.11 № С-44/15 шешімімен</w:t>
      </w:r>
      <w:r>
        <w:br/>
      </w:r>
      <w:r>
        <w:rPr>
          <w:rFonts w:ascii="Times New Roman"/>
          <w:b w:val="false"/>
          <w:i w:val="false"/>
          <w:color w:val="000000"/>
          <w:sz w:val="28"/>
        </w:rPr>
        <w:t>
      2008 жылғы 4 желтоқсандағы Қазақстан Республикасының Бюджет Кодексінің 106 бабының 2 тармағының </w:t>
      </w:r>
      <w:r>
        <w:rPr>
          <w:rFonts w:ascii="Times New Roman"/>
          <w:b w:val="false"/>
          <w:i w:val="false"/>
          <w:color w:val="000000"/>
          <w:sz w:val="28"/>
        </w:rPr>
        <w:t>4) тармақшасы</w:t>
      </w:r>
      <w:r>
        <w:rPr>
          <w:rFonts w:ascii="Times New Roman"/>
          <w:b w:val="false"/>
          <w:i w:val="false"/>
          <w:color w:val="000000"/>
          <w:sz w:val="28"/>
        </w:rPr>
        <w:t xml:space="preserve"> мен </w:t>
      </w:r>
      <w:r>
        <w:rPr>
          <w:rFonts w:ascii="Times New Roman"/>
          <w:b w:val="false"/>
          <w:i w:val="false"/>
          <w:color w:val="000000"/>
          <w:sz w:val="28"/>
        </w:rPr>
        <w:t>4 тармағына</w:t>
      </w:r>
      <w:r>
        <w:rPr>
          <w:rFonts w:ascii="Times New Roman"/>
          <w:b w:val="false"/>
          <w:i w:val="false"/>
          <w:color w:val="000000"/>
          <w:sz w:val="28"/>
        </w:rPr>
        <w:t>, Қазақстан Республикасының 2001 жылғы 23 қаңтардағы «Қазақстан Республикасындағы жергілікті мемлекеттік басқару және өзін-өзі басқару туралы» Заңының 6 бабының 1 тармағының </w:t>
      </w:r>
      <w:r>
        <w:rPr>
          <w:rFonts w:ascii="Times New Roman"/>
          <w:b w:val="false"/>
          <w:i w:val="false"/>
          <w:color w:val="000000"/>
          <w:sz w:val="28"/>
        </w:rPr>
        <w:t>1) тармақшасына</w:t>
      </w:r>
      <w:r>
        <w:rPr>
          <w:rFonts w:ascii="Times New Roman"/>
          <w:b w:val="false"/>
          <w:i w:val="false"/>
          <w:color w:val="000000"/>
          <w:sz w:val="28"/>
        </w:rPr>
        <w:t xml:space="preserve"> сәйкес, Көкшетау қалалық мәслихаты ШЕШТІ:</w:t>
      </w:r>
      <w:r>
        <w:br/>
      </w:r>
      <w:r>
        <w:rPr>
          <w:rFonts w:ascii="Times New Roman"/>
          <w:b w:val="false"/>
          <w:i w:val="false"/>
          <w:color w:val="000000"/>
          <w:sz w:val="28"/>
        </w:rPr>
        <w:t>
</w:t>
      </w:r>
      <w:r>
        <w:rPr>
          <w:rFonts w:ascii="Times New Roman"/>
          <w:b w:val="false"/>
          <w:i w:val="false"/>
          <w:color w:val="000000"/>
          <w:sz w:val="28"/>
        </w:rPr>
        <w:t>
      1. Көкшетау қалалық мәслихатының «2010-2012 жылдарға арналған қалалық бюджет туралы» 2009 жылғы 23 желтоқсандағы </w:t>
      </w:r>
      <w:r>
        <w:rPr>
          <w:rFonts w:ascii="Times New Roman"/>
          <w:b w:val="false"/>
          <w:i w:val="false"/>
          <w:color w:val="000000"/>
          <w:sz w:val="28"/>
        </w:rPr>
        <w:t>№ С-31/6</w:t>
      </w:r>
      <w:r>
        <w:rPr>
          <w:rFonts w:ascii="Times New Roman"/>
          <w:b w:val="false"/>
          <w:i w:val="false"/>
          <w:color w:val="000000"/>
          <w:sz w:val="28"/>
        </w:rPr>
        <w:t xml:space="preserve"> (Нормативтік құқықтық актілерді мемлекеттік тіркеу тізілімінде № 1-1-115 тіркелген, 2010 жылғы 21 қаңтарда «Көкшетау» газетінде және 2010 жылғы 21 қаңтарда «Степной Маяк» газетінде жарияланған) шешіміне келесі өзгерістер мен толықтырулар енгізілсін:</w:t>
      </w:r>
      <w:r>
        <w:br/>
      </w:r>
      <w:r>
        <w:rPr>
          <w:rFonts w:ascii="Times New Roman"/>
          <w:b w:val="false"/>
          <w:i w:val="false"/>
          <w:color w:val="000000"/>
          <w:sz w:val="28"/>
        </w:rPr>
        <w:t>
</w:t>
      </w:r>
      <w:r>
        <w:rPr>
          <w:rFonts w:ascii="Times New Roman"/>
          <w:b w:val="false"/>
          <w:i w:val="false"/>
          <w:color w:val="000000"/>
          <w:sz w:val="28"/>
        </w:rPr>
        <w:t>
      1 тармақтың 1) тармақшасында:</w:t>
      </w:r>
      <w:r>
        <w:br/>
      </w:r>
      <w:r>
        <w:rPr>
          <w:rFonts w:ascii="Times New Roman"/>
          <w:b w:val="false"/>
          <w:i w:val="false"/>
          <w:color w:val="000000"/>
          <w:sz w:val="28"/>
        </w:rPr>
        <w:t>
      «10 776 282,9» сандары «11 075 160» сандарына ауыстырылсын;</w:t>
      </w:r>
      <w:r>
        <w:br/>
      </w:r>
      <w:r>
        <w:rPr>
          <w:rFonts w:ascii="Times New Roman"/>
          <w:b w:val="false"/>
          <w:i w:val="false"/>
          <w:color w:val="000000"/>
          <w:sz w:val="28"/>
        </w:rPr>
        <w:t>
      «4 409 556» сандары «4 502 556» сандарына ауыстырылсын;</w:t>
      </w:r>
      <w:r>
        <w:br/>
      </w:r>
      <w:r>
        <w:rPr>
          <w:rFonts w:ascii="Times New Roman"/>
          <w:b w:val="false"/>
          <w:i w:val="false"/>
          <w:color w:val="000000"/>
          <w:sz w:val="28"/>
        </w:rPr>
        <w:t>
      «160 963» сандары «170 963» сандарына ауыстырылсын;</w:t>
      </w:r>
      <w:r>
        <w:br/>
      </w:r>
      <w:r>
        <w:rPr>
          <w:rFonts w:ascii="Times New Roman"/>
          <w:b w:val="false"/>
          <w:i w:val="false"/>
          <w:color w:val="000000"/>
          <w:sz w:val="28"/>
        </w:rPr>
        <w:t>
      «5 515 048,9» сандары «5 710 926» сандарына ауыстырылсын;</w:t>
      </w:r>
      <w:r>
        <w:br/>
      </w:r>
      <w:r>
        <w:rPr>
          <w:rFonts w:ascii="Times New Roman"/>
          <w:b w:val="false"/>
          <w:i w:val="false"/>
          <w:color w:val="000000"/>
          <w:sz w:val="28"/>
        </w:rPr>
        <w:t>
      1 тармақтың 2) тармақшасында:</w:t>
      </w:r>
      <w:r>
        <w:br/>
      </w:r>
      <w:r>
        <w:rPr>
          <w:rFonts w:ascii="Times New Roman"/>
          <w:b w:val="false"/>
          <w:i w:val="false"/>
          <w:color w:val="000000"/>
          <w:sz w:val="28"/>
        </w:rPr>
        <w:t>
      «10 885 538,8» сандары «11 184 415,9» сандарына ауыстырылсын;</w:t>
      </w:r>
      <w:r>
        <w:br/>
      </w:r>
      <w:r>
        <w:rPr>
          <w:rFonts w:ascii="Times New Roman"/>
          <w:b w:val="false"/>
          <w:i w:val="false"/>
          <w:color w:val="000000"/>
          <w:sz w:val="28"/>
        </w:rPr>
        <w:t>
</w:t>
      </w:r>
      <w:r>
        <w:rPr>
          <w:rFonts w:ascii="Times New Roman"/>
          <w:b w:val="false"/>
          <w:i w:val="false"/>
          <w:color w:val="000000"/>
          <w:sz w:val="28"/>
        </w:rPr>
        <w:t>
      6 тармақта:</w:t>
      </w:r>
      <w:r>
        <w:br/>
      </w:r>
      <w:r>
        <w:rPr>
          <w:rFonts w:ascii="Times New Roman"/>
          <w:b w:val="false"/>
          <w:i w:val="false"/>
          <w:color w:val="000000"/>
          <w:sz w:val="28"/>
        </w:rPr>
        <w:t>
      «82 407,9» сандары «79 684,4» сандарына ауыстырылсын;</w:t>
      </w:r>
      <w:r>
        <w:br/>
      </w:r>
      <w:r>
        <w:rPr>
          <w:rFonts w:ascii="Times New Roman"/>
          <w:b w:val="false"/>
          <w:i w:val="false"/>
          <w:color w:val="000000"/>
          <w:sz w:val="28"/>
        </w:rPr>
        <w:t>
      «65 024» сандары «62 300,5» сандарына ауыстырылсын;</w:t>
      </w:r>
      <w:r>
        <w:br/>
      </w:r>
      <w:r>
        <w:rPr>
          <w:rFonts w:ascii="Times New Roman"/>
          <w:b w:val="false"/>
          <w:i w:val="false"/>
          <w:color w:val="000000"/>
          <w:sz w:val="28"/>
        </w:rPr>
        <w:t>
</w:t>
      </w:r>
      <w:r>
        <w:rPr>
          <w:rFonts w:ascii="Times New Roman"/>
          <w:b w:val="false"/>
          <w:i w:val="false"/>
          <w:color w:val="000000"/>
          <w:sz w:val="28"/>
        </w:rPr>
        <w:t>
      7 тармақта:</w:t>
      </w:r>
      <w:r>
        <w:br/>
      </w:r>
      <w:r>
        <w:rPr>
          <w:rFonts w:ascii="Times New Roman"/>
          <w:b w:val="false"/>
          <w:i w:val="false"/>
          <w:color w:val="000000"/>
          <w:sz w:val="28"/>
        </w:rPr>
        <w:t>
      «52 582» сандары «52 360,6» сандарына ауыстырылсын;</w:t>
      </w:r>
      <w:r>
        <w:br/>
      </w:r>
      <w:r>
        <w:rPr>
          <w:rFonts w:ascii="Times New Roman"/>
          <w:b w:val="false"/>
          <w:i w:val="false"/>
          <w:color w:val="000000"/>
          <w:sz w:val="28"/>
        </w:rPr>
        <w:t>
      «41 207» сандары «41 461» сандарына ауыстырылсын;</w:t>
      </w:r>
      <w:r>
        <w:br/>
      </w:r>
      <w:r>
        <w:rPr>
          <w:rFonts w:ascii="Times New Roman"/>
          <w:b w:val="false"/>
          <w:i w:val="false"/>
          <w:color w:val="000000"/>
          <w:sz w:val="28"/>
        </w:rPr>
        <w:t>
      7 тармақтың төртінші азат жолы жаңа редакцияда баяндалсын:</w:t>
      </w:r>
      <w:r>
        <w:br/>
      </w:r>
      <w:r>
        <w:rPr>
          <w:rFonts w:ascii="Times New Roman"/>
          <w:b w:val="false"/>
          <w:i w:val="false"/>
          <w:color w:val="000000"/>
          <w:sz w:val="28"/>
        </w:rPr>
        <w:t>
      «Ақмола облысының аз қамтылған отбасыларының колледждерде оқитын студенттерінің және Ақмола облысының ауылдық жерлердегі көп балалы отбасыларының оқу ақысын төлеуге - 302,6 мың теңге»;</w:t>
      </w:r>
      <w:r>
        <w:br/>
      </w:r>
      <w:r>
        <w:rPr>
          <w:rFonts w:ascii="Times New Roman"/>
          <w:b w:val="false"/>
          <w:i w:val="false"/>
          <w:color w:val="000000"/>
          <w:sz w:val="28"/>
        </w:rPr>
        <w:t>
</w:t>
      </w:r>
      <w:r>
        <w:rPr>
          <w:rFonts w:ascii="Times New Roman"/>
          <w:b w:val="false"/>
          <w:i w:val="false"/>
          <w:color w:val="000000"/>
          <w:sz w:val="28"/>
        </w:rPr>
        <w:t>
      10 тармақта:</w:t>
      </w:r>
      <w:r>
        <w:br/>
      </w:r>
      <w:r>
        <w:rPr>
          <w:rFonts w:ascii="Times New Roman"/>
          <w:b w:val="false"/>
          <w:i w:val="false"/>
          <w:color w:val="000000"/>
          <w:sz w:val="28"/>
        </w:rPr>
        <w:t>
      «208 034» сандары «409 712,6» сандарына ауыстырылсын;</w:t>
      </w:r>
      <w:r>
        <w:br/>
      </w:r>
      <w:r>
        <w:rPr>
          <w:rFonts w:ascii="Times New Roman"/>
          <w:b w:val="false"/>
          <w:i w:val="false"/>
          <w:color w:val="000000"/>
          <w:sz w:val="28"/>
        </w:rPr>
        <w:t>
      келесі мазмұндағы жетінші азат жолмен толықтырылсын:</w:t>
      </w:r>
      <w:r>
        <w:br/>
      </w:r>
      <w:r>
        <w:rPr>
          <w:rFonts w:ascii="Times New Roman"/>
          <w:b w:val="false"/>
          <w:i w:val="false"/>
          <w:color w:val="000000"/>
          <w:sz w:val="28"/>
        </w:rPr>
        <w:t>
      «Көкшетау жылу» шаруашылық жүргізу құқығындағы мемлекеттік коммуналдық кәсіпорнының күл үйіндісі ұяшығынан күл қалдықтарын шығаруға – 57 934 мың теңге»;</w:t>
      </w:r>
      <w:r>
        <w:br/>
      </w:r>
      <w:r>
        <w:rPr>
          <w:rFonts w:ascii="Times New Roman"/>
          <w:b w:val="false"/>
          <w:i w:val="false"/>
          <w:color w:val="000000"/>
          <w:sz w:val="28"/>
        </w:rPr>
        <w:t>
      келесі мазмұндағы сегізінші азат жолмен толықтырылсын:</w:t>
      </w:r>
      <w:r>
        <w:br/>
      </w:r>
      <w:r>
        <w:rPr>
          <w:rFonts w:ascii="Times New Roman"/>
          <w:b w:val="false"/>
          <w:i w:val="false"/>
          <w:color w:val="000000"/>
          <w:sz w:val="28"/>
        </w:rPr>
        <w:t>
      «Отыз үш пәтерді облыстық коммуналдық меншікке өткізгеннен бюджетті жоғалтқанына өтемақы – 143 744,6 мың теңге»;</w:t>
      </w:r>
      <w:r>
        <w:br/>
      </w:r>
      <w:r>
        <w:rPr>
          <w:rFonts w:ascii="Times New Roman"/>
          <w:b w:val="false"/>
          <w:i w:val="false"/>
          <w:color w:val="000000"/>
          <w:sz w:val="28"/>
        </w:rPr>
        <w:t>
</w:t>
      </w:r>
      <w:r>
        <w:rPr>
          <w:rFonts w:ascii="Times New Roman"/>
          <w:b w:val="false"/>
          <w:i w:val="false"/>
          <w:color w:val="000000"/>
          <w:sz w:val="28"/>
        </w:rPr>
        <w:t>
      11 тармақта:</w:t>
      </w:r>
      <w:r>
        <w:br/>
      </w:r>
      <w:r>
        <w:rPr>
          <w:rFonts w:ascii="Times New Roman"/>
          <w:b w:val="false"/>
          <w:i w:val="false"/>
          <w:color w:val="000000"/>
          <w:sz w:val="28"/>
        </w:rPr>
        <w:t>
      «1 330 069» сандары «1 327 212,4» сандарына ауыстырылсын;</w:t>
      </w:r>
      <w:r>
        <w:br/>
      </w:r>
      <w:r>
        <w:rPr>
          <w:rFonts w:ascii="Times New Roman"/>
          <w:b w:val="false"/>
          <w:i w:val="false"/>
          <w:color w:val="000000"/>
          <w:sz w:val="28"/>
        </w:rPr>
        <w:t>
      11 тармақтың 1) тармақшасында:</w:t>
      </w:r>
      <w:r>
        <w:br/>
      </w:r>
      <w:r>
        <w:rPr>
          <w:rFonts w:ascii="Times New Roman"/>
          <w:b w:val="false"/>
          <w:i w:val="false"/>
          <w:color w:val="000000"/>
          <w:sz w:val="28"/>
        </w:rPr>
        <w:t>
      «528 032» сандары «525 483,4» сандарына ауыстырылсын;</w:t>
      </w:r>
      <w:r>
        <w:br/>
      </w:r>
      <w:r>
        <w:rPr>
          <w:rFonts w:ascii="Times New Roman"/>
          <w:b w:val="false"/>
          <w:i w:val="false"/>
          <w:color w:val="000000"/>
          <w:sz w:val="28"/>
        </w:rPr>
        <w:t>
      «123 359» сандары «120 810,4» сандарына ауыстырылсын;</w:t>
      </w:r>
      <w:r>
        <w:br/>
      </w:r>
      <w:r>
        <w:rPr>
          <w:rFonts w:ascii="Times New Roman"/>
          <w:b w:val="false"/>
          <w:i w:val="false"/>
          <w:color w:val="000000"/>
          <w:sz w:val="28"/>
        </w:rPr>
        <w:t>
      11 тармақтың 2) тармақшасында:</w:t>
      </w:r>
      <w:r>
        <w:br/>
      </w:r>
      <w:r>
        <w:rPr>
          <w:rFonts w:ascii="Times New Roman"/>
          <w:b w:val="false"/>
          <w:i w:val="false"/>
          <w:color w:val="000000"/>
          <w:sz w:val="28"/>
        </w:rPr>
        <w:t>
      «802 037» сандары «801 729» сандарына ауыстырылсын;</w:t>
      </w:r>
      <w:r>
        <w:br/>
      </w:r>
      <w:r>
        <w:rPr>
          <w:rFonts w:ascii="Times New Roman"/>
          <w:b w:val="false"/>
          <w:i w:val="false"/>
          <w:color w:val="000000"/>
          <w:sz w:val="28"/>
        </w:rPr>
        <w:t>
      «25 948» сандары «25 640» сандарына ауыстырылсын;</w:t>
      </w:r>
      <w:r>
        <w:br/>
      </w:r>
      <w:r>
        <w:rPr>
          <w:rFonts w:ascii="Times New Roman"/>
          <w:b w:val="false"/>
          <w:i w:val="false"/>
          <w:color w:val="000000"/>
          <w:sz w:val="28"/>
        </w:rPr>
        <w:t>
</w:t>
      </w:r>
      <w:r>
        <w:rPr>
          <w:rFonts w:ascii="Times New Roman"/>
          <w:b w:val="false"/>
          <w:i w:val="false"/>
          <w:color w:val="000000"/>
          <w:sz w:val="28"/>
        </w:rPr>
        <w:t>
      12 тармақта:</w:t>
      </w:r>
      <w:r>
        <w:br/>
      </w:r>
      <w:r>
        <w:rPr>
          <w:rFonts w:ascii="Times New Roman"/>
          <w:b w:val="false"/>
          <w:i w:val="false"/>
          <w:color w:val="000000"/>
          <w:sz w:val="28"/>
        </w:rPr>
        <w:t>
      «18 952,7» сандары «109 502,3» сандарына ауыстырылсын.</w:t>
      </w:r>
      <w:r>
        <w:br/>
      </w:r>
      <w:r>
        <w:rPr>
          <w:rFonts w:ascii="Times New Roman"/>
          <w:b w:val="false"/>
          <w:i w:val="false"/>
          <w:color w:val="000000"/>
          <w:sz w:val="28"/>
        </w:rPr>
        <w:t>
</w:t>
      </w:r>
      <w:r>
        <w:rPr>
          <w:rFonts w:ascii="Times New Roman"/>
          <w:b w:val="false"/>
          <w:i w:val="false"/>
          <w:color w:val="000000"/>
          <w:sz w:val="28"/>
        </w:rPr>
        <w:t>
      Көкшетау қалалық мәслихатының «2010-2012 жылдарға арналған қалалық бюджет туралы» 2009 жылғы 23 желтоқсандағы </w:t>
      </w:r>
      <w:r>
        <w:rPr>
          <w:rFonts w:ascii="Times New Roman"/>
          <w:b w:val="false"/>
          <w:i w:val="false"/>
          <w:color w:val="000000"/>
          <w:sz w:val="28"/>
        </w:rPr>
        <w:t>№ С-31/6</w:t>
      </w:r>
      <w:r>
        <w:rPr>
          <w:rFonts w:ascii="Times New Roman"/>
          <w:b w:val="false"/>
          <w:i w:val="false"/>
          <w:color w:val="000000"/>
          <w:sz w:val="28"/>
        </w:rPr>
        <w:t xml:space="preserve"> (Нормативтік құқықтық актілерді мемлекеттік тіркеу тізілімінде № 1-1-115 тіркелген, 2010 жылғы 21 қаңтарда «Көкшетау» газетінде және 2010 жылғы 21 қаңтарда «Степной Маяк» газетінде жарияланған) шешімінің 1,5 қосымшалары осы шешімнің 1,2 қосымшаларына сәйкес жаңа редакцияда баяндалсын.</w:t>
      </w:r>
      <w:r>
        <w:br/>
      </w:r>
      <w:r>
        <w:rPr>
          <w:rFonts w:ascii="Times New Roman"/>
          <w:b w:val="false"/>
          <w:i w:val="false"/>
          <w:color w:val="000000"/>
          <w:sz w:val="28"/>
        </w:rPr>
        <w:t>
</w:t>
      </w:r>
      <w:r>
        <w:rPr>
          <w:rFonts w:ascii="Times New Roman"/>
          <w:b w:val="false"/>
          <w:i w:val="false"/>
          <w:color w:val="000000"/>
          <w:sz w:val="28"/>
        </w:rPr>
        <w:t>
      2. Осы шешім Көкшетау қаласының Әділет басқармасында мемлекеттік тіркелген күннен бастап күшіне енеді және 2010 жылдың 1 қаңтарынан бастап қолданысқа енеді.</w:t>
      </w:r>
    </w:p>
    <w:bookmarkEnd w:id="0"/>
    <w:p>
      <w:pPr>
        <w:spacing w:after="0"/>
        <w:ind w:left="0"/>
        <w:jc w:val="both"/>
      </w:pPr>
      <w:r>
        <w:rPr>
          <w:rFonts w:ascii="Times New Roman"/>
          <w:b w:val="false"/>
          <w:i/>
          <w:color w:val="000000"/>
          <w:sz w:val="28"/>
        </w:rPr>
        <w:t>      Төртінші шақырылған</w:t>
      </w:r>
      <w:r>
        <w:br/>
      </w:r>
      <w:r>
        <w:rPr>
          <w:rFonts w:ascii="Times New Roman"/>
          <w:b w:val="false"/>
          <w:i w:val="false"/>
          <w:color w:val="000000"/>
          <w:sz w:val="28"/>
        </w:rPr>
        <w:t>
</w:t>
      </w:r>
      <w:r>
        <w:rPr>
          <w:rFonts w:ascii="Times New Roman"/>
          <w:b w:val="false"/>
          <w:i/>
          <w:color w:val="000000"/>
          <w:sz w:val="28"/>
        </w:rPr>
        <w:t>      Көкшетау қалалық мәслихатының</w:t>
      </w:r>
      <w:r>
        <w:br/>
      </w:r>
      <w:r>
        <w:rPr>
          <w:rFonts w:ascii="Times New Roman"/>
          <w:b w:val="false"/>
          <w:i w:val="false"/>
          <w:color w:val="000000"/>
          <w:sz w:val="28"/>
        </w:rPr>
        <w:t>
</w:t>
      </w:r>
      <w:r>
        <w:rPr>
          <w:rFonts w:ascii="Times New Roman"/>
          <w:b w:val="false"/>
          <w:i/>
          <w:color w:val="000000"/>
          <w:sz w:val="28"/>
        </w:rPr>
        <w:t>      38 сессияның төрайымы,</w:t>
      </w:r>
      <w:r>
        <w:br/>
      </w:r>
      <w:r>
        <w:rPr>
          <w:rFonts w:ascii="Times New Roman"/>
          <w:b w:val="false"/>
          <w:i w:val="false"/>
          <w:color w:val="000000"/>
          <w:sz w:val="28"/>
        </w:rPr>
        <w:t>
</w:t>
      </w:r>
      <w:r>
        <w:rPr>
          <w:rFonts w:ascii="Times New Roman"/>
          <w:b w:val="false"/>
          <w:i/>
          <w:color w:val="000000"/>
          <w:sz w:val="28"/>
        </w:rPr>
        <w:t>      Көкшетау қалалық</w:t>
      </w:r>
      <w:r>
        <w:br/>
      </w:r>
      <w:r>
        <w:rPr>
          <w:rFonts w:ascii="Times New Roman"/>
          <w:b w:val="false"/>
          <w:i w:val="false"/>
          <w:color w:val="000000"/>
          <w:sz w:val="28"/>
        </w:rPr>
        <w:t>
</w:t>
      </w:r>
      <w:r>
        <w:rPr>
          <w:rFonts w:ascii="Times New Roman"/>
          <w:b w:val="false"/>
          <w:i/>
          <w:color w:val="000000"/>
          <w:sz w:val="28"/>
        </w:rPr>
        <w:t>      мәслихатының хатшысы                       Қ.Мұстафина</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color w:val="000000"/>
          <w:sz w:val="28"/>
        </w:rPr>
        <w:t>      Көкшетау қаласының әкімі                   М.Батырханов</w:t>
      </w:r>
    </w:p>
    <w:p>
      <w:pPr>
        <w:spacing w:after="0"/>
        <w:ind w:left="0"/>
        <w:jc w:val="both"/>
      </w:pPr>
      <w:r>
        <w:rPr>
          <w:rFonts w:ascii="Times New Roman"/>
          <w:b w:val="false"/>
          <w:i/>
          <w:color w:val="000000"/>
          <w:sz w:val="28"/>
        </w:rPr>
        <w:t>      Көкшетау қаласының қаржы</w:t>
      </w:r>
      <w:r>
        <w:br/>
      </w:r>
      <w:r>
        <w:rPr>
          <w:rFonts w:ascii="Times New Roman"/>
          <w:b w:val="false"/>
          <w:i w:val="false"/>
          <w:color w:val="000000"/>
          <w:sz w:val="28"/>
        </w:rPr>
        <w:t>
</w:t>
      </w:r>
      <w:r>
        <w:rPr>
          <w:rFonts w:ascii="Times New Roman"/>
          <w:b w:val="false"/>
          <w:i/>
          <w:color w:val="000000"/>
          <w:sz w:val="28"/>
        </w:rPr>
        <w:t>      бөлімінің бастығы                          Ө.Ыдырысов</w:t>
      </w:r>
    </w:p>
    <w:p>
      <w:pPr>
        <w:spacing w:after="0"/>
        <w:ind w:left="0"/>
        <w:jc w:val="both"/>
      </w:pPr>
      <w:r>
        <w:rPr>
          <w:rFonts w:ascii="Times New Roman"/>
          <w:b w:val="false"/>
          <w:i/>
          <w:color w:val="000000"/>
          <w:sz w:val="28"/>
        </w:rPr>
        <w:t>      Көкшетау қаласының экономика</w:t>
      </w:r>
      <w:r>
        <w:br/>
      </w:r>
      <w:r>
        <w:rPr>
          <w:rFonts w:ascii="Times New Roman"/>
          <w:b w:val="false"/>
          <w:i w:val="false"/>
          <w:color w:val="000000"/>
          <w:sz w:val="28"/>
        </w:rPr>
        <w:t>
</w:t>
      </w:r>
      <w:r>
        <w:rPr>
          <w:rFonts w:ascii="Times New Roman"/>
          <w:b w:val="false"/>
          <w:i/>
          <w:color w:val="000000"/>
          <w:sz w:val="28"/>
        </w:rPr>
        <w:t>      және бюджеттік жоспарлау</w:t>
      </w:r>
      <w:r>
        <w:br/>
      </w:r>
      <w:r>
        <w:rPr>
          <w:rFonts w:ascii="Times New Roman"/>
          <w:b w:val="false"/>
          <w:i w:val="false"/>
          <w:color w:val="000000"/>
          <w:sz w:val="28"/>
        </w:rPr>
        <w:t>
</w:t>
      </w:r>
      <w:r>
        <w:rPr>
          <w:rFonts w:ascii="Times New Roman"/>
          <w:b w:val="false"/>
          <w:i/>
          <w:color w:val="000000"/>
          <w:sz w:val="28"/>
        </w:rPr>
        <w:t>      бөлімі бастығының орынбасары               Қ.Болатбаев</w:t>
      </w:r>
    </w:p>
    <w:bookmarkStart w:name="z11" w:id="1"/>
    <w:p>
      <w:pPr>
        <w:spacing w:after="0"/>
        <w:ind w:left="0"/>
        <w:jc w:val="both"/>
      </w:pPr>
      <w:r>
        <w:rPr>
          <w:rFonts w:ascii="Times New Roman"/>
          <w:b w:val="false"/>
          <w:i w:val="false"/>
          <w:color w:val="000000"/>
          <w:sz w:val="28"/>
        </w:rPr>
        <w:t>
Көкшетау қалалық мәслихатының</w:t>
      </w:r>
      <w:r>
        <w:br/>
      </w:r>
      <w:r>
        <w:rPr>
          <w:rFonts w:ascii="Times New Roman"/>
          <w:b w:val="false"/>
          <w:i w:val="false"/>
          <w:color w:val="000000"/>
          <w:sz w:val="28"/>
        </w:rPr>
        <w:t>
"Көкшетау қалалық мәслихатының</w:t>
      </w:r>
      <w:r>
        <w:br/>
      </w:r>
      <w:r>
        <w:rPr>
          <w:rFonts w:ascii="Times New Roman"/>
          <w:b w:val="false"/>
          <w:i w:val="false"/>
          <w:color w:val="000000"/>
          <w:sz w:val="28"/>
        </w:rPr>
        <w:t>
2009 жылғы 23 желтоқсандағы № С-31/6</w:t>
      </w:r>
      <w:r>
        <w:br/>
      </w:r>
      <w:r>
        <w:rPr>
          <w:rFonts w:ascii="Times New Roman"/>
          <w:b w:val="false"/>
          <w:i w:val="false"/>
          <w:color w:val="000000"/>
          <w:sz w:val="28"/>
        </w:rPr>
        <w:t>
"2010-2012 жылдарға арналған</w:t>
      </w:r>
      <w:r>
        <w:br/>
      </w:r>
      <w:r>
        <w:rPr>
          <w:rFonts w:ascii="Times New Roman"/>
          <w:b w:val="false"/>
          <w:i w:val="false"/>
          <w:color w:val="000000"/>
          <w:sz w:val="28"/>
        </w:rPr>
        <w:t>
қалалық бюджет туралы"</w:t>
      </w:r>
      <w:r>
        <w:br/>
      </w:r>
      <w:r>
        <w:rPr>
          <w:rFonts w:ascii="Times New Roman"/>
          <w:b w:val="false"/>
          <w:i w:val="false"/>
          <w:color w:val="000000"/>
          <w:sz w:val="28"/>
        </w:rPr>
        <w:t>
шешіміне өзгерістер мен</w:t>
      </w:r>
      <w:r>
        <w:br/>
      </w:r>
      <w:r>
        <w:rPr>
          <w:rFonts w:ascii="Times New Roman"/>
          <w:b w:val="false"/>
          <w:i w:val="false"/>
          <w:color w:val="000000"/>
          <w:sz w:val="28"/>
        </w:rPr>
        <w:t>
толықтырулар енгізу туралы"</w:t>
      </w:r>
      <w:r>
        <w:br/>
      </w:r>
      <w:r>
        <w:rPr>
          <w:rFonts w:ascii="Times New Roman"/>
          <w:b w:val="false"/>
          <w:i w:val="false"/>
          <w:color w:val="000000"/>
          <w:sz w:val="28"/>
        </w:rPr>
        <w:t>
2010 жылғы 29 шілдедегі № С-38/6</w:t>
      </w:r>
      <w:r>
        <w:br/>
      </w:r>
      <w:r>
        <w:rPr>
          <w:rFonts w:ascii="Times New Roman"/>
          <w:b w:val="false"/>
          <w:i w:val="false"/>
          <w:color w:val="000000"/>
          <w:sz w:val="28"/>
        </w:rPr>
        <w:t>
шешіміне 1 қосымша</w:t>
      </w:r>
      <w:r>
        <w:br/>
      </w:r>
      <w:r>
        <w:rPr>
          <w:rFonts w:ascii="Times New Roman"/>
          <w:b w:val="false"/>
          <w:i w:val="false"/>
          <w:color w:val="000000"/>
          <w:sz w:val="28"/>
        </w:rPr>
        <w:t>
Көкшетау қалалық мәслихатының</w:t>
      </w:r>
      <w:r>
        <w:br/>
      </w:r>
      <w:r>
        <w:rPr>
          <w:rFonts w:ascii="Times New Roman"/>
          <w:b w:val="false"/>
          <w:i w:val="false"/>
          <w:color w:val="000000"/>
          <w:sz w:val="28"/>
        </w:rPr>
        <w:t>
"2010-2012 жылдарға арналған</w:t>
      </w:r>
      <w:r>
        <w:br/>
      </w:r>
      <w:r>
        <w:rPr>
          <w:rFonts w:ascii="Times New Roman"/>
          <w:b w:val="false"/>
          <w:i w:val="false"/>
          <w:color w:val="000000"/>
          <w:sz w:val="28"/>
        </w:rPr>
        <w:t>
қалалық бюджет туралы"</w:t>
      </w:r>
      <w:r>
        <w:br/>
      </w:r>
      <w:r>
        <w:rPr>
          <w:rFonts w:ascii="Times New Roman"/>
          <w:b w:val="false"/>
          <w:i w:val="false"/>
          <w:color w:val="000000"/>
          <w:sz w:val="28"/>
        </w:rPr>
        <w:t>
2009 жылғы 23 желтоқсандағы № С- 31/6</w:t>
      </w:r>
      <w:r>
        <w:br/>
      </w:r>
      <w:r>
        <w:rPr>
          <w:rFonts w:ascii="Times New Roman"/>
          <w:b w:val="false"/>
          <w:i w:val="false"/>
          <w:color w:val="000000"/>
          <w:sz w:val="28"/>
        </w:rPr>
        <w:t>
шешіміне 1 қосымша</w:t>
      </w:r>
    </w:p>
    <w:bookmarkEnd w:id="1"/>
    <w:p>
      <w:pPr>
        <w:spacing w:after="0"/>
        <w:ind w:left="0"/>
        <w:jc w:val="left"/>
      </w:pPr>
      <w:r>
        <w:rPr>
          <w:rFonts w:ascii="Times New Roman"/>
          <w:b/>
          <w:i w:val="false"/>
          <w:color w:val="000000"/>
        </w:rPr>
        <w:t xml:space="preserve"> 2010 жылға арналған қалалық бюджет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56"/>
        <w:gridCol w:w="708"/>
        <w:gridCol w:w="792"/>
        <w:gridCol w:w="8838"/>
        <w:gridCol w:w="2226"/>
      </w:tblGrid>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w:t>
            </w:r>
            <w:r>
              <w:br/>
            </w:r>
            <w:r>
              <w:rPr>
                <w:rFonts w:ascii="Times New Roman"/>
                <w:b w:val="false"/>
                <w:i w:val="false"/>
                <w:color w:val="000000"/>
                <w:sz w:val="20"/>
              </w:rPr>
              <w:t>
на-</w:t>
            </w:r>
            <w:r>
              <w:br/>
            </w:r>
            <w:r>
              <w:rPr>
                <w:rFonts w:ascii="Times New Roman"/>
                <w:b w:val="false"/>
                <w:i w:val="false"/>
                <w:color w:val="000000"/>
                <w:sz w:val="20"/>
              </w:rPr>
              <w:t>
ты</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w:t>
            </w:r>
            <w:r>
              <w:br/>
            </w:r>
            <w:r>
              <w:rPr>
                <w:rFonts w:ascii="Times New Roman"/>
                <w:b w:val="false"/>
                <w:i w:val="false"/>
                <w:color w:val="000000"/>
                <w:sz w:val="20"/>
              </w:rPr>
              <w:t>
ны-</w:t>
            </w:r>
            <w:r>
              <w:br/>
            </w:r>
            <w:r>
              <w:rPr>
                <w:rFonts w:ascii="Times New Roman"/>
                <w:b w:val="false"/>
                <w:i w:val="false"/>
                <w:color w:val="000000"/>
                <w:sz w:val="20"/>
              </w:rPr>
              <w:t>
бы</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w:t>
            </w:r>
            <w:r>
              <w:br/>
            </w:r>
            <w:r>
              <w:rPr>
                <w:rFonts w:ascii="Times New Roman"/>
                <w:b w:val="false"/>
                <w:i w:val="false"/>
                <w:color w:val="000000"/>
                <w:sz w:val="20"/>
              </w:rPr>
              <w:t>
кі</w:t>
            </w:r>
            <w:r>
              <w:br/>
            </w:r>
            <w:r>
              <w:rPr>
                <w:rFonts w:ascii="Times New Roman"/>
                <w:b w:val="false"/>
                <w:i w:val="false"/>
                <w:color w:val="000000"/>
                <w:sz w:val="20"/>
              </w:rPr>
              <w:t>
сы-</w:t>
            </w:r>
            <w:r>
              <w:br/>
            </w:r>
            <w:r>
              <w:rPr>
                <w:rFonts w:ascii="Times New Roman"/>
                <w:b w:val="false"/>
                <w:i w:val="false"/>
                <w:color w:val="000000"/>
                <w:sz w:val="20"/>
              </w:rPr>
              <w:t>
ны-</w:t>
            </w:r>
            <w:r>
              <w:br/>
            </w:r>
            <w:r>
              <w:rPr>
                <w:rFonts w:ascii="Times New Roman"/>
                <w:b w:val="false"/>
                <w:i w:val="false"/>
                <w:color w:val="000000"/>
                <w:sz w:val="20"/>
              </w:rPr>
              <w:t>
бы</w:t>
            </w:r>
          </w:p>
        </w:tc>
        <w:tc>
          <w:tcPr>
            <w:tcW w:w="8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w:t>
            </w:r>
            <w:r>
              <w:br/>
            </w:r>
            <w:r>
              <w:rPr>
                <w:rFonts w:ascii="Times New Roman"/>
                <w:b w:val="false"/>
                <w:i w:val="false"/>
                <w:color w:val="000000"/>
                <w:sz w:val="20"/>
              </w:rPr>
              <w:t>
мың</w:t>
            </w:r>
            <w:r>
              <w:br/>
            </w:r>
            <w:r>
              <w:rPr>
                <w:rFonts w:ascii="Times New Roman"/>
                <w:b w:val="false"/>
                <w:i w:val="false"/>
                <w:color w:val="000000"/>
                <w:sz w:val="20"/>
              </w:rPr>
              <w:t>
теңге</w:t>
            </w:r>
          </w:p>
        </w:tc>
      </w:tr>
      <w:tr>
        <w:trPr>
          <w:trHeight w:val="3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 Кіріс</w:t>
            </w:r>
          </w:p>
        </w:tc>
        <w:tc>
          <w:tcPr>
            <w:tcW w:w="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11075160,0</w:t>
            </w:r>
          </w:p>
        </w:tc>
      </w:tr>
      <w:tr>
        <w:trPr>
          <w:trHeight w:val="255"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4502556,0</w:t>
            </w:r>
          </w:p>
        </w:tc>
      </w:tr>
      <w:tr>
        <w:trPr>
          <w:trHeight w:val="255"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359898,0</w:t>
            </w:r>
          </w:p>
        </w:tc>
      </w:tr>
      <w:tr>
        <w:trPr>
          <w:trHeight w:val="255"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359898,0</w:t>
            </w:r>
          </w:p>
        </w:tc>
      </w:tr>
      <w:tr>
        <w:trPr>
          <w:trHeight w:val="285"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салық</w:t>
            </w:r>
          </w:p>
        </w:tc>
        <w:tc>
          <w:tcPr>
            <w:tcW w:w="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1909390,0</w:t>
            </w:r>
          </w:p>
        </w:tc>
      </w:tr>
      <w:tr>
        <w:trPr>
          <w:trHeight w:val="3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1909390,0</w:t>
            </w:r>
          </w:p>
        </w:tc>
      </w:tr>
      <w:tr>
        <w:trPr>
          <w:trHeight w:val="27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Меншiкке салынатын салықтар</w:t>
            </w:r>
          </w:p>
        </w:tc>
        <w:tc>
          <w:tcPr>
            <w:tcW w:w="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629569,0</w:t>
            </w:r>
          </w:p>
        </w:tc>
      </w:tr>
      <w:tr>
        <w:trPr>
          <w:trHeight w:val="345"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Мүлiкке салынатын салықтар</w:t>
            </w:r>
          </w:p>
        </w:tc>
        <w:tc>
          <w:tcPr>
            <w:tcW w:w="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331657,0</w:t>
            </w:r>
          </w:p>
        </w:tc>
      </w:tr>
      <w:tr>
        <w:trPr>
          <w:trHeight w:val="30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90262,0</w:t>
            </w:r>
          </w:p>
        </w:tc>
      </w:tr>
      <w:tr>
        <w:trPr>
          <w:trHeight w:val="345"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құралдарына салынатын салық</w:t>
            </w:r>
          </w:p>
        </w:tc>
        <w:tc>
          <w:tcPr>
            <w:tcW w:w="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207489,0</w:t>
            </w:r>
          </w:p>
        </w:tc>
      </w:tr>
      <w:tr>
        <w:trPr>
          <w:trHeight w:val="30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161,0</w:t>
            </w:r>
          </w:p>
        </w:tc>
      </w:tr>
      <w:tr>
        <w:trPr>
          <w:trHeight w:val="525"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 көрсетуге салынатын iшкi салықтар</w:t>
            </w:r>
          </w:p>
        </w:tc>
        <w:tc>
          <w:tcPr>
            <w:tcW w:w="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1448060,0</w:t>
            </w:r>
          </w:p>
        </w:tc>
      </w:tr>
      <w:tr>
        <w:trPr>
          <w:trHeight w:val="255"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1302023,0</w:t>
            </w:r>
          </w:p>
        </w:tc>
      </w:tr>
      <w:tr>
        <w:trPr>
          <w:trHeight w:val="255"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ресурстарды пайдаланғаны үшiн түсетiн түсiмдер</w:t>
            </w:r>
          </w:p>
        </w:tc>
        <w:tc>
          <w:tcPr>
            <w:tcW w:w="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43200,0</w:t>
            </w:r>
          </w:p>
        </w:tc>
      </w:tr>
      <w:tr>
        <w:trPr>
          <w:trHeight w:val="255"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және кәсiби қызметтi жүргiзгенi үшiн алынатын алымдар</w:t>
            </w:r>
          </w:p>
        </w:tc>
        <w:tc>
          <w:tcPr>
            <w:tcW w:w="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76837,0</w:t>
            </w:r>
          </w:p>
        </w:tc>
      </w:tr>
      <w:tr>
        <w:trPr>
          <w:trHeight w:val="255"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Құмар ойын бизнеске салық</w:t>
            </w:r>
          </w:p>
        </w:tc>
        <w:tc>
          <w:tcPr>
            <w:tcW w:w="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26000,0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және (немесе) құжаттар бергені үшін оған уәкілеттігі бар мемлекеттік органдар немесе лауазымды адамдар алатын міндетті төлемдер</w:t>
            </w:r>
          </w:p>
        </w:tc>
        <w:tc>
          <w:tcPr>
            <w:tcW w:w="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155639,0</w:t>
            </w:r>
          </w:p>
        </w:tc>
      </w:tr>
      <w:tr>
        <w:trPr>
          <w:trHeight w:val="255"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155639,0</w:t>
            </w:r>
          </w:p>
        </w:tc>
      </w:tr>
      <w:tr>
        <w:trPr>
          <w:trHeight w:val="39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түсiмдер</w:t>
            </w:r>
          </w:p>
        </w:tc>
        <w:tc>
          <w:tcPr>
            <w:tcW w:w="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170963,0</w:t>
            </w:r>
          </w:p>
        </w:tc>
      </w:tr>
      <w:tr>
        <w:trPr>
          <w:trHeight w:val="30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меншігінен түсетін түсімдер</w:t>
            </w:r>
          </w:p>
        </w:tc>
        <w:tc>
          <w:tcPr>
            <w:tcW w:w="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17113,0</w:t>
            </w:r>
          </w:p>
        </w:tc>
      </w:tr>
      <w:tr>
        <w:trPr>
          <w:trHeight w:val="255"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кәсіпорындардың таза кірісі бөлігіндегі түсімдер</w:t>
            </w:r>
          </w:p>
        </w:tc>
        <w:tc>
          <w:tcPr>
            <w:tcW w:w="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10408,0</w:t>
            </w:r>
          </w:p>
        </w:tc>
      </w:tr>
      <w:tr>
        <w:trPr>
          <w:trHeight w:val="51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6705,0</w:t>
            </w:r>
          </w:p>
        </w:tc>
      </w:tr>
      <w:tr>
        <w:trPr>
          <w:trHeight w:val="9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 көрсетуді) өткізуінен түсетін түсімдер</w:t>
            </w:r>
          </w:p>
        </w:tc>
        <w:tc>
          <w:tcPr>
            <w:tcW w:w="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1117,0</w:t>
            </w:r>
          </w:p>
        </w:tc>
      </w:tr>
      <w:tr>
        <w:trPr>
          <w:trHeight w:val="825"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 көрсетуді) өткізуінен түсетін түсімдер</w:t>
            </w:r>
          </w:p>
        </w:tc>
        <w:tc>
          <w:tcPr>
            <w:tcW w:w="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1117,0</w:t>
            </w:r>
          </w:p>
        </w:tc>
      </w:tr>
      <w:tr>
        <w:trPr>
          <w:trHeight w:val="129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144633,0</w:t>
            </w:r>
          </w:p>
        </w:tc>
      </w:tr>
      <w:tr>
        <w:trPr>
          <w:trHeight w:val="1365"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144633,0</w:t>
            </w:r>
          </w:p>
        </w:tc>
      </w:tr>
      <w:tr>
        <w:trPr>
          <w:trHeight w:val="255"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8100,0</w:t>
            </w:r>
          </w:p>
        </w:tc>
      </w:tr>
      <w:tr>
        <w:trPr>
          <w:trHeight w:val="27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8100,0</w:t>
            </w:r>
          </w:p>
        </w:tc>
      </w:tr>
      <w:tr>
        <w:trPr>
          <w:trHeight w:val="255"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690715,0</w:t>
            </w:r>
          </w:p>
        </w:tc>
      </w:tr>
      <w:tr>
        <w:trPr>
          <w:trHeight w:val="585"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бюджеттен қаржыландырылатын мемлекеттік мекемелерге бекітілген мүлікті сатудан  түсетін түсімдер</w:t>
            </w:r>
          </w:p>
        </w:tc>
        <w:tc>
          <w:tcPr>
            <w:tcW w:w="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377231,0</w:t>
            </w:r>
          </w:p>
        </w:tc>
      </w:tr>
      <w:tr>
        <w:trPr>
          <w:trHeight w:val="57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377231,0</w:t>
            </w:r>
          </w:p>
        </w:tc>
      </w:tr>
      <w:tr>
        <w:trPr>
          <w:trHeight w:val="285"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және материалдық емес активтердi сату</w:t>
            </w:r>
          </w:p>
        </w:tc>
        <w:tc>
          <w:tcPr>
            <w:tcW w:w="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313484,0</w:t>
            </w:r>
          </w:p>
        </w:tc>
      </w:tr>
      <w:tr>
        <w:trPr>
          <w:trHeight w:val="255"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313484,0</w:t>
            </w:r>
          </w:p>
        </w:tc>
      </w:tr>
      <w:tr>
        <w:trPr>
          <w:trHeight w:val="345"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Ресми трансферттерден түсетін түсімдер</w:t>
            </w:r>
          </w:p>
        </w:tc>
        <w:tc>
          <w:tcPr>
            <w:tcW w:w="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5710926,0</w:t>
            </w:r>
          </w:p>
        </w:tc>
      </w:tr>
      <w:tr>
        <w:trPr>
          <w:trHeight w:val="57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жоғары тұрған органдарынан түсетiн трансферттер</w:t>
            </w:r>
          </w:p>
        </w:tc>
        <w:tc>
          <w:tcPr>
            <w:tcW w:w="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5710926,0</w:t>
            </w:r>
          </w:p>
        </w:tc>
      </w:tr>
      <w:tr>
        <w:trPr>
          <w:trHeight w:val="255"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түсетiн трансферттер</w:t>
            </w:r>
          </w:p>
        </w:tc>
        <w:tc>
          <w:tcPr>
            <w:tcW w:w="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5710926,0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80"/>
        <w:gridCol w:w="1002"/>
        <w:gridCol w:w="1149"/>
        <w:gridCol w:w="8087"/>
        <w:gridCol w:w="2222"/>
      </w:tblGrid>
      <w:tr>
        <w:trPr>
          <w:trHeight w:val="285" w:hRule="atLeast"/>
        </w:trPr>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w:t>
            </w:r>
            <w:r>
              <w:br/>
            </w:r>
            <w:r>
              <w:rPr>
                <w:rFonts w:ascii="Times New Roman"/>
                <w:b w:val="false"/>
                <w:i w:val="false"/>
                <w:color w:val="000000"/>
                <w:sz w:val="20"/>
              </w:rPr>
              <w:t>
кци-</w:t>
            </w:r>
            <w:r>
              <w:br/>
            </w:r>
            <w:r>
              <w:rPr>
                <w:rFonts w:ascii="Times New Roman"/>
                <w:b w:val="false"/>
                <w:i w:val="false"/>
                <w:color w:val="000000"/>
                <w:sz w:val="20"/>
              </w:rPr>
              <w:t>
он-</w:t>
            </w:r>
            <w:r>
              <w:br/>
            </w:r>
            <w:r>
              <w:rPr>
                <w:rFonts w:ascii="Times New Roman"/>
                <w:b w:val="false"/>
                <w:i w:val="false"/>
                <w:color w:val="000000"/>
                <w:sz w:val="20"/>
              </w:rPr>
              <w:t>
ал-</w:t>
            </w:r>
            <w:r>
              <w:br/>
            </w:r>
            <w:r>
              <w:rPr>
                <w:rFonts w:ascii="Times New Roman"/>
                <w:b w:val="false"/>
                <w:i w:val="false"/>
                <w:color w:val="000000"/>
                <w:sz w:val="20"/>
              </w:rPr>
              <w:t>
дық</w:t>
            </w:r>
            <w:r>
              <w:br/>
            </w:r>
            <w:r>
              <w:rPr>
                <w:rFonts w:ascii="Times New Roman"/>
                <w:b w:val="false"/>
                <w:i w:val="false"/>
                <w:color w:val="000000"/>
                <w:sz w:val="20"/>
              </w:rPr>
              <w:t>
топ</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w:t>
            </w:r>
            <w:r>
              <w:br/>
            </w:r>
            <w:r>
              <w:rPr>
                <w:rFonts w:ascii="Times New Roman"/>
                <w:b w:val="false"/>
                <w:i w:val="false"/>
                <w:color w:val="000000"/>
                <w:sz w:val="20"/>
              </w:rPr>
              <w:t>
жет-</w:t>
            </w:r>
            <w:r>
              <w:br/>
            </w:r>
            <w:r>
              <w:rPr>
                <w:rFonts w:ascii="Times New Roman"/>
                <w:b w:val="false"/>
                <w:i w:val="false"/>
                <w:color w:val="000000"/>
                <w:sz w:val="20"/>
              </w:rPr>
              <w:t>
тік</w:t>
            </w:r>
            <w:r>
              <w:br/>
            </w:r>
            <w:r>
              <w:rPr>
                <w:rFonts w:ascii="Times New Roman"/>
                <w:b w:val="false"/>
                <w:i w:val="false"/>
                <w:color w:val="000000"/>
                <w:sz w:val="20"/>
              </w:rPr>
              <w:t>
бағ-</w:t>
            </w:r>
            <w:r>
              <w:br/>
            </w:r>
            <w:r>
              <w:rPr>
                <w:rFonts w:ascii="Times New Roman"/>
                <w:b w:val="false"/>
                <w:i w:val="false"/>
                <w:color w:val="000000"/>
                <w:sz w:val="20"/>
              </w:rPr>
              <w:t>
дар-</w:t>
            </w:r>
            <w:r>
              <w:br/>
            </w:r>
            <w:r>
              <w:rPr>
                <w:rFonts w:ascii="Times New Roman"/>
                <w:b w:val="false"/>
                <w:i w:val="false"/>
                <w:color w:val="000000"/>
                <w:sz w:val="20"/>
              </w:rPr>
              <w:t>
лама-</w:t>
            </w:r>
            <w:r>
              <w:br/>
            </w:r>
            <w:r>
              <w:rPr>
                <w:rFonts w:ascii="Times New Roman"/>
                <w:b w:val="false"/>
                <w:i w:val="false"/>
                <w:color w:val="000000"/>
                <w:sz w:val="20"/>
              </w:rPr>
              <w:t>
лар-</w:t>
            </w:r>
            <w:r>
              <w:br/>
            </w:r>
            <w:r>
              <w:rPr>
                <w:rFonts w:ascii="Times New Roman"/>
                <w:b w:val="false"/>
                <w:i w:val="false"/>
                <w:color w:val="000000"/>
                <w:sz w:val="20"/>
              </w:rPr>
              <w:t>
дың әкім-</w:t>
            </w:r>
            <w:r>
              <w:br/>
            </w:r>
            <w:r>
              <w:rPr>
                <w:rFonts w:ascii="Times New Roman"/>
                <w:b w:val="false"/>
                <w:i w:val="false"/>
                <w:color w:val="000000"/>
                <w:sz w:val="20"/>
              </w:rPr>
              <w:t>
шісі</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w:t>
            </w:r>
            <w:r>
              <w:br/>
            </w:r>
            <w:r>
              <w:rPr>
                <w:rFonts w:ascii="Times New Roman"/>
                <w:b w:val="false"/>
                <w:i w:val="false"/>
                <w:color w:val="000000"/>
                <w:sz w:val="20"/>
              </w:rPr>
              <w:t>
дар-</w:t>
            </w:r>
            <w:r>
              <w:br/>
            </w:r>
            <w:r>
              <w:rPr>
                <w:rFonts w:ascii="Times New Roman"/>
                <w:b w:val="false"/>
                <w:i w:val="false"/>
                <w:color w:val="000000"/>
                <w:sz w:val="20"/>
              </w:rPr>
              <w:t>
лама</w:t>
            </w:r>
          </w:p>
        </w:tc>
        <w:tc>
          <w:tcPr>
            <w:tcW w:w="8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w:t>
            </w:r>
            <w:r>
              <w:br/>
            </w:r>
            <w:r>
              <w:rPr>
                <w:rFonts w:ascii="Times New Roman"/>
                <w:b w:val="false"/>
                <w:i w:val="false"/>
                <w:color w:val="000000"/>
                <w:sz w:val="20"/>
              </w:rPr>
              <w:t>
мың</w:t>
            </w:r>
            <w:r>
              <w:br/>
            </w:r>
            <w:r>
              <w:rPr>
                <w:rFonts w:ascii="Times New Roman"/>
                <w:b w:val="false"/>
                <w:i w:val="false"/>
                <w:color w:val="000000"/>
                <w:sz w:val="20"/>
              </w:rPr>
              <w:t>
теңге</w:t>
            </w:r>
          </w:p>
        </w:tc>
      </w:tr>
      <w:tr>
        <w:trPr>
          <w:trHeight w:val="255" w:hRule="atLeast"/>
        </w:trPr>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615" w:hRule="atLeast"/>
        </w:trPr>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 Шығыстар</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11184415,9</w:t>
            </w:r>
          </w:p>
        </w:tc>
      </w:tr>
      <w:tr>
        <w:trPr>
          <w:trHeight w:val="465" w:hRule="atLeast"/>
        </w:trPr>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159192,1</w:t>
            </w:r>
          </w:p>
        </w:tc>
      </w:tr>
      <w:tr>
        <w:trPr>
          <w:trHeight w:val="555" w:hRule="atLeast"/>
        </w:trPr>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 (облыстық маңызы бар қала) мәслихатының аппараты </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12285,0</w:t>
            </w:r>
          </w:p>
        </w:tc>
      </w:tr>
      <w:tr>
        <w:trPr>
          <w:trHeight w:val="735" w:hRule="atLeast"/>
        </w:trPr>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12285,0</w:t>
            </w:r>
          </w:p>
        </w:tc>
      </w:tr>
      <w:tr>
        <w:trPr>
          <w:trHeight w:val="660" w:hRule="atLeast"/>
        </w:trPr>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70236,8</w:t>
            </w:r>
          </w:p>
        </w:tc>
      </w:tr>
      <w:tr>
        <w:trPr>
          <w:trHeight w:val="675" w:hRule="atLeast"/>
        </w:trPr>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68516,8</w:t>
            </w:r>
          </w:p>
        </w:tc>
      </w:tr>
      <w:tr>
        <w:trPr>
          <w:trHeight w:val="510" w:hRule="atLeast"/>
        </w:trPr>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1285,0</w:t>
            </w:r>
          </w:p>
        </w:tc>
      </w:tr>
      <w:tr>
        <w:trPr>
          <w:trHeight w:val="675" w:hRule="atLeast"/>
        </w:trPr>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435,0</w:t>
            </w:r>
          </w:p>
        </w:tc>
      </w:tr>
      <w:tr>
        <w:trPr>
          <w:trHeight w:val="720" w:hRule="atLeast"/>
        </w:trPr>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аул (село), ауылдық (селолық) округ әкімінің аппараты</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16485,4</w:t>
            </w:r>
          </w:p>
        </w:tc>
      </w:tr>
      <w:tr>
        <w:trPr>
          <w:trHeight w:val="840" w:hRule="atLeast"/>
        </w:trPr>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16295,4</w:t>
            </w:r>
          </w:p>
        </w:tc>
      </w:tr>
      <w:tr>
        <w:trPr>
          <w:trHeight w:val="570" w:hRule="atLeast"/>
        </w:trPr>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8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190,0</w:t>
            </w:r>
          </w:p>
        </w:tc>
      </w:tr>
      <w:tr>
        <w:trPr>
          <w:trHeight w:val="495" w:hRule="atLeast"/>
        </w:trPr>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43149,6</w:t>
            </w:r>
          </w:p>
        </w:tc>
      </w:tr>
      <w:tr>
        <w:trPr>
          <w:trHeight w:val="1065" w:hRule="atLeast"/>
        </w:trPr>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бюджетті орындау және коммуналдық меншікті (облыстық маңызы бар қала) саласындағы мемлекеттік саясатты іске асыру жөніндегі қызметтер</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23609,6</w:t>
            </w:r>
          </w:p>
        </w:tc>
      </w:tr>
      <w:tr>
        <w:trPr>
          <w:trHeight w:val="630" w:hRule="atLeast"/>
        </w:trPr>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жүргізу</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3113,0</w:t>
            </w:r>
          </w:p>
        </w:tc>
      </w:tr>
      <w:tr>
        <w:trPr>
          <w:trHeight w:val="840" w:hRule="atLeast"/>
        </w:trPr>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Біржолғы талондарды беру жөніндегі жұмысты және біржолғы талондарды іске асырудан сомаларды жинаудың толықтығын қамтамасыз етуді ұйымдастыру</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15855,0</w:t>
            </w:r>
          </w:p>
        </w:tc>
      </w:tr>
      <w:tr>
        <w:trPr>
          <w:trHeight w:val="720" w:hRule="atLeast"/>
        </w:trPr>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8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меншікке түскен мүлікті есепке алу, сақтау, бағалау және сату</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572,0</w:t>
            </w:r>
          </w:p>
        </w:tc>
      </w:tr>
      <w:tr>
        <w:trPr>
          <w:trHeight w:val="660" w:hRule="atLeast"/>
        </w:trPr>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17035,3</w:t>
            </w:r>
          </w:p>
        </w:tc>
      </w:tr>
      <w:tr>
        <w:trPr>
          <w:trHeight w:val="1080" w:hRule="atLeast"/>
        </w:trPr>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мемлекеттік жоспарлау жүйесін қалыптастыру және дамыту және аудандық (облыстық маңызы бар қаланы) басқару саласындағы мемлекеттік саясатты іске асыру жөніндегі қызметтер</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16672,8</w:t>
            </w:r>
          </w:p>
        </w:tc>
      </w:tr>
      <w:tr>
        <w:trPr>
          <w:trHeight w:val="600" w:hRule="atLeast"/>
        </w:trPr>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52,5</w:t>
            </w:r>
          </w:p>
        </w:tc>
      </w:tr>
      <w:tr>
        <w:trPr>
          <w:trHeight w:val="705" w:hRule="atLeast"/>
        </w:trPr>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310,0</w:t>
            </w:r>
          </w:p>
        </w:tc>
      </w:tr>
      <w:tr>
        <w:trPr>
          <w:trHeight w:val="570" w:hRule="atLeast"/>
        </w:trPr>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55858,0</w:t>
            </w:r>
          </w:p>
        </w:tc>
      </w:tr>
      <w:tr>
        <w:trPr>
          <w:trHeight w:val="660" w:hRule="atLeast"/>
        </w:trPr>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5858,0</w:t>
            </w:r>
          </w:p>
        </w:tc>
      </w:tr>
      <w:tr>
        <w:trPr>
          <w:trHeight w:val="615" w:hRule="atLeast"/>
        </w:trPr>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5858,0</w:t>
            </w:r>
          </w:p>
        </w:tc>
      </w:tr>
      <w:tr>
        <w:trPr>
          <w:trHeight w:val="720" w:hRule="atLeast"/>
        </w:trPr>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50000,0</w:t>
            </w:r>
          </w:p>
        </w:tc>
      </w:tr>
      <w:tr>
        <w:trPr>
          <w:trHeight w:val="885" w:hRule="atLeast"/>
        </w:trPr>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ауқымындағы төтенше жағдайлардың алдын алу және оларды жою</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50000,0</w:t>
            </w:r>
          </w:p>
        </w:tc>
      </w:tr>
      <w:tr>
        <w:trPr>
          <w:trHeight w:val="825" w:hRule="atLeast"/>
        </w:trPr>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қауіпсіздік, құқық, сот, қылмыстық-атқару қызметі</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32500,0</w:t>
            </w:r>
          </w:p>
        </w:tc>
      </w:tr>
      <w:tr>
        <w:trPr>
          <w:trHeight w:val="870" w:hRule="atLeast"/>
        </w:trPr>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32500,0</w:t>
            </w:r>
          </w:p>
        </w:tc>
      </w:tr>
      <w:tr>
        <w:trPr>
          <w:trHeight w:val="705" w:hRule="atLeast"/>
        </w:trPr>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8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 жол жүрісі қауiпсiздiгін қамтамасыз ету</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32500,0</w:t>
            </w:r>
          </w:p>
        </w:tc>
      </w:tr>
      <w:tr>
        <w:trPr>
          <w:trHeight w:val="465" w:hRule="atLeast"/>
        </w:trPr>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3392741,7</w:t>
            </w:r>
          </w:p>
        </w:tc>
      </w:tr>
      <w:tr>
        <w:trPr>
          <w:trHeight w:val="555" w:hRule="atLeast"/>
        </w:trPr>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беру бөлімі</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36772,1</w:t>
            </w:r>
          </w:p>
        </w:tc>
      </w:tr>
      <w:tr>
        <w:trPr>
          <w:trHeight w:val="525" w:hRule="atLeast"/>
        </w:trPr>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ұйымдарының қызметін қамтамасыз ету</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36772,1</w:t>
            </w:r>
          </w:p>
        </w:tc>
      </w:tr>
      <w:tr>
        <w:trPr>
          <w:trHeight w:val="600" w:hRule="atLeast"/>
        </w:trPr>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беру бөлімі</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2831689,4</w:t>
            </w:r>
          </w:p>
        </w:tc>
      </w:tr>
      <w:tr>
        <w:trPr>
          <w:trHeight w:val="570" w:hRule="atLeast"/>
        </w:trPr>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2697765,4</w:t>
            </w:r>
          </w:p>
        </w:tc>
      </w:tr>
      <w:tr>
        <w:trPr>
          <w:trHeight w:val="585" w:hRule="atLeast"/>
        </w:trPr>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 үшін қосымша білім беру</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133924,0</w:t>
            </w:r>
          </w:p>
        </w:tc>
      </w:tr>
      <w:tr>
        <w:trPr>
          <w:trHeight w:val="765" w:hRule="atLeast"/>
        </w:trPr>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беру бөлімі</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14007,0</w:t>
            </w:r>
          </w:p>
        </w:tc>
      </w:tr>
      <w:tr>
        <w:trPr>
          <w:trHeight w:val="30" w:hRule="atLeast"/>
        </w:trPr>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8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Кәсіптік оқытуды ұйымдастыру</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14007,0</w:t>
            </w:r>
          </w:p>
        </w:tc>
      </w:tr>
      <w:tr>
        <w:trPr>
          <w:trHeight w:val="675" w:hRule="atLeast"/>
        </w:trPr>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беру бөлімі</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231486,4</w:t>
            </w:r>
          </w:p>
        </w:tc>
      </w:tr>
      <w:tr>
        <w:trPr>
          <w:trHeight w:val="1020" w:hRule="atLeast"/>
        </w:trPr>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12549,0</w:t>
            </w:r>
          </w:p>
        </w:tc>
      </w:tr>
      <w:tr>
        <w:trPr>
          <w:trHeight w:val="915" w:hRule="atLeast"/>
        </w:trPr>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мекемелерінде білім беру жүйесін ақпараттандыру</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4581,0</w:t>
            </w:r>
          </w:p>
        </w:tc>
      </w:tr>
      <w:tr>
        <w:trPr>
          <w:trHeight w:val="990" w:hRule="atLeast"/>
        </w:trPr>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16242,0</w:t>
            </w:r>
          </w:p>
        </w:tc>
      </w:tr>
      <w:tr>
        <w:trPr>
          <w:trHeight w:val="1005" w:hRule="atLeast"/>
        </w:trPr>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мектеп олимпиадаларын және мектептен тыс іс-шараларды өткiзу</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627,0</w:t>
            </w:r>
          </w:p>
        </w:tc>
      </w:tr>
      <w:tr>
        <w:trPr>
          <w:trHeight w:val="840" w:hRule="atLeast"/>
        </w:trPr>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8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білім беру объектілерін күрделі, ағымды жөндеу</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197487,4</w:t>
            </w:r>
          </w:p>
        </w:tc>
      </w:tr>
      <w:tr>
        <w:trPr>
          <w:trHeight w:val="675" w:hRule="atLeast"/>
        </w:trPr>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278786,8</w:t>
            </w:r>
          </w:p>
        </w:tc>
      </w:tr>
      <w:tr>
        <w:trPr>
          <w:trHeight w:val="585" w:hRule="atLeast"/>
        </w:trPr>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w:t>
            </w:r>
          </w:p>
        </w:tc>
        <w:tc>
          <w:tcPr>
            <w:tcW w:w="8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278786,8</w:t>
            </w:r>
          </w:p>
        </w:tc>
      </w:tr>
      <w:tr>
        <w:trPr>
          <w:trHeight w:val="705" w:hRule="atLeast"/>
        </w:trPr>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464614,6</w:t>
            </w:r>
          </w:p>
        </w:tc>
      </w:tr>
      <w:tr>
        <w:trPr>
          <w:trHeight w:val="795" w:hRule="atLeast"/>
        </w:trPr>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423502,6</w:t>
            </w:r>
          </w:p>
        </w:tc>
      </w:tr>
      <w:tr>
        <w:trPr>
          <w:trHeight w:val="30" w:hRule="atLeast"/>
        </w:trPr>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57603,0</w:t>
            </w:r>
          </w:p>
        </w:tc>
      </w:tr>
      <w:tr>
        <w:trPr>
          <w:trHeight w:val="1095" w:hRule="atLeast"/>
        </w:trPr>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және спорт мамандарына отын сатып алуға Қазақстан Республикасының заңнамасына сәйкес әлеуметтік көмек көрсету</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3559,0</w:t>
            </w:r>
          </w:p>
        </w:tc>
      </w:tr>
      <w:tr>
        <w:trPr>
          <w:trHeight w:val="510" w:hRule="atLeast"/>
        </w:trPr>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21902,0</w:t>
            </w:r>
          </w:p>
        </w:tc>
      </w:tr>
      <w:tr>
        <w:trPr>
          <w:trHeight w:val="30" w:hRule="atLeast"/>
        </w:trPr>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48251,0</w:t>
            </w:r>
          </w:p>
        </w:tc>
      </w:tr>
      <w:tr>
        <w:trPr>
          <w:trHeight w:val="735" w:hRule="atLeast"/>
        </w:trPr>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азаматтардың жекелеген топтарына әлеуметтік көмек</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71134,6</w:t>
            </w:r>
          </w:p>
        </w:tc>
      </w:tr>
      <w:tr>
        <w:trPr>
          <w:trHeight w:val="600" w:hRule="atLeast"/>
        </w:trPr>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8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2046,0</w:t>
            </w:r>
          </w:p>
        </w:tc>
      </w:tr>
      <w:tr>
        <w:trPr>
          <w:trHeight w:val="600" w:hRule="atLeast"/>
        </w:trPr>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8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Белгіленген тұрғылықты жері жоқ тұлғаларды әлеуметтік бейімдеу</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21614,0</w:t>
            </w:r>
          </w:p>
        </w:tc>
      </w:tr>
      <w:tr>
        <w:trPr>
          <w:trHeight w:val="495" w:hRule="atLeast"/>
        </w:trPr>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8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әлеуметтiк көмек көрсету</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43929,6</w:t>
            </w:r>
          </w:p>
        </w:tc>
      </w:tr>
      <w:tr>
        <w:trPr>
          <w:trHeight w:val="540" w:hRule="atLeast"/>
        </w:trPr>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8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13260,0</w:t>
            </w:r>
          </w:p>
        </w:tc>
      </w:tr>
      <w:tr>
        <w:trPr>
          <w:trHeight w:val="1170" w:hRule="atLeast"/>
        </w:trPr>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8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қамтамасыз етуге, және ымдау тілі мамандарының, жеке көмекшілердің қызмет көрсету</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31238,0</w:t>
            </w:r>
          </w:p>
        </w:tc>
      </w:tr>
      <w:tr>
        <w:trPr>
          <w:trHeight w:val="1905" w:hRule="atLeast"/>
        </w:trPr>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8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Ұлы Отан соғысындағы Жеңістің 65 жылдығына орай Ұлы Отан соғысының қатысушылары мен мүгедектеріне Тәуелсіз Мемлекеттер Достастығы елдері бойынша, Қазақстан Республикасының аумағы бойынша жол жүруін, сондай-ақ оларға және олармен бірге жүретін адамдарға Мәскеу, Астана қалаларында мерекелік іс-шараларға қатысуы үшін тамақтануына, тұруына, жол жүруіне арналған шығыстарын төлеуді қамтамасыз ету</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5203,9</w:t>
            </w:r>
          </w:p>
        </w:tc>
      </w:tr>
      <w:tr>
        <w:trPr>
          <w:trHeight w:val="2805" w:hRule="atLeast"/>
        </w:trPr>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8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Ұлы Отан соғысындағы Жеңістің 65 жылдығына орай Ұлы Отан соғысының қатысушылары мен мүгедектеріне, сондай-ақ оларға теңестірілген, оның ішінде майдандағы армия құрамына кірмеген, 1941 жылғы 22 маусымнан бастап 1945 жылғы 3 қыркүйек аралығындағы кезеңде әскери бөлімшелерде, мекемелерде, әскери-оқу орындарында әскери қызметтен өткен, запасқа босатылған (отставка), «1941-1945 жж. Ұлы Отан соғысында Германияны жеңгенi үшiн» медалімен немесе «Жапонияны жеңгені үшін» медалімен марапатталған әскери қызметшілерге, Ұлы Отан соғысы жылдарында тылда кемінде алты ай жұмыс істеген (қызметте болған) адамдарға біржолғы материалдық көмек төлеу</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103761,5</w:t>
            </w:r>
          </w:p>
        </w:tc>
      </w:tr>
      <w:tr>
        <w:trPr>
          <w:trHeight w:val="765" w:hRule="atLeast"/>
        </w:trPr>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41112,0</w:t>
            </w:r>
          </w:p>
        </w:tc>
      </w:tr>
      <w:tr>
        <w:trPr>
          <w:trHeight w:val="975" w:hRule="atLeast"/>
        </w:trPr>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39821,0</w:t>
            </w:r>
          </w:p>
        </w:tc>
      </w:tr>
      <w:tr>
        <w:trPr>
          <w:trHeight w:val="810" w:hRule="atLeast"/>
        </w:trPr>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8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1291,0</w:t>
            </w:r>
          </w:p>
        </w:tc>
      </w:tr>
      <w:tr>
        <w:trPr>
          <w:trHeight w:val="600" w:hRule="atLeast"/>
        </w:trPr>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4267131,2</w:t>
            </w:r>
          </w:p>
        </w:tc>
      </w:tr>
      <w:tr>
        <w:trPr>
          <w:trHeight w:val="525" w:hRule="atLeast"/>
        </w:trPr>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997878,2</w:t>
            </w:r>
          </w:p>
        </w:tc>
      </w:tr>
      <w:tr>
        <w:trPr>
          <w:trHeight w:val="720" w:hRule="atLeast"/>
        </w:trPr>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коммуналдық тұрғын үй қорының тұрғын үй құрылысы және (немесе) сатып алу</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149390,0</w:t>
            </w:r>
          </w:p>
        </w:tc>
      </w:tr>
      <w:tr>
        <w:trPr>
          <w:trHeight w:val="570" w:hRule="atLeast"/>
        </w:trPr>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Инженерлік коммуникациялық инфрақұрылымды дамыту, жайластыру және (немесе) сатып алу</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435481,2</w:t>
            </w:r>
          </w:p>
        </w:tc>
      </w:tr>
      <w:tr>
        <w:trPr>
          <w:trHeight w:val="570" w:hRule="atLeast"/>
        </w:trPr>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8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салу</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377007,0</w:t>
            </w:r>
          </w:p>
        </w:tc>
      </w:tr>
      <w:tr>
        <w:trPr>
          <w:trHeight w:val="570" w:hRule="atLeast"/>
        </w:trPr>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8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сатып алу</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36000,0</w:t>
            </w:r>
          </w:p>
        </w:tc>
      </w:tr>
      <w:tr>
        <w:trPr>
          <w:trHeight w:val="930" w:hRule="atLeast"/>
        </w:trPr>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аул (село), ауылдық (селолық) округ әкімінің аппараты</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9024,0</w:t>
            </w:r>
          </w:p>
        </w:tc>
      </w:tr>
      <w:tr>
        <w:trPr>
          <w:trHeight w:val="480" w:hRule="atLeast"/>
        </w:trPr>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8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сумен жабдықтауды ұйымдастыру</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9024,0</w:t>
            </w:r>
          </w:p>
        </w:tc>
      </w:tr>
      <w:tr>
        <w:trPr>
          <w:trHeight w:val="735" w:hRule="atLeast"/>
        </w:trPr>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249405,0</w:t>
            </w:r>
          </w:p>
        </w:tc>
      </w:tr>
      <w:tr>
        <w:trPr>
          <w:trHeight w:val="735" w:hRule="atLeast"/>
        </w:trPr>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8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бөлу жүйесінің қызмет етуі</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471,0</w:t>
            </w:r>
          </w:p>
        </w:tc>
      </w:tr>
      <w:tr>
        <w:trPr>
          <w:trHeight w:val="735" w:hRule="atLeast"/>
        </w:trPr>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8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коммуналдық меншігіндегі жылу жүйелерін қолдануды ұйымдастыру</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123934,0</w:t>
            </w:r>
          </w:p>
        </w:tc>
      </w:tr>
      <w:tr>
        <w:trPr>
          <w:trHeight w:val="975" w:hRule="atLeast"/>
        </w:trPr>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8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инженерлік коммуникациялық инфрақұрылымды жөндеу және елді-мекендерді көркейту</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125000,0</w:t>
            </w:r>
          </w:p>
        </w:tc>
      </w:tr>
      <w:tr>
        <w:trPr>
          <w:trHeight w:val="585" w:hRule="atLeast"/>
        </w:trPr>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2727415,0</w:t>
            </w:r>
          </w:p>
        </w:tc>
      </w:tr>
      <w:tr>
        <w:trPr>
          <w:trHeight w:val="585" w:hRule="atLeast"/>
        </w:trPr>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дамыту</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2727415,0</w:t>
            </w:r>
          </w:p>
        </w:tc>
      </w:tr>
      <w:tr>
        <w:trPr>
          <w:trHeight w:val="825" w:hRule="atLeast"/>
        </w:trPr>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аул (село), ауылдық (селолық) округ әкімінің аппараты</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12807,0</w:t>
            </w:r>
          </w:p>
        </w:tc>
      </w:tr>
      <w:tr>
        <w:trPr>
          <w:trHeight w:val="465" w:hRule="atLeast"/>
        </w:trPr>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8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1269,0</w:t>
            </w:r>
          </w:p>
        </w:tc>
      </w:tr>
      <w:tr>
        <w:trPr>
          <w:trHeight w:val="630" w:hRule="atLeast"/>
        </w:trPr>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7858,0</w:t>
            </w:r>
          </w:p>
        </w:tc>
      </w:tr>
      <w:tr>
        <w:trPr>
          <w:trHeight w:val="645" w:hRule="atLeast"/>
        </w:trPr>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8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3680,0</w:t>
            </w:r>
          </w:p>
        </w:tc>
      </w:tr>
      <w:tr>
        <w:trPr>
          <w:trHeight w:val="1080" w:hRule="atLeast"/>
        </w:trPr>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270602,0</w:t>
            </w:r>
          </w:p>
        </w:tc>
      </w:tr>
      <w:tr>
        <w:trPr>
          <w:trHeight w:val="495" w:hRule="atLeast"/>
        </w:trPr>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8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мекендердегі көшелердi жарықтандыру</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28771,0</w:t>
            </w:r>
          </w:p>
        </w:tc>
      </w:tr>
      <w:tr>
        <w:trPr>
          <w:trHeight w:val="495" w:hRule="atLeast"/>
        </w:trPr>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8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мекендердiң санитариясын қамтамасыз ету</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171683,0</w:t>
            </w:r>
          </w:p>
        </w:tc>
      </w:tr>
      <w:tr>
        <w:trPr>
          <w:trHeight w:val="600" w:hRule="atLeast"/>
        </w:trPr>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8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күтiп-ұстау және туысы жоқтарды жерлеу</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1500,0</w:t>
            </w:r>
          </w:p>
        </w:tc>
      </w:tr>
      <w:tr>
        <w:trPr>
          <w:trHeight w:val="540" w:hRule="atLeast"/>
        </w:trPr>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8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 абаттандыру және көгалдандыру</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68648,0</w:t>
            </w:r>
          </w:p>
        </w:tc>
      </w:tr>
      <w:tr>
        <w:trPr>
          <w:trHeight w:val="615" w:hRule="atLeast"/>
        </w:trPr>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212941,7</w:t>
            </w:r>
          </w:p>
        </w:tc>
      </w:tr>
      <w:tr>
        <w:trPr>
          <w:trHeight w:val="600" w:hRule="atLeast"/>
        </w:trPr>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аул (село), ауылдық (селолық) округ әкімінің аппараты</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14447,7</w:t>
            </w:r>
          </w:p>
        </w:tc>
      </w:tr>
      <w:tr>
        <w:trPr>
          <w:trHeight w:val="465" w:hRule="atLeast"/>
        </w:trPr>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мәдени-демалыс жұмыстарын қолдау</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14447,7</w:t>
            </w:r>
          </w:p>
        </w:tc>
      </w:tr>
      <w:tr>
        <w:trPr>
          <w:trHeight w:val="540" w:hRule="atLeast"/>
        </w:trPr>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73696,5</w:t>
            </w:r>
          </w:p>
        </w:tc>
      </w:tr>
      <w:tr>
        <w:trPr>
          <w:trHeight w:val="345" w:hRule="atLeast"/>
        </w:trPr>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73696,5</w:t>
            </w:r>
          </w:p>
        </w:tc>
      </w:tr>
      <w:tr>
        <w:trPr>
          <w:trHeight w:val="555" w:hRule="atLeast"/>
        </w:trPr>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денешынықтыру және спорт бөлімі</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14034,0</w:t>
            </w:r>
          </w:p>
        </w:tc>
      </w:tr>
      <w:tr>
        <w:trPr>
          <w:trHeight w:val="735" w:hRule="atLeast"/>
        </w:trPr>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4847,0</w:t>
            </w:r>
          </w:p>
        </w:tc>
      </w:tr>
      <w:tr>
        <w:trPr>
          <w:trHeight w:val="960" w:hRule="atLeast"/>
        </w:trPr>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9187,0</w:t>
            </w:r>
          </w:p>
        </w:tc>
      </w:tr>
      <w:tr>
        <w:trPr>
          <w:trHeight w:val="615" w:hRule="atLeast"/>
        </w:trPr>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44220,7</w:t>
            </w:r>
          </w:p>
        </w:tc>
      </w:tr>
      <w:tr>
        <w:trPr>
          <w:trHeight w:val="420" w:hRule="atLeast"/>
        </w:trPr>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41957,7</w:t>
            </w:r>
          </w:p>
        </w:tc>
      </w:tr>
      <w:tr>
        <w:trPr>
          <w:trHeight w:val="540" w:hRule="atLeast"/>
        </w:trPr>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 халықтарының басқа да тілдерін дамыту</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2263,0</w:t>
            </w:r>
          </w:p>
        </w:tc>
      </w:tr>
      <w:tr>
        <w:trPr>
          <w:trHeight w:val="540" w:hRule="atLeast"/>
        </w:trPr>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16583,0</w:t>
            </w:r>
          </w:p>
        </w:tc>
      </w:tr>
      <w:tr>
        <w:trPr>
          <w:trHeight w:val="735" w:hRule="atLeast"/>
        </w:trPr>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13688,0</w:t>
            </w:r>
          </w:p>
        </w:tc>
      </w:tr>
      <w:tr>
        <w:trPr>
          <w:trHeight w:val="795" w:hRule="atLeast"/>
        </w:trPr>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Телерадиохабарлары арқылы мемлекеттік ақпараттық саясат жүргізу</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2895,0</w:t>
            </w:r>
          </w:p>
        </w:tc>
      </w:tr>
      <w:tr>
        <w:trPr>
          <w:trHeight w:val="840" w:hRule="atLeast"/>
        </w:trPr>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аул (село), ауылдық (селолық) округ әкімінің аппараты</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17000,0</w:t>
            </w:r>
          </w:p>
        </w:tc>
      </w:tr>
      <w:tr>
        <w:trPr>
          <w:trHeight w:val="1125" w:hRule="atLeast"/>
        </w:trPr>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8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мәдениет объектілерін күрделі, ағымды жөндеу</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17000,0</w:t>
            </w:r>
          </w:p>
        </w:tc>
      </w:tr>
      <w:tr>
        <w:trPr>
          <w:trHeight w:val="510" w:hRule="atLeast"/>
        </w:trPr>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9581,0</w:t>
            </w:r>
          </w:p>
        </w:tc>
      </w:tr>
      <w:tr>
        <w:trPr>
          <w:trHeight w:val="1005" w:hRule="atLeast"/>
        </w:trPr>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9581,0</w:t>
            </w:r>
          </w:p>
        </w:tc>
      </w:tr>
      <w:tr>
        <w:trPr>
          <w:trHeight w:val="540" w:hRule="atLeast"/>
        </w:trPr>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16636,8</w:t>
            </w:r>
          </w:p>
        </w:tc>
      </w:tr>
      <w:tr>
        <w:trPr>
          <w:trHeight w:val="990" w:hRule="atLeast"/>
        </w:trPr>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аппарат, мемлекеттілікті нығайту және азаматтардың әлеуметтік сенімділігін қалыптастыруда мемлекеттік саясатты іске асыру жөніндегі қызметтер</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12544,8</w:t>
            </w:r>
          </w:p>
        </w:tc>
      </w:tr>
      <w:tr>
        <w:trPr>
          <w:trHeight w:val="450" w:hRule="atLeast"/>
        </w:trPr>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саласындағы өңірлік бағдарламаларды iске асыру</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4042,0</w:t>
            </w:r>
          </w:p>
        </w:tc>
      </w:tr>
      <w:tr>
        <w:trPr>
          <w:trHeight w:val="450" w:hRule="atLeast"/>
        </w:trPr>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555" w:hRule="atLeast"/>
        </w:trPr>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денешынықтыру және спорт бөлімі</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6742,0</w:t>
            </w:r>
          </w:p>
        </w:tc>
      </w:tr>
      <w:tr>
        <w:trPr>
          <w:trHeight w:val="915" w:hRule="atLeast"/>
        </w:trPr>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мәдениет және тілдерді дамыту саласындағы мемлекеттік саясатты іске асыру жөніндегі қызметтер</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6742,0</w:t>
            </w:r>
          </w:p>
        </w:tc>
      </w:tr>
      <w:tr>
        <w:trPr>
          <w:trHeight w:val="1110" w:hRule="atLeast"/>
        </w:trPr>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29319,0</w:t>
            </w:r>
          </w:p>
        </w:tc>
      </w:tr>
      <w:tr>
        <w:trPr>
          <w:trHeight w:val="780" w:hRule="atLeast"/>
        </w:trPr>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және ветеринария бөлімі</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8460,0</w:t>
            </w:r>
          </w:p>
        </w:tc>
      </w:tr>
      <w:tr>
        <w:trPr>
          <w:trHeight w:val="810" w:hRule="atLeast"/>
        </w:trPr>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ауыл шаруашылығы және ветеринария саласындағы мемлекеттік саясатты іске асыру жөніндегі қызметтер</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7390,0</w:t>
            </w:r>
          </w:p>
        </w:tc>
      </w:tr>
      <w:tr>
        <w:trPr>
          <w:trHeight w:val="555" w:hRule="atLeast"/>
        </w:trPr>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190,0</w:t>
            </w:r>
          </w:p>
        </w:tc>
      </w:tr>
      <w:tr>
        <w:trPr>
          <w:trHeight w:val="1035" w:hRule="atLeast"/>
        </w:trPr>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w:t>
            </w:r>
          </w:p>
        </w:tc>
        <w:tc>
          <w:tcPr>
            <w:tcW w:w="8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нысаналы трансферттер есебінен ауылдық елді мекендер саласының мамандарын әлеуметтік қолдау шараларын іске асыру</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880,0</w:t>
            </w:r>
          </w:p>
        </w:tc>
      </w:tr>
      <w:tr>
        <w:trPr>
          <w:trHeight w:val="630" w:hRule="atLeast"/>
        </w:trPr>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18520,0</w:t>
            </w:r>
          </w:p>
        </w:tc>
      </w:tr>
      <w:tr>
        <w:trPr>
          <w:trHeight w:val="1035" w:hRule="atLeast"/>
        </w:trPr>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18520,0</w:t>
            </w:r>
          </w:p>
        </w:tc>
      </w:tr>
      <w:tr>
        <w:trPr>
          <w:trHeight w:val="630" w:hRule="atLeast"/>
        </w:trPr>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және ветеринария бөлімі</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2339,0</w:t>
            </w:r>
          </w:p>
        </w:tc>
      </w:tr>
      <w:tr>
        <w:trPr>
          <w:trHeight w:val="30" w:hRule="atLeast"/>
        </w:trPr>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8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 жүргізу</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2339,0</w:t>
            </w:r>
          </w:p>
        </w:tc>
      </w:tr>
      <w:tr>
        <w:trPr>
          <w:trHeight w:val="735" w:hRule="atLeast"/>
        </w:trPr>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130852,7</w:t>
            </w:r>
          </w:p>
        </w:tc>
      </w:tr>
      <w:tr>
        <w:trPr>
          <w:trHeight w:val="585" w:hRule="atLeast"/>
        </w:trPr>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25501,7</w:t>
            </w:r>
          </w:p>
        </w:tc>
      </w:tr>
      <w:tr>
        <w:trPr>
          <w:trHeight w:val="810" w:hRule="atLeast"/>
        </w:trPr>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сәулет және қала құрылысы бөлімінің қызметін қамтамасыз ету жөніндегі қызметтер</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25501,7</w:t>
            </w:r>
          </w:p>
        </w:tc>
      </w:tr>
      <w:tr>
        <w:trPr>
          <w:trHeight w:val="615" w:hRule="atLeast"/>
        </w:trPr>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468</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және қала құрылысы бөлімі</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105351,0</w:t>
            </w:r>
          </w:p>
        </w:tc>
      </w:tr>
      <w:tr>
        <w:trPr>
          <w:trHeight w:val="750" w:hRule="atLeast"/>
        </w:trPr>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сәулет және қала құрылысы саласындағы мемлекеттік саясатты іске асыру жөніндегі қызметтер</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12865,0</w:t>
            </w:r>
          </w:p>
        </w:tc>
      </w:tr>
      <w:tr>
        <w:trPr>
          <w:trHeight w:val="525" w:hRule="atLeast"/>
        </w:trPr>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79486,0</w:t>
            </w:r>
          </w:p>
        </w:tc>
      </w:tr>
      <w:tr>
        <w:trPr>
          <w:trHeight w:val="720" w:hRule="atLeast"/>
        </w:trPr>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қала құрылысы даму аумағын және елді мекендердің бас жоспарлары схемаларын әзірлеу</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13000,0</w:t>
            </w:r>
          </w:p>
        </w:tc>
      </w:tr>
      <w:tr>
        <w:trPr>
          <w:trHeight w:val="375" w:hRule="atLeast"/>
        </w:trPr>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985336,0</w:t>
            </w:r>
          </w:p>
        </w:tc>
      </w:tr>
      <w:tr>
        <w:trPr>
          <w:trHeight w:val="600" w:hRule="atLeast"/>
        </w:trPr>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аул (село), ауылдық (селолық) округ әкімінің аппараты</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5073,0</w:t>
            </w:r>
          </w:p>
        </w:tc>
      </w:tr>
      <w:tr>
        <w:trPr>
          <w:trHeight w:val="810" w:hRule="atLeast"/>
        </w:trPr>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8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жұмыс істеуін қамтамасыз ету</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5073,0</w:t>
            </w:r>
          </w:p>
        </w:tc>
      </w:tr>
      <w:tr>
        <w:trPr>
          <w:trHeight w:val="1020" w:hRule="atLeast"/>
        </w:trPr>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10658,0</w:t>
            </w:r>
          </w:p>
        </w:tc>
      </w:tr>
      <w:tr>
        <w:trPr>
          <w:trHeight w:val="330" w:hRule="atLeast"/>
        </w:trPr>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8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10658,0</w:t>
            </w:r>
          </w:p>
        </w:tc>
      </w:tr>
      <w:tr>
        <w:trPr>
          <w:trHeight w:val="945" w:hRule="atLeast"/>
        </w:trPr>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969605,0</w:t>
            </w:r>
          </w:p>
        </w:tc>
      </w:tr>
      <w:tr>
        <w:trPr>
          <w:trHeight w:val="1065" w:hRule="atLeast"/>
        </w:trPr>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8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аудандық маңызы бар автомобиль жолдарын, қала және елді-мекендер көшелерін жөндеу және ұстау</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969605,0</w:t>
            </w:r>
          </w:p>
        </w:tc>
      </w:tr>
      <w:tr>
        <w:trPr>
          <w:trHeight w:val="300" w:hRule="atLeast"/>
        </w:trPr>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151412,3</w:t>
            </w:r>
          </w:p>
        </w:tc>
      </w:tr>
      <w:tr>
        <w:trPr>
          <w:trHeight w:val="570" w:hRule="atLeast"/>
        </w:trPr>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бөлімі</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7282,0</w:t>
            </w:r>
          </w:p>
        </w:tc>
      </w:tr>
      <w:tr>
        <w:trPr>
          <w:trHeight w:val="750" w:hRule="atLeast"/>
        </w:trPr>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пен өнеркәсіпті дамыту саласындағы мемлекеттік саясатты іске асыру жөніндегі қызметтер</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6742,0</w:t>
            </w:r>
          </w:p>
        </w:tc>
      </w:tr>
      <w:tr>
        <w:trPr>
          <w:trHeight w:val="360" w:hRule="atLeast"/>
        </w:trPr>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қызметті қолдау</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540,0</w:t>
            </w:r>
          </w:p>
        </w:tc>
      </w:tr>
      <w:tr>
        <w:trPr>
          <w:trHeight w:val="555" w:hRule="atLeast"/>
        </w:trPr>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109502,3</w:t>
            </w:r>
          </w:p>
        </w:tc>
      </w:tr>
      <w:tr>
        <w:trPr>
          <w:trHeight w:val="705" w:hRule="atLeast"/>
        </w:trPr>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8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органының резерві</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109502,3</w:t>
            </w:r>
          </w:p>
        </w:tc>
      </w:tr>
      <w:tr>
        <w:trPr>
          <w:trHeight w:val="900" w:hRule="atLeast"/>
        </w:trPr>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6000,0</w:t>
            </w:r>
          </w:p>
        </w:tc>
      </w:tr>
      <w:tr>
        <w:trPr>
          <w:trHeight w:val="990" w:hRule="atLeast"/>
        </w:trPr>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бюджеттік инвестициялық жобалардың және концессиялық жобалардың техникалық-экономикалық негіздемелерін әзірлеу және оған сараптама жүргізу</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6000,0</w:t>
            </w:r>
          </w:p>
        </w:tc>
      </w:tr>
      <w:tr>
        <w:trPr>
          <w:trHeight w:val="1005" w:hRule="atLeast"/>
        </w:trPr>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28628,0</w:t>
            </w:r>
          </w:p>
        </w:tc>
      </w:tr>
      <w:tr>
        <w:trPr>
          <w:trHeight w:val="1140" w:hRule="atLeast"/>
        </w:trPr>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28628,0</w:t>
            </w:r>
          </w:p>
        </w:tc>
      </w:tr>
      <w:tr>
        <w:trPr>
          <w:trHeight w:val="255" w:hRule="atLeast"/>
        </w:trPr>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Ресми трансферттер</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1302516,6</w:t>
            </w:r>
          </w:p>
        </w:tc>
      </w:tr>
      <w:tr>
        <w:trPr>
          <w:trHeight w:val="255" w:hRule="atLeast"/>
        </w:trPr>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1302516,6</w:t>
            </w:r>
          </w:p>
        </w:tc>
      </w:tr>
      <w:tr>
        <w:trPr>
          <w:trHeight w:val="555" w:hRule="atLeast"/>
        </w:trPr>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пайдаланылмаған (толық пайдаланылмаған) трансферттерді қайтару</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75611,6</w:t>
            </w:r>
          </w:p>
        </w:tc>
      </w:tr>
      <w:tr>
        <w:trPr>
          <w:trHeight w:val="255" w:hRule="atLeast"/>
        </w:trPr>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алулар</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1226905,0</w:t>
            </w:r>
          </w:p>
        </w:tc>
      </w:tr>
      <w:tr>
        <w:trPr>
          <w:trHeight w:val="1380" w:hRule="atLeast"/>
        </w:trPr>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w:t>
            </w:r>
            <w:r>
              <w:br/>
            </w:r>
            <w:r>
              <w:rPr>
                <w:rFonts w:ascii="Times New Roman"/>
                <w:b w:val="false"/>
                <w:i w:val="false"/>
                <w:color w:val="000000"/>
                <w:sz w:val="20"/>
              </w:rPr>
              <w:t>
ны-</w:t>
            </w:r>
            <w:r>
              <w:br/>
            </w:r>
            <w:r>
              <w:rPr>
                <w:rFonts w:ascii="Times New Roman"/>
                <w:b w:val="false"/>
                <w:i w:val="false"/>
                <w:color w:val="000000"/>
                <w:sz w:val="20"/>
              </w:rPr>
              <w:t>
бы</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w:t>
            </w:r>
            <w:r>
              <w:br/>
            </w:r>
            <w:r>
              <w:rPr>
                <w:rFonts w:ascii="Times New Roman"/>
                <w:b w:val="false"/>
                <w:i w:val="false"/>
                <w:color w:val="000000"/>
                <w:sz w:val="20"/>
              </w:rPr>
              <w:t>
сыны-</w:t>
            </w:r>
            <w:r>
              <w:br/>
            </w:r>
            <w:r>
              <w:rPr>
                <w:rFonts w:ascii="Times New Roman"/>
                <w:b w:val="false"/>
                <w:i w:val="false"/>
                <w:color w:val="000000"/>
                <w:sz w:val="20"/>
              </w:rPr>
              <w:t>
бы</w:t>
            </w:r>
          </w:p>
        </w:tc>
        <w:tc>
          <w:tcPr>
            <w:tcW w:w="8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III. Таза бюджеттік несие беру:</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-79534,0</w:t>
            </w:r>
          </w:p>
        </w:tc>
      </w:tr>
      <w:tr>
        <w:trPr>
          <w:trHeight w:val="390" w:hRule="atLeast"/>
        </w:trPr>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несиелер;</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6232,0</w:t>
            </w:r>
          </w:p>
        </w:tc>
      </w:tr>
      <w:tr>
        <w:trPr>
          <w:trHeight w:val="945" w:hRule="atLeast"/>
        </w:trPr>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6232,0</w:t>
            </w:r>
          </w:p>
        </w:tc>
      </w:tr>
      <w:tr>
        <w:trPr>
          <w:trHeight w:val="750" w:hRule="atLeast"/>
        </w:trPr>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және ветеринария бөлімі</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6232,0</w:t>
            </w:r>
          </w:p>
        </w:tc>
      </w:tr>
      <w:tr>
        <w:trPr>
          <w:trHeight w:val="840" w:hRule="atLeast"/>
        </w:trPr>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елді мекендердің әлеуметтік саласының мамандарын әлеуметтік қолдау шараларын іске асыру үшін бюджеттік кредиттер</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6232,0</w:t>
            </w:r>
          </w:p>
        </w:tc>
      </w:tr>
      <w:tr>
        <w:trPr>
          <w:trHeight w:val="390" w:hRule="atLeast"/>
        </w:trPr>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несиені өтеу</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85766,0</w:t>
            </w:r>
          </w:p>
        </w:tc>
      </w:tr>
      <w:tr>
        <w:trPr>
          <w:trHeight w:val="390" w:hRule="atLeast"/>
        </w:trPr>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несиені өтеу</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85766,0</w:t>
            </w:r>
          </w:p>
        </w:tc>
      </w:tr>
      <w:tr>
        <w:trPr>
          <w:trHeight w:val="390" w:hRule="atLeast"/>
        </w:trPr>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кредиттерді өтеу</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85766,0</w:t>
            </w:r>
          </w:p>
        </w:tc>
      </w:tr>
      <w:tr>
        <w:trPr>
          <w:trHeight w:val="435" w:hRule="atLeast"/>
        </w:trPr>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 Бюджет тапшылығы (профицит)</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-29721,9</w:t>
            </w:r>
          </w:p>
        </w:tc>
      </w:tr>
      <w:tr>
        <w:trPr>
          <w:trHeight w:val="525" w:hRule="atLeast"/>
        </w:trPr>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VI. Бюджет тапшылығын қаржыландыру (профицитті пайдалану)</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29721,9</w:t>
            </w:r>
          </w:p>
        </w:tc>
      </w:tr>
    </w:tbl>
    <w:bookmarkStart w:name="z12" w:id="2"/>
    <w:p>
      <w:pPr>
        <w:spacing w:after="0"/>
        <w:ind w:left="0"/>
        <w:jc w:val="both"/>
      </w:pPr>
      <w:r>
        <w:rPr>
          <w:rFonts w:ascii="Times New Roman"/>
          <w:b w:val="false"/>
          <w:i w:val="false"/>
          <w:color w:val="000000"/>
          <w:sz w:val="28"/>
        </w:rPr>
        <w:t>
Көкшетау қалалық мәслихатының</w:t>
      </w:r>
      <w:r>
        <w:br/>
      </w:r>
      <w:r>
        <w:rPr>
          <w:rFonts w:ascii="Times New Roman"/>
          <w:b w:val="false"/>
          <w:i w:val="false"/>
          <w:color w:val="000000"/>
          <w:sz w:val="28"/>
        </w:rPr>
        <w:t>
"Көкшетау қалалық мәслихатының</w:t>
      </w:r>
      <w:r>
        <w:br/>
      </w:r>
      <w:r>
        <w:rPr>
          <w:rFonts w:ascii="Times New Roman"/>
          <w:b w:val="false"/>
          <w:i w:val="false"/>
          <w:color w:val="000000"/>
          <w:sz w:val="28"/>
        </w:rPr>
        <w:t>
2009 жылғы 23 желтоқсандағы № С-31/6</w:t>
      </w:r>
      <w:r>
        <w:br/>
      </w:r>
      <w:r>
        <w:rPr>
          <w:rFonts w:ascii="Times New Roman"/>
          <w:b w:val="false"/>
          <w:i w:val="false"/>
          <w:color w:val="000000"/>
          <w:sz w:val="28"/>
        </w:rPr>
        <w:t>
"2010-2012 жылдарға арналған</w:t>
      </w:r>
      <w:r>
        <w:br/>
      </w:r>
      <w:r>
        <w:rPr>
          <w:rFonts w:ascii="Times New Roman"/>
          <w:b w:val="false"/>
          <w:i w:val="false"/>
          <w:color w:val="000000"/>
          <w:sz w:val="28"/>
        </w:rPr>
        <w:t>
қалалық бюджет туралы"</w:t>
      </w:r>
      <w:r>
        <w:br/>
      </w:r>
      <w:r>
        <w:rPr>
          <w:rFonts w:ascii="Times New Roman"/>
          <w:b w:val="false"/>
          <w:i w:val="false"/>
          <w:color w:val="000000"/>
          <w:sz w:val="28"/>
        </w:rPr>
        <w:t>
шешіміне өзгерістер мен</w:t>
      </w:r>
      <w:r>
        <w:br/>
      </w:r>
      <w:r>
        <w:rPr>
          <w:rFonts w:ascii="Times New Roman"/>
          <w:b w:val="false"/>
          <w:i w:val="false"/>
          <w:color w:val="000000"/>
          <w:sz w:val="28"/>
        </w:rPr>
        <w:t>
толықтырулар енгізу туралы"</w:t>
      </w:r>
      <w:r>
        <w:br/>
      </w:r>
      <w:r>
        <w:rPr>
          <w:rFonts w:ascii="Times New Roman"/>
          <w:b w:val="false"/>
          <w:i w:val="false"/>
          <w:color w:val="000000"/>
          <w:sz w:val="28"/>
        </w:rPr>
        <w:t>
2010 жылғы 29 шілдедегі № С-38/6</w:t>
      </w:r>
      <w:r>
        <w:br/>
      </w:r>
      <w:r>
        <w:rPr>
          <w:rFonts w:ascii="Times New Roman"/>
          <w:b w:val="false"/>
          <w:i w:val="false"/>
          <w:color w:val="000000"/>
          <w:sz w:val="28"/>
        </w:rPr>
        <w:t>
шешіміне 2 қосымша</w:t>
      </w:r>
      <w:r>
        <w:br/>
      </w:r>
      <w:r>
        <w:rPr>
          <w:rFonts w:ascii="Times New Roman"/>
          <w:b w:val="false"/>
          <w:i w:val="false"/>
          <w:color w:val="000000"/>
          <w:sz w:val="28"/>
        </w:rPr>
        <w:t>
Көкшетау қалалық мәслихатының</w:t>
      </w:r>
      <w:r>
        <w:br/>
      </w:r>
      <w:r>
        <w:rPr>
          <w:rFonts w:ascii="Times New Roman"/>
          <w:b w:val="false"/>
          <w:i w:val="false"/>
          <w:color w:val="000000"/>
          <w:sz w:val="28"/>
        </w:rPr>
        <w:t>
"2010-2012 жылдарға арналған</w:t>
      </w:r>
      <w:r>
        <w:br/>
      </w:r>
      <w:r>
        <w:rPr>
          <w:rFonts w:ascii="Times New Roman"/>
          <w:b w:val="false"/>
          <w:i w:val="false"/>
          <w:color w:val="000000"/>
          <w:sz w:val="28"/>
        </w:rPr>
        <w:t>
қалалық бюджет туралы"</w:t>
      </w:r>
      <w:r>
        <w:br/>
      </w:r>
      <w:r>
        <w:rPr>
          <w:rFonts w:ascii="Times New Roman"/>
          <w:b w:val="false"/>
          <w:i w:val="false"/>
          <w:color w:val="000000"/>
          <w:sz w:val="28"/>
        </w:rPr>
        <w:t>
2009 жылғы 23 желтоқсандағы № С- 31/6</w:t>
      </w:r>
      <w:r>
        <w:br/>
      </w:r>
      <w:r>
        <w:rPr>
          <w:rFonts w:ascii="Times New Roman"/>
          <w:b w:val="false"/>
          <w:i w:val="false"/>
          <w:color w:val="000000"/>
          <w:sz w:val="28"/>
        </w:rPr>
        <w:t>
шешіміне 5 қосымша</w:t>
      </w:r>
    </w:p>
    <w:bookmarkEnd w:id="2"/>
    <w:p>
      <w:pPr>
        <w:spacing w:after="0"/>
        <w:ind w:left="0"/>
        <w:jc w:val="left"/>
      </w:pPr>
      <w:r>
        <w:rPr>
          <w:rFonts w:ascii="Times New Roman"/>
          <w:b/>
          <w:i w:val="false"/>
          <w:color w:val="000000"/>
        </w:rPr>
        <w:t xml:space="preserve"> 2010 жылға қаладағы аудан, аудандық</w:t>
      </w:r>
      <w:r>
        <w:br/>
      </w:r>
      <w:r>
        <w:rPr>
          <w:rFonts w:ascii="Times New Roman"/>
          <w:b/>
          <w:i w:val="false"/>
          <w:color w:val="000000"/>
        </w:rPr>
        <w:t>
маңызы бар қала, кент, ауыл(село),</w:t>
      </w:r>
      <w:r>
        <w:br/>
      </w:r>
      <w:r>
        <w:rPr>
          <w:rFonts w:ascii="Times New Roman"/>
          <w:b/>
          <w:i w:val="false"/>
          <w:color w:val="000000"/>
        </w:rPr>
        <w:t>
ауылдық (селолық) округінің бюджеттік бағдарламалар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36"/>
        <w:gridCol w:w="1073"/>
        <w:gridCol w:w="1073"/>
        <w:gridCol w:w="8470"/>
        <w:gridCol w:w="1668"/>
      </w:tblGrid>
      <w:tr>
        <w:trPr>
          <w:trHeight w:val="255" w:hRule="atLeast"/>
        </w:trPr>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w:t>
            </w:r>
            <w:r>
              <w:br/>
            </w:r>
            <w:r>
              <w:rPr>
                <w:rFonts w:ascii="Times New Roman"/>
                <w:b w:val="false"/>
                <w:i w:val="false"/>
                <w:color w:val="000000"/>
                <w:sz w:val="20"/>
              </w:rPr>
              <w:t>
цио-</w:t>
            </w:r>
            <w:r>
              <w:br/>
            </w:r>
            <w:r>
              <w:rPr>
                <w:rFonts w:ascii="Times New Roman"/>
                <w:b w:val="false"/>
                <w:i w:val="false"/>
                <w:color w:val="000000"/>
                <w:sz w:val="20"/>
              </w:rPr>
              <w:t>
нал-</w:t>
            </w:r>
            <w:r>
              <w:br/>
            </w:r>
            <w:r>
              <w:rPr>
                <w:rFonts w:ascii="Times New Roman"/>
                <w:b w:val="false"/>
                <w:i w:val="false"/>
                <w:color w:val="000000"/>
                <w:sz w:val="20"/>
              </w:rPr>
              <w:t>
дық</w:t>
            </w:r>
            <w:r>
              <w:br/>
            </w:r>
            <w:r>
              <w:rPr>
                <w:rFonts w:ascii="Times New Roman"/>
                <w:b w:val="false"/>
                <w:i w:val="false"/>
                <w:color w:val="000000"/>
                <w:sz w:val="20"/>
              </w:rPr>
              <w:t>
топ</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w:t>
            </w:r>
            <w:r>
              <w:br/>
            </w:r>
            <w:r>
              <w:rPr>
                <w:rFonts w:ascii="Times New Roman"/>
                <w:b w:val="false"/>
                <w:i w:val="false"/>
                <w:color w:val="000000"/>
                <w:sz w:val="20"/>
              </w:rPr>
              <w:t>
жет-</w:t>
            </w:r>
            <w:r>
              <w:br/>
            </w:r>
            <w:r>
              <w:rPr>
                <w:rFonts w:ascii="Times New Roman"/>
                <w:b w:val="false"/>
                <w:i w:val="false"/>
                <w:color w:val="000000"/>
                <w:sz w:val="20"/>
              </w:rPr>
              <w:t>
тік</w:t>
            </w:r>
            <w:r>
              <w:br/>
            </w:r>
            <w:r>
              <w:rPr>
                <w:rFonts w:ascii="Times New Roman"/>
                <w:b w:val="false"/>
                <w:i w:val="false"/>
                <w:color w:val="000000"/>
                <w:sz w:val="20"/>
              </w:rPr>
              <w:t>
бағ-</w:t>
            </w:r>
            <w:r>
              <w:br/>
            </w:r>
            <w:r>
              <w:rPr>
                <w:rFonts w:ascii="Times New Roman"/>
                <w:b w:val="false"/>
                <w:i w:val="false"/>
                <w:color w:val="000000"/>
                <w:sz w:val="20"/>
              </w:rPr>
              <w:t>
дар-</w:t>
            </w:r>
            <w:r>
              <w:br/>
            </w:r>
            <w:r>
              <w:rPr>
                <w:rFonts w:ascii="Times New Roman"/>
                <w:b w:val="false"/>
                <w:i w:val="false"/>
                <w:color w:val="000000"/>
                <w:sz w:val="20"/>
              </w:rPr>
              <w:t>
лама</w:t>
            </w:r>
            <w:r>
              <w:br/>
            </w:r>
            <w:r>
              <w:rPr>
                <w:rFonts w:ascii="Times New Roman"/>
                <w:b w:val="false"/>
                <w:i w:val="false"/>
                <w:color w:val="000000"/>
                <w:sz w:val="20"/>
              </w:rPr>
              <w:t>
лар-</w:t>
            </w:r>
            <w:r>
              <w:br/>
            </w:r>
            <w:r>
              <w:rPr>
                <w:rFonts w:ascii="Times New Roman"/>
                <w:b w:val="false"/>
                <w:i w:val="false"/>
                <w:color w:val="000000"/>
                <w:sz w:val="20"/>
              </w:rPr>
              <w:t>
дың</w:t>
            </w:r>
            <w:r>
              <w:br/>
            </w:r>
            <w:r>
              <w:rPr>
                <w:rFonts w:ascii="Times New Roman"/>
                <w:b w:val="false"/>
                <w:i w:val="false"/>
                <w:color w:val="000000"/>
                <w:sz w:val="20"/>
              </w:rPr>
              <w:t>
әкім-</w:t>
            </w:r>
            <w:r>
              <w:br/>
            </w:r>
            <w:r>
              <w:rPr>
                <w:rFonts w:ascii="Times New Roman"/>
                <w:b w:val="false"/>
                <w:i w:val="false"/>
                <w:color w:val="000000"/>
                <w:sz w:val="20"/>
              </w:rPr>
              <w:t>
шісі</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w:t>
            </w:r>
            <w:r>
              <w:br/>
            </w:r>
            <w:r>
              <w:rPr>
                <w:rFonts w:ascii="Times New Roman"/>
                <w:b w:val="false"/>
                <w:i w:val="false"/>
                <w:color w:val="000000"/>
                <w:sz w:val="20"/>
              </w:rPr>
              <w:t>
дар-</w:t>
            </w:r>
            <w:r>
              <w:br/>
            </w:r>
            <w:r>
              <w:rPr>
                <w:rFonts w:ascii="Times New Roman"/>
                <w:b w:val="false"/>
                <w:i w:val="false"/>
                <w:color w:val="000000"/>
                <w:sz w:val="20"/>
              </w:rPr>
              <w:t>
лама</w:t>
            </w:r>
          </w:p>
        </w:tc>
        <w:tc>
          <w:tcPr>
            <w:tcW w:w="8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Сумма</w:t>
            </w:r>
            <w:r>
              <w:br/>
            </w:r>
            <w:r>
              <w:rPr>
                <w:rFonts w:ascii="Times New Roman"/>
                <w:b w:val="false"/>
                <w:i w:val="false"/>
                <w:color w:val="000000"/>
                <w:sz w:val="20"/>
              </w:rPr>
              <w:t>
тыс.</w:t>
            </w:r>
            <w:r>
              <w:br/>
            </w:r>
            <w:r>
              <w:rPr>
                <w:rFonts w:ascii="Times New Roman"/>
                <w:b w:val="false"/>
                <w:i w:val="false"/>
                <w:color w:val="000000"/>
                <w:sz w:val="20"/>
              </w:rPr>
              <w:t>
тенге</w:t>
            </w:r>
          </w:p>
        </w:tc>
      </w:tr>
      <w:tr>
        <w:trPr>
          <w:trHeight w:val="390" w:hRule="atLeast"/>
        </w:trPr>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585" w:hRule="atLeast"/>
        </w:trPr>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Краснояр селолық округінің әкімінің аппараты</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61671,7</w:t>
            </w:r>
          </w:p>
        </w:tc>
      </w:tr>
      <w:tr>
        <w:trPr>
          <w:trHeight w:val="405" w:hRule="atLeast"/>
        </w:trPr>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9361</w:t>
            </w:r>
          </w:p>
        </w:tc>
      </w:tr>
      <w:tr>
        <w:trPr>
          <w:trHeight w:val="795" w:hRule="atLeast"/>
        </w:trPr>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аул (село), ауылдық (селолық) округ әкімінің аппараты</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9361</w:t>
            </w:r>
          </w:p>
        </w:tc>
      </w:tr>
      <w:tr>
        <w:trPr>
          <w:trHeight w:val="1155" w:hRule="atLeast"/>
        </w:trPr>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9266</w:t>
            </w:r>
          </w:p>
        </w:tc>
      </w:tr>
      <w:tr>
        <w:trPr>
          <w:trHeight w:val="630" w:hRule="atLeast"/>
        </w:trPr>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8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r>
      <w:tr>
        <w:trPr>
          <w:trHeight w:val="495" w:hRule="atLeast"/>
        </w:trPr>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18193</w:t>
            </w:r>
          </w:p>
        </w:tc>
      </w:tr>
      <w:tr>
        <w:trPr>
          <w:trHeight w:val="840" w:hRule="atLeast"/>
        </w:trPr>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аул (село), ауылдық (селолық) округ әкімінің аппараты</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9024</w:t>
            </w:r>
          </w:p>
        </w:tc>
      </w:tr>
      <w:tr>
        <w:trPr>
          <w:trHeight w:val="480" w:hRule="atLeast"/>
        </w:trPr>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8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сумен жабдықтауды ұйымдастыру</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9024</w:t>
            </w:r>
          </w:p>
        </w:tc>
      </w:tr>
      <w:tr>
        <w:trPr>
          <w:trHeight w:val="1065" w:hRule="atLeast"/>
        </w:trPr>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аул (село), ауылдық (селолық) округ әкімінің аппараты</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9169</w:t>
            </w:r>
          </w:p>
        </w:tc>
      </w:tr>
      <w:tr>
        <w:trPr>
          <w:trHeight w:val="435" w:hRule="atLeast"/>
        </w:trPr>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8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w:t>
            </w:r>
          </w:p>
        </w:tc>
      </w:tr>
      <w:tr>
        <w:trPr>
          <w:trHeight w:val="375" w:hRule="atLeast"/>
        </w:trPr>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6541</w:t>
            </w:r>
          </w:p>
        </w:tc>
      </w:tr>
      <w:tr>
        <w:trPr>
          <w:trHeight w:val="375" w:hRule="atLeast"/>
        </w:trPr>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8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1828</w:t>
            </w:r>
          </w:p>
        </w:tc>
      </w:tr>
      <w:tr>
        <w:trPr>
          <w:trHeight w:val="615" w:hRule="atLeast"/>
        </w:trPr>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31447,7</w:t>
            </w:r>
          </w:p>
        </w:tc>
      </w:tr>
      <w:tr>
        <w:trPr>
          <w:trHeight w:val="1020" w:hRule="atLeast"/>
        </w:trPr>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аул (село), ауылдық (селолық) округ әкімінің аппараты</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14447,7</w:t>
            </w:r>
          </w:p>
        </w:tc>
      </w:tr>
      <w:tr>
        <w:trPr>
          <w:trHeight w:val="645" w:hRule="atLeast"/>
        </w:trPr>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мәдени-демалыс жұмыстарын қолдау</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14447,7</w:t>
            </w:r>
          </w:p>
        </w:tc>
      </w:tr>
      <w:tr>
        <w:trPr>
          <w:trHeight w:val="1020" w:hRule="atLeast"/>
        </w:trPr>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аул (село), ауылдық (селолық) округ әкімінің аппараты</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17000</w:t>
            </w:r>
          </w:p>
        </w:tc>
      </w:tr>
      <w:tr>
        <w:trPr>
          <w:trHeight w:val="1050" w:hRule="atLeast"/>
        </w:trPr>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8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мәдениет объектілерін күрделі, ағымды жөндеу</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17000</w:t>
            </w:r>
          </w:p>
        </w:tc>
      </w:tr>
      <w:tr>
        <w:trPr>
          <w:trHeight w:val="675" w:hRule="atLeast"/>
        </w:trPr>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2670</w:t>
            </w:r>
          </w:p>
        </w:tc>
      </w:tr>
      <w:tr>
        <w:trPr>
          <w:trHeight w:val="990" w:hRule="atLeast"/>
        </w:trPr>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аул (село), ауылдық (селолық) округ әкімінің аппараты</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2670</w:t>
            </w:r>
          </w:p>
        </w:tc>
      </w:tr>
      <w:tr>
        <w:trPr>
          <w:trHeight w:val="960" w:hRule="atLeast"/>
        </w:trPr>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8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жұмыс істеуін қамтамасыз ету</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2670</w:t>
            </w:r>
          </w:p>
        </w:tc>
      </w:tr>
      <w:tr>
        <w:trPr>
          <w:trHeight w:val="600" w:hRule="atLeast"/>
        </w:trPr>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Станционный поселкосінің әкімнің аппараты</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13165,4</w:t>
            </w:r>
          </w:p>
        </w:tc>
      </w:tr>
      <w:tr>
        <w:trPr>
          <w:trHeight w:val="645" w:hRule="atLeast"/>
        </w:trPr>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Жалпы сипаттағы мемлекеттiк қызметтер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7124,4</w:t>
            </w:r>
          </w:p>
        </w:tc>
      </w:tr>
      <w:tr>
        <w:trPr>
          <w:trHeight w:val="1080" w:hRule="atLeast"/>
        </w:trPr>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аул (село), ауылдық (селолық) округ әкімінің аппараты</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7124,4</w:t>
            </w:r>
          </w:p>
        </w:tc>
      </w:tr>
      <w:tr>
        <w:trPr>
          <w:trHeight w:val="1155" w:hRule="atLeast"/>
        </w:trPr>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7029,4</w:t>
            </w:r>
          </w:p>
        </w:tc>
      </w:tr>
      <w:tr>
        <w:trPr>
          <w:trHeight w:val="540" w:hRule="atLeast"/>
        </w:trPr>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8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r>
      <w:tr>
        <w:trPr>
          <w:trHeight w:val="375" w:hRule="atLeast"/>
        </w:trPr>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3638</w:t>
            </w:r>
          </w:p>
        </w:tc>
      </w:tr>
      <w:tr>
        <w:trPr>
          <w:trHeight w:val="390" w:hRule="atLeast"/>
        </w:trPr>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көркейту</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3638</w:t>
            </w:r>
          </w:p>
        </w:tc>
      </w:tr>
      <w:tr>
        <w:trPr>
          <w:trHeight w:val="960" w:hRule="atLeast"/>
        </w:trPr>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аул (село), ауылдық (селолық) округ әкімінің аппараты</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3638</w:t>
            </w:r>
          </w:p>
        </w:tc>
      </w:tr>
      <w:tr>
        <w:trPr>
          <w:trHeight w:val="510" w:hRule="atLeast"/>
        </w:trPr>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8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p>
        </w:tc>
      </w:tr>
      <w:tr>
        <w:trPr>
          <w:trHeight w:val="405" w:hRule="atLeast"/>
        </w:trPr>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1317</w:t>
            </w:r>
          </w:p>
        </w:tc>
      </w:tr>
      <w:tr>
        <w:trPr>
          <w:trHeight w:val="480" w:hRule="atLeast"/>
        </w:trPr>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8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1852</w:t>
            </w:r>
          </w:p>
        </w:tc>
      </w:tr>
      <w:tr>
        <w:trPr>
          <w:trHeight w:val="450" w:hRule="atLeast"/>
        </w:trPr>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2403</w:t>
            </w:r>
          </w:p>
        </w:tc>
      </w:tr>
      <w:tr>
        <w:trPr>
          <w:trHeight w:val="990" w:hRule="atLeast"/>
        </w:trPr>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аул (село), ауылдық (селолық) округ әкімінің аппараты</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2403</w:t>
            </w:r>
          </w:p>
        </w:tc>
      </w:tr>
      <w:tr>
        <w:trPr>
          <w:trHeight w:val="1065" w:hRule="atLeast"/>
        </w:trPr>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8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жұмыс істеуін қамтамасыз ету</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2403</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