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848a" w14:textId="4718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тұрғын үйді ұстауға және тұрғын үй коммуналдық  қызметке ақы төлеу үшін тұрғын үй жәрдемақыларын беру тәртібі туралы ережені бекіту туралы" 2008 жылғы 25 желтоқсандағы № 10-8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23 қазандағы N 16-11 шешімі. Шығыс Қазақстан облысы Әділет департаментінің Тарбағатай аудандық Әділет басқармасында 2009 жылғы 19 қарашада N 5-16-86 тіркелді. Күші жойылсын - Тарбағатай аудандық мәслихатының 2010 жылғы 27 шілдедегі N 23-8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жойылсын - Тарбағатай аудандық мәслихатының 2010.07.27 N 23-8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 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«Қазақстан Республикасының жергілікті мемлекеттік басқару және өзін-өзі басқару туралы»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«Тұрғын үй қатынастары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«Тұрмысы төмен азаматтарға тұрғын үйді ұстауға және тұрғын үй коммуналдық қызметке ақы төлеу үшін тұрғын үй жәрдемақыларын беру тәртібі туралы 2008 жылғы 25 желтоқсандағы № 10-8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5-16-66 нөмірімен тіркелген, 2009 жылғы 24 қаңтардағы Тарбағатай газетінде жарияланған. 2009 жылғы 21 шілдедегі № 14-7 шешімімен енгізілген өзгерістерімен «Тарбағатай» газетінің 2009 жылғы 22 тамызда жарияланған) мынандай өзгерістер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Жоғарыдағы аталған шешіммен бекітілген ережедегі 10 тармақтағы «Бұрынғы қарыздарының өтелуі коммуналдық қызмет көрсетушілерімен келісіледі және бақылауға алынады. Ескі қарыздың жойылуы коммуналдық қызмет көрсетушілермен келісіліп бақыланады» деген сөйлемдер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жарияланғаннан кейін он күнтізбелік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 Б. Молдаханов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 М. Мағжаев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