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08c94" w14:textId="0a08c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"Техникалық және кәсіптік білімнің кәсіптік оқу бағдарламаларын іске асыратын білім беру ұйымдарына оқуға қабылдаудың үлгі ережесін бекіту туралы" Қазақстан  Республикасы Білім және ғылым министрінің 2007 жылғы 29 қарашадағы N 587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2009 жылғы 8 маусымдағы N 278 Бұйрығы. Қазақстан Республикасының Әділет министрлігінде 2009 жылғы 7 шілдеде Нормативтік құқықтық кесімдерді мемлекеттік тіркеудің тізіліміне N 5716 болып енгізілді. Күші жойылды - Қазақтан Республикасы Білім және ғылым министрінің 2013 жылғы 15 қаңтардағы № 10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Білім және ғылым министрінің 15.01.2013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"Техникалық және кәсіптік білімнің кәсіптік оқу бағдарламаларын іске асыратын білім беру ұйымдарына оқуға қабылдаудың үлгі ережесін бекіту туралы" Қазақстан Республикасы Білім және ғылым министрінің 2007 жылғы 29 қарашадағы N 587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N 5030 болып тіркелген, Қазақстан Республикасының орталық атқарушы және басқа да орталық мемлекеттік органдарының актілер жинағының 2008 жылғы 27 наурыздағы N 1, "Заң газетінің" 2008 жылғы 25 сәуірдегі N 62 (1462) жарияланған, "Техникалық және кәсіптік білімнің кәсіптік оқу бағдарламаларын іске асыратын білім беру ұйымдарына оқуға қабылдаудың үлгі ережесін бекіту туралы" Қазақстан Республикасы Білім және ғылым министрінің 2007 жылғы 29 қарашадағы N 587 бұйрығына өзгерістер мен толықтырулар енгізу туралы" Қазақстан Республикасы Білім және ғылым министрінің 2008 жылғы 21 мамырдағы N 289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өзгерістер мен толықтырулар енгізілген, Нормативтік құқықтық актілерді мемлекеттік тіркеу тізілімінде N 5225 болып тіркелген, "Заң газетінің" 2008 жылғы 1 тамыздағы N 116 (1516) жарияланған) мынадай өзгерістер мен толықтырулар енгізілсін.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Техникалық және кәсіптік білімнің кәсіптік оқу бағдарламаларын іске асыратын білім беру ұйымдарына оқуға қабылдаудың үлгі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ережесінде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17-тармақта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оныншы абзацтағы ", жинағандар" деген сөз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оныншы және он бірінші абзацтардағы "жоғары техникалық мектептің" деген сөздер "жоғары техникалық мектептерге түсу үшін"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"40" деген сан "35"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18-тармақтың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екінші бөліміндегі "мемлекеттік" деген сөзден кейін "білім беру"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1, </w:t>
      </w:r>
      <w:r>
        <w:rPr>
          <w:rFonts w:ascii="Times New Roman"/>
          <w:b w:val="false"/>
          <w:i w:val="false"/>
          <w:color w:val="000000"/>
          <w:sz w:val="28"/>
        </w:rPr>
        <w:t xml:space="preserve">2, </w:t>
      </w:r>
      <w:r>
        <w:rPr>
          <w:rFonts w:ascii="Times New Roman"/>
          <w:b w:val="false"/>
          <w:i w:val="false"/>
          <w:color w:val="000000"/>
          <w:sz w:val="28"/>
        </w:rPr>
        <w:t xml:space="preserve">3-қосымшалар </w:t>
      </w:r>
      <w:r>
        <w:rPr>
          <w:rFonts w:ascii="Times New Roman"/>
          <w:b w:val="false"/>
          <w:i w:val="false"/>
          <w:color w:val="000000"/>
          <w:sz w:val="28"/>
        </w:rPr>
        <w:t>осы бұйрықтың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1, </w:t>
      </w:r>
      <w:r>
        <w:rPr>
          <w:rFonts w:ascii="Times New Roman"/>
          <w:b w:val="false"/>
          <w:i w:val="false"/>
          <w:color w:val="000000"/>
          <w:sz w:val="28"/>
        </w:rPr>
        <w:t xml:space="preserve">2, </w:t>
      </w:r>
      <w:r>
        <w:rPr>
          <w:rFonts w:ascii="Times New Roman"/>
          <w:b w:val="false"/>
          <w:i w:val="false"/>
          <w:color w:val="000000"/>
          <w:sz w:val="28"/>
        </w:rPr>
        <w:t xml:space="preserve">3-қосымшаларына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Техникалық және кәсіптік білім департаменті (Қ.Қ. Бөрібеков) осы бұйрықты белгіленген тәртіппен Қазақстан Республикасы Әділет министрлігіне мемлекеттік тіркеуге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Жауапты хатшы Ф. Қуанғановқа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 рет ресми жарияланған күнінен бастап он күнтізбелік күн өткен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                                    Ж. Түймебаев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Білім және ғылым 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08 маусымдағы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278 бұйрығына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Білім 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ғылым министрінің Техникалық 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кәсіптік білімнің кәсіптік оқу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бағдарламаларын іске асыратын білім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беру ұйымдарына оқуға қабылдаудың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үлгі ережесіне 1-қосымша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Ауылдың (селоның) әлеуметтiк-экономикалық дамуын айқындайтын техникалық және кәсіптік білімнің кәсіптік оқу бағдарламалары бойынша мамандықтар даярлауды жүзеге асыратын мамандықтардың тiзбесi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9"/>
        <w:gridCol w:w="10631"/>
      </w:tblGrid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Мамандықтар мен кәсiптердің коды 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Мамандықтың атауы 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0101000 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дейiнгi білім беру және тәрбиелеу 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0102000 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Тәрбие жұмысын ұйымдастыру (деңгей бойынша) 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0103000 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тәрбиесi және спорт </w:t>
            </w:r>
          </w:p>
        </w:tc>
      </w:tr>
      <w:tr>
        <w:trPr>
          <w:trHeight w:val="30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0104000 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Кәсiптiк білім беру (салалар бойынша) 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0105000 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білім беру 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0106000 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Бейнелеу өнерi және сызу 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0107000 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0108000 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Музыкалық бiлiм беру 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0109000 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Өмiр қауiпсiздiгi және валеология 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0301000 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Емдеу ісі 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0302000 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Медбикелік iс 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0304000 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Стоматология 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0306000 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Фармация 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0307000 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Ортопедиялық стоматология 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0309000 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Акушерлiк іс 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0401000 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Кітапхана ісі 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0402000 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Дизайн (салалар бойынша) 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0403000 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Әлеуметтік-мәдени қызмет және халықтық көркем өнер шығармашылығы (түрлері бойынша) 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0404000 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Аспаптық-орындау және музыкалық өнер эстрадасы (түрлері бойынша) 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0413000 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Сәнді-қолданбалы және халықтық кәсіпшілік өнері (бейін бойынша) 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0501000 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жұмыс 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0502000 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Телекоммуникациялық құралдармен тұрмыстық техникаларды жөндеу және қызмет көрсету (салалар бойынша) 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0503000 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Слесарлық іс 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0901000 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Электростанциялардың электрожабдықтары, кіші станциялар және желілер (түрлері бойынша) 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0902000 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Электрмен қамтамасыз ету (салалары бойынша) 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0903000 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Электроэнергетика (салалары бойынша) 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0906000 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Жылулық электрлік станцияларының қазандық, жылу өңдеуші, жылуэнергетикалық қондырғылары 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0907000 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 техникалық жылу жабдықтары және жылумен жабдықтау жүйелері (түрлері бойынша) 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1107000 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Көтергіш көлік, құрылыс жол машиналары мен жабдықтарын техникалық пайдалану (салалар бойынша) 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1110000 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Жүк көтергіш машина және транспортерлер 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1112000 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машиналары және жабдықтарын пайдалану 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1114000 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Пісіру ісі (түрлері бойынша) 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1115000 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Өндірістердегі электромеханикалық жабдықтар (түрлері бойынша) 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1118000 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Тамақ және ет өнеркәсібінің өндіріс жабдықтары 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1119000 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Тоңазытқыш компресорлар машиналары және қондырғылар 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1120000 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Технологиялық машиналарға және жабдықтарға техникалық қызмет көрсету (салалары бойынша) 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1207000 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Талшықты материалдарды өңдеу технологиясы 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1208000 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Иіру және түту өндірісінің технологиясы (түрлері бойынша) 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1209000 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Тоқу өндірісі (түрлері бойынша) 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1210000 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Мата емес тоқыма материалдар өндірісі технологиясы 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1211000 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Тігін өндірісі және киімдерді моделдеу 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1212000 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 киім өндірісі (түрлері бойынша) 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1213000 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Аң терісі мен қой терісі бұйымдарының технологиясы 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1214000 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Трикотаж, тоқыма, галантерия бұйымдары 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1215000 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Жеңіл өнеркәсіпті ұйымдастыру жабдықтары 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1216000 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Элеватор, ұн тартатын, жармалық және құрама өндірісі 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1217000 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Темекі өндірісі 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1218000 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 өндірісі 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1219000 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 пісіру өндірісі, макарон өндірісі және кондитер өндірісі 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1220000 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 өндірісі 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1221000 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өндірісі 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1224000 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Сүт тағамдарының өндірісі </w:t>
            </w:r>
          </w:p>
        </w:tc>
      </w:tr>
      <w:tr>
        <w:trPr>
          <w:trHeight w:val="375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1225000 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 және ет тағамдарының өндірісі (түрлері бойынша) 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1226000 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Тамақтандыру өндірісі тағамдары технологиясы және оны ұйымдастыру 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1306000 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Радиотехника және байланыс (түрлері бойынша) 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1307000 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байланысы жүйелі құрылыстары мен сымдық тарту жүйелерін пайдалану 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1412000 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бұйымдарын және консрукциялар өндірісі 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1414000 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Жихаздық өндірісі (түрлері бойынша) 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1415000 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Лифт шаруашылығы және эскалаторлар 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1416000 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Тастандыларды қайта өңдеу 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1501000 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Ауылшаруашылық техникасын техникалық қызмет көрсету және жөндеу 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1502000 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Агрономия 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1503000 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Өсімдік шаруашылығы 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1504000 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Ферма шаруашылығы (бейіндері бойынша) 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1505000 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шаруашылығы (түрлері бойынша) 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1506000 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Аңшылық және аң шаруашылығы 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1507000 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 және жібек өсіруші 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1508000 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шаруашылығы, бақ-саябақ және ландшафты құрылыстар 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1509000 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Экология және табиғатты қорғау қызметі 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1510000 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шаруашылығын механикаландыру 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1511000 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Жерге орналастыру 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1512000 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Зоотехния 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1513000 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Ветеринария 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1514000 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Экология және табиғи ресурстарды тиімді пайдалану 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Білім және ғылым 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08 маусымдағы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278 бұйрығына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Білім 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ғылым министрінің Техникалық 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кәсіптік білімнің кәсіптік оқу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бағдарламаларын іске асыратын білім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беру ұйымдарына оқуға қабылдаудың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үлгі ережесіне 2-қосымша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 білімнің білім беру оқубағдарламаларын іске асыратын техникалық және кәсіптік білімнің мамандықтар бейіні бойынша жалпы білім беру пәндерінің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7"/>
        <w:gridCol w:w="3528"/>
        <w:gridCol w:w="2957"/>
        <w:gridCol w:w="3278"/>
      </w:tblGrid>
      <w:tr>
        <w:trPr>
          <w:trHeight w:val="30" w:hRule="atLeast"/>
        </w:trPr>
        <w:tc>
          <w:tcPr>
            <w:tcW w:w="3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 мамандықтарының коды </w:t>
            </w:r>
          </w:p>
        </w:tc>
        <w:tc>
          <w:tcPr>
            <w:tcW w:w="3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Мамандықтын атауы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Бейін пәннің атауы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орта білім (жалпы орта)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 (жалпы орта)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0100000 – Бiлiм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0101000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дейiнгi білім беру және тәрбиелеу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Әдебиет (оқыту тілдері бойынша)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0102000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Тәрбие жұмысын ұйымдастыру (деңгей бойынша)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0103000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тәрбиесi және спорт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1-шығармашылық емтихан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1-шығармашылық емтихан </w:t>
            </w:r>
          </w:p>
        </w:tc>
      </w:tr>
      <w:tr>
        <w:trPr>
          <w:trHeight w:val="915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0104000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Кәсiптiк білім беру (салалар бойынша)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0105000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білім беру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0106000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Бейнелеу өнерi және сызу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1-шығармашылық емтихан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1-шығармашылық емтихан </w:t>
            </w:r>
          </w:p>
        </w:tc>
      </w:tr>
      <w:tr>
        <w:trPr>
          <w:trHeight w:val="66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0107000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1-шығармашылық емтихан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1-шығармашылық емтихан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0108000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Музыкалық бiлiм беру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1-шығармашылық емтихан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1-шығармашылық емтихан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0109000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Өмiр сүру қауiпсiздiгi және валеология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0110000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ұйымдарындағы лаборант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0200000 – Құқық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0201000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Құқықтану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негіздері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Дүние жүзілік тарих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0202000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қызметі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тарихы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Дүние жүзілік тарих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0203000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Патенттану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негіздері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Дүние жүзілік тарих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0300000 – Медицина, фармацевтика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Емдеу ісі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Медбикелік iс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Гигиена және эпидемиология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0304000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Стоматология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0305000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Лабораториялық диагностика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0306000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Фармация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0307000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Ортопедиялық cтоматология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0308000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оптика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0309000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Акушерлiк іс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0400000 –Өнер және мәдениет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Кітапхана ісі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Әдебиет(оқыту тілдері бойынша)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Әдебиет (оқыту тілдері бойынша)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Дизайн (салалары бойынша)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2-шығармашылық емтихан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2-шығармашылық емтихан </w:t>
            </w:r>
          </w:p>
        </w:tc>
      </w:tr>
      <w:tr>
        <w:trPr>
          <w:trHeight w:val="345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0403000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Әлеуметтік-мәдени қызмет және халықтық көркем өнер шығармашылығы (салалары бойынша)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2-шығармашылық емтихан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2-шығармашылық емтихан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0404000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Аспаптық-орындау және музыкалық өнер эстрадасы (түрлері бойынша)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2-шығармашылық емтихан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2-шығармашылық емтихан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 дирижері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2-шығармашылық емтихан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2-шығармашылық емтихан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 теориясы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2-шығармашылық емтихан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2-шығармашылық емтихан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Ән салу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2-шығармашылық емтихан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2-шығармашылық емтихан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Хореография өнері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2-шығармашылық емтихан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2-шығармашылық емтихан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Актерлік өнер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2-шығармашылық емтихан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2-шығармашылық емтихан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Цирк өнері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2-шығармашылық емтихан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2-шығармашылық емтихан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0411000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Театр-декорация өнері (бейін бойынша)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2-шығармашылық емтихан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2-шығармашылық емтихан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Кескіндеу, мүсін және графика (түрлері бойынша)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2-шығармашылық емтихан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2-шығармашылық емтихан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0413000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Сәнді-қолданбалы және халықтық кәсіпшілік өнері (бейін бойынша)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2-шығармашылық емтихан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2-шығармашылық емтихан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0414000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Қайта қалпына келтіріп жөндеу (салалар бойынша)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2-шығармашылық емтихан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2-шығармашылық емтихан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0415000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Зергерлік іс (салалары бойынша)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2-шығармашылық емтихан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2-шығармашылық емтихан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2-шығармашылық емтихан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2-шығармашылық емтихан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0500000 – Қызмет көрсету, экономика және басқару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жұмыс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тарихы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Дүние жүзілік тарих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Телекоммуникациялық құралдармен тұрмыстық техникаларды жөндеу және қызмет көрсету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Слесарлық іс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0504000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Бұйымдарды химиялық тазалау және бояу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0505000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Фото ісі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Шаштараз өнері және сәндік косметика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Қонақ үйі шаруашылығына қызмет көрсету және ұйымдастыру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Тамақтандыруды ұйымдастыру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0509000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 киім ісі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0510000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 қағаздарын жүргізу және мұрағаттану (салалары бойынша)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Әдебиет (оқыту тілдері бойынша)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және орыс тілдері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0511000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(салалары бойынша)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0512000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Аудармашы ісі (турлері бойынша)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 тілі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 тілі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0513000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Маркетинг (салалары бойынша)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0514000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Бағалау (салалар және қолдану аясы бойынша)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0515000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Менеджмент (салалар және қолдану аясы бойынша)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0516000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(салалар бойынша)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0517000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0518000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 және аудит (салалар бойынша)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0519000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(салалар бойынша)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0600000 – Метрология, стандарттау және сертификаттау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0601000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Метрология, стандарттау және сертификаттау (салалар бойынша)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0602000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Сапаны бақылау (салалар бойынша 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0700000- Геология, тау кен өндірісі және пайдалы қазбаларды шығару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0701000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Геологиялық түсіру, пайдалы қазбалар кен орындарын іздеу және барлау (түрлері бойынша)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0702000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Пайдалы қазбалар кен орындарын барлау технологиясы мен техникасы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0703000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Гидрогеология және инженерлік геология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0704000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Геофизикалық тәсілдер мен пайдалы қазбаларды іздеу және барлау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0705000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Пайдалы қазбалардың кен орындарын жер астында өңдеу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0706000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Пайдалы қазбаларды ашық түрде қазу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0707000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 кен электромеханикалық жабдықтарына техникалық қызмет көрсету және жөндеу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0708000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Пайдалы қазбаларды байыту (көмірмен байыту)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Пайдалы қазбаларды байытушы (кен байыту)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0710000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Іріктеуге және байытуға арналған ұсату-ұнтақтау құралдары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0711000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Маркшейдерлік іс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0712000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асты құбырларының құрылысы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0713000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Геодезия және картография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0800000- Мұнай газ және химия өндірісі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0801000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және газ скважиналары және бұрғылау жұмысының технологиясы (бейін бойынша)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0802000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Мұнай-газ құбырлары мен қоймаларын салу және пайдалану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0803000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Компрессорлық стансалардың және жерасты құбырларының электр жүйесін жөндеу және қызмет көрсетуші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0804000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Технологиялық жабдықтар мен құбырларды монтаждаушы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мен газды сақтау және тасымалдау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0806000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Скважиналарды мұнай мен газға сынау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0807000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және газ өнімдерін техникалық жабдықтарды жөндеу және қызмет көрсету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өңдейтін және химиялық өнеркәсіп жабдықтарын техникалық күту және жөндеу (түрлері бойынша)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0809000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және газ кен орындарын пайдалану (бейін бойынша)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Мұнай-газ және жанар май құю станцияларын салу мен пайдалану құбырлары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0811000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Химиялық талшықтардың өндірісі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0812000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Резина техникалық өндірісі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0813000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Шина өндірісі және вулканизация процесі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0814000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Полимер технологиясының өндірісі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0815000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Химиялық өндірістің тұтқыр және сусымалы материалдардың машиналарының машиналарын және құралдарын пайдалану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0816000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Химиялық технология және өндіріс (түрлері бойынша)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0817000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Коксохимиялық өндіріс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0818000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Химиялық технология және өндіріс (түрлері бойынша)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0819000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және газды қайта өңдеу технологиясы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0820000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Изотоптарды бөлу технологиясы мен вакуумды техника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Экологиялық қондырғылардың қызмет көрсетуі және эксплуатациясы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0822000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Шыныталшық және шыныдан жасалған заттар өндірісі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0823000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Фарфор және фаянс бұйымдарын даярлаушы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0824000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Керамикалық өндіріс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0825000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 бөлімі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0826000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Тері және жүнді химиялық өңдеу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0900000- Энергетика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0901000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Электростанциялардың электрожабдықтары, кіші станциялар және желілер (түрлері бойынша)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0902000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Электрмен қамтамасыз ету (салалары бойынша)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0903000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Электроэнергетика (салалары бойынша)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0904000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жол электротехникалық жүйелерін электрмен жабдықтау, пайдалану, техникалық қызмет көрсету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0905000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Энергетикалық тасымалдау қондырғысын пайдалану (көлік түрлері бойынша)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0906000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Жылулық электрлік станцияларының қазандық, жылу өңдеуші, жылу энергетикалық қондырғылары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0907000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жылу жабдықтар және жылумен жабдықтау жүйелері (түрлері бойынша)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0908000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Электрлік станцияларда су, отын және майлау материалдар технологиясы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0909000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Ядролық реакторлар және энергетикалық қондырғылар (түрлері бойынша)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0910000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Электрлік және электромеханикалық жабдықтар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0911000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Электромеханикалық құралдарды техникалық пайдалану, қызмет көрсету және жөндеу (түрлері бойынша)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0912000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Электротехнология (түрлері бойынша)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1000000- Металлургия және машина жасау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1001000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Доменді пештерді жөндеу және қызмет көрсету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1002000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металл металлургиясы (түрлері бойынша)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1003000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Түсті металлдар металлургиясы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1004000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Құю өндірісі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1005000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Болаттарды пештен тыс өңдеу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 өңдеу (түрлері бойынша)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1007000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Отқа төзімді заттар өндірісі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1008000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Композициялық және ұнтақты материалдар, қапталылар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1009000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Прокаттау өндірісі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1010000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Құбыр өндірісі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1011000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Автоматтық тізбектер және агрегаттық станоктар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1012000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Икемді автоматтық тізбектер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1013000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Механоөңдеу, өлшеуіш бақылау приборлары және машина жасау автоматикасы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1014000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құрылысының технологиясы (түрлері бойынша)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1015000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 жасаудағы монтаж және автомобильдерді сынау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1100000- Көлік (салалары бойынша)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1101000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Ұшу аппараттарының өндірісі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1102000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Авияциялық приборлардың өндірісі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1103000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Кеме жасау және кеме машиналарының механизміне техникалық қызмет көрсету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Теңіз техникасының электрорадио монтажшысы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1105000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электр көліктерін пайдалану, техникалық қызмет көрсету және жөндеу (салалар бойынша)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1106000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жол жылжамалы құрам өндірісі (түрлері бойынша)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1107000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Көтергіш көлік, құрылыс жол машиналары мен жабдықтарын техникалық пайдалану (салалары бойынша)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жол жылжымалы құрамдарын пайдалану және техникалық қызмет көрсету (түрлері бойынша)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1109000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Токарлық іс және металл өңдеу (түрлері бойынша)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Жүк көтергіш машиналар және транспортерлер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1111000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Ұсталық тығыздау жабдықтары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1112000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машиналары және жабдықтарын пайдалану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1113000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Металлургиядағы машиналар және жабдықтар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Пісіру ісі (түрлері бойынша)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1115000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Өндірістердегі электромеханикалық жабдықтар (түрлері бойынша)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Геология барлау жабдықтары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Электроникалық техника өндірісне арналған жабдықтар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Тамақ және ет өнеркәсібінің өндіріс жабдықтары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1119000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Тоңазытқыш компресорлар машиналары және қондырғылар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1120000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Технологиялық машиналарға және жабдықтар техникалық қызмет көрсету (салалары бойынша)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1121000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техникаларға техникалық қызмет көрсету жөндеу және монтаждау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1122000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басқарма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1200000- Өндіру, монтаждау, пайдалану және жөндеу (салалар бойынша) Көлікті пайдалану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Автокөлікті жөндеу, пайдалану және қызмет көрсету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1202000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мен жүкті тасмалдауды ұйымдастыру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1203000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Теміржол көлігімен тасымалдауды ұйымдастыру және басқару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1204000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Cу көлікті пайдалану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1205000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 жол көліктерін басқару және пайдалану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1206000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 қозғалысын ұйымдастыру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1207000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Талшықты материалдарды өңдеу технологиясы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1208000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Иіру және түту өндірісінің технологиясы (түрлері бойынша)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1209000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Тоқу өндірісі (түрлері бойынша)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1210000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Мата емес тоқыма материалдар өндірісі технологиясы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1211000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Тігін өндірісі және киімдерді моделдеу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1212000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 киім өндірісі(түрлері бойынша)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1213000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Аң терісі мен қой терісі бұйымдарының технологиясы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1214000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Трикотаж, тоқыма, галантерия бұйымдары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1215000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Жеңіл өнеркәсіпті ұйымдастыру жабдықтары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1216000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Элеватор, ұн тартатын, жармалық және құрама өндірісі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1217000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Темекі өндірісі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1218000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 өндірісі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1219000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 пісіру өндірісі, макарон өндірісі және кондитер өндірісі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1220000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 өндірісі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1221000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өндірісі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1222000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Консерві және тағам концентраттары өндірісі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1223000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Сыра, алкогольсыз және спиртті ішімдіктер өндірісі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1224000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Сүт тағамдарының өндірісі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1225000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 және ет тағамдарының өндірісі (түрлері бойынша)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1226000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Тамақтандыру өндірісі тағамдары технологиясы және оны ұйымдастыру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1227000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Полиграфия өндірісі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1228000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Кабель өндірісі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1229000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 жасау (салалар бойынша)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1300000- Байланыс, телекоммуникация және ақпараттық технология Электрондық техника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1301000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Электорондық приборлар және құрылысы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1302000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Автоматтандыру және басқару (бейін бойынша)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1303000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жол қозғалысында автоматика телемеханиканы басқару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1304000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есептеу техникасы және бағдарламалық қамтамасыздандыру (түрлері бойынша)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1305000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(қолдану саласы бойынша)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1306000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Радиотехника және байланыс (түрлері бойынша)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1307000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байланысы жүйелі құрлыстары мен сымдық тарату жүйелерін пайдалану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1308000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Автоматтандырылған байланыс жүйесін пайдалану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1309000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Оптикалық және электронды құрал - жабдықтар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1310000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Көліктің (көлік түріне қарай) радиоэлектрондық жабдықтарды техникалық пайдалану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1311000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жол транспортының жедел технологиялық байланысының жабдықтарын пайдалану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Үйлер мен ғимараттарды салу және пайдалану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1402000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 – құрылыс машиналарын техникалық пайдалану (түрлері бойынша)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санитарлық–техникалық құрылғылар мен вентиляция монтаждау және пайдалану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1404000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қамтамасыздандыру және суды ағызу жүйелері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1405000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жабдықтау жүйесімен жабдықтарды монтаждау және пайдалану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1406000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магистральді және желілік құбырларды монтаждау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1407000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Гидротехникалық құрылыс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1408000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қатынас жолдарын салу және пайдалану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1409000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жол құрылысы жол және жол шаруашылығын жасау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1410000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 және аэродромдарды салу және пайдалану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1411000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Көпірлер мен көліктік тоннелдер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1412000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бұйымдары мен конструкциялар өндірісі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1413000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бетон және металл бұйымдары өндірісі (салалары бойынша)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1414000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Жихаз өндірісі (түрлері бойынша)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1415000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Лифт шаруашылығы және эскалаторлар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1416000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Тастандыларды қайта өңдеу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1500000 - Ауыл шаруашылығы, ветеринария және экология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1501000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техникасын техникалық қызмет көрсету және жөндеу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1502000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Агрономия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1503000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Өсімдік шаруашылығы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1504000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Ферма шаруашылығы (бейіндері бойынша)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1505000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шаруашылығы (түрлері бойынша)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1506000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Аңшылық және аң өсіру шаруашылығы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1507000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 және жібек өсіруші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1508000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шаруашылығы, бақ-саябақты және ландшафты құрылыстар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1509000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Экология және табиғатты қорғау қызметі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1510000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шаруашылығын механикаландыру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1511000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Жерге орналастыру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Зоотехния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1513000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Ветеринария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Экология және табиғат ресурсын тиімді пайдалану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1515000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Гидрология және метеорология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1516000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Өрт қауіпсіздігі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1517000 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жағдайда қорғану (бейін бойынша)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Білім және ғылым 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08 маусымдағы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278 бұйрығына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Білім 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ғылым министрінің Техникалық 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кәсіптік білімнің кәсіптік оқу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бағдарламаларын іске асыратын білім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беру ұйымдарына оқуға қабылдаудың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үлгі ережесіне 3-қосымша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Өнер және мәдениет мамандықтарының тізбесі     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9"/>
        <w:gridCol w:w="9741"/>
      </w:tblGrid>
      <w:tr>
        <w:trPr>
          <w:trHeight w:val="30" w:hRule="atLeast"/>
        </w:trPr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 мамандықтарының коды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Мамандықтын атауы </w:t>
            </w:r>
          </w:p>
        </w:tc>
      </w:tr>
      <w:tr>
        <w:trPr>
          <w:trHeight w:val="30" w:hRule="atLeast"/>
        </w:trPr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0402000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Дизайн (салалары бойынша) </w:t>
            </w:r>
          </w:p>
        </w:tc>
      </w:tr>
      <w:tr>
        <w:trPr>
          <w:trHeight w:val="30" w:hRule="atLeast"/>
        </w:trPr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0403000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Әлеуметтік-мәдени қызмет және халықтық көркем өнер шығармашылығы (салалары бойынша) </w:t>
            </w:r>
          </w:p>
        </w:tc>
      </w:tr>
      <w:tr>
        <w:trPr>
          <w:trHeight w:val="30" w:hRule="atLeast"/>
        </w:trPr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0404000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Аспаптық-орындау және музыкалық өнер эстрадасы (түрлері бойынша) </w:t>
            </w:r>
          </w:p>
        </w:tc>
      </w:tr>
      <w:tr>
        <w:trPr>
          <w:trHeight w:val="30" w:hRule="atLeast"/>
        </w:trPr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0405000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 дирижері </w:t>
            </w:r>
          </w:p>
        </w:tc>
      </w:tr>
      <w:tr>
        <w:trPr>
          <w:trHeight w:val="30" w:hRule="atLeast"/>
        </w:trPr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0406000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 теориясы </w:t>
            </w:r>
          </w:p>
        </w:tc>
      </w:tr>
      <w:tr>
        <w:trPr>
          <w:trHeight w:val="360" w:hRule="atLeast"/>
        </w:trPr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0407000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Ән салу </w:t>
            </w:r>
          </w:p>
        </w:tc>
      </w:tr>
      <w:tr>
        <w:trPr>
          <w:trHeight w:val="30" w:hRule="atLeast"/>
        </w:trPr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0408000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Хореография өнері </w:t>
            </w:r>
          </w:p>
        </w:tc>
      </w:tr>
      <w:tr>
        <w:trPr>
          <w:trHeight w:val="30" w:hRule="atLeast"/>
        </w:trPr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0409000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Актерлік өнер </w:t>
            </w:r>
          </w:p>
        </w:tc>
      </w:tr>
      <w:tr>
        <w:trPr>
          <w:trHeight w:val="30" w:hRule="atLeast"/>
        </w:trPr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0410000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Цирк өнері </w:t>
            </w:r>
          </w:p>
        </w:tc>
      </w:tr>
      <w:tr>
        <w:trPr>
          <w:trHeight w:val="30" w:hRule="atLeast"/>
        </w:trPr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0411000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Театр-декорация өнері (бейін бойынша) </w:t>
            </w:r>
          </w:p>
        </w:tc>
      </w:tr>
      <w:tr>
        <w:trPr>
          <w:trHeight w:val="30" w:hRule="atLeast"/>
        </w:trPr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0412000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Кескіндеу, мүсін және графика (түрлері бойынша) </w:t>
            </w:r>
          </w:p>
        </w:tc>
      </w:tr>
      <w:tr>
        <w:trPr>
          <w:trHeight w:val="30" w:hRule="atLeast"/>
        </w:trPr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0413000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Сәнді-қолданбалы және халықтық кәсіпшілік өнері (бейін бойынша) </w:t>
            </w:r>
          </w:p>
        </w:tc>
      </w:tr>
      <w:tr>
        <w:trPr>
          <w:trHeight w:val="30" w:hRule="atLeast"/>
        </w:trPr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0414000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Қайта қалпына келтіріп жөндеу (салалар бойынша) </w:t>
            </w:r>
          </w:p>
        </w:tc>
      </w:tr>
      <w:tr>
        <w:trPr>
          <w:trHeight w:val="30" w:hRule="atLeast"/>
        </w:trPr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0415000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Зергерлік іс (салалары бойынша) </w:t>
            </w:r>
          </w:p>
        </w:tc>
      </w:tr>
      <w:tr>
        <w:trPr>
          <w:trHeight w:val="30" w:hRule="atLeast"/>
        </w:trPr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0416000 </w:t>
            </w:r>
          </w:p>
        </w:tc>
        <w:tc>
          <w:tcPr>
            <w:tcW w:w="9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