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d4e4f" w14:textId="b7d4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банктердің баланстық және баланстан тыс шоттарындағы қалдықтар жөніндегі есеп нысандарын бекіту туралы" 2005 жылғы 25 маусымдағы N 224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29 сәуірдегі N 93 Қаулысы. Қазақстан Республикасының Әділет министрлігінде 2009 жылғы 10 маусымда Нормативтік құқықтық кесімдерді мемлекеттік тіркеудің тізіліміне N 5699 болып енгізілді. Күші жойылды - Қазақстан Республикасы Ұлттық Банкі Басқармасының 2013 жылғы 28 маусымдағы № 147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28.06.2013 </w:t>
      </w:r>
      <w:r>
        <w:rPr>
          <w:rFonts w:ascii="Times New Roman"/>
          <w:b w:val="false"/>
          <w:i w:val="false"/>
          <w:color w:val="ff0000"/>
          <w:sz w:val="28"/>
        </w:rPr>
        <w:t>№ 147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 "Екінші деңгейдегі банктердің баланстық және баланстан тыс шоттарындағы қалдықтар жөніндегі есеп нысандарын бекіту туралы" 2005 жылғы 25 маусымдағы N 224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3750 тіркелген) Агенттік Басқармасының "Қазақстан Республикасы Қаржы нарығын және қаржы ұйымдарын реттеу мен қадағалау агенттік Басқармасының "Екінші деңгейдегі банктердің баланстық және баланстан тыс шоттарындағы қалдықтар жөніндегі есеп нысандарын бекіту туралы" 2005 жылғы 25 маусымдағы N 224 қаулысына өзгерістер мен толықтырулар енгізу туралы" 2006 жылғы 27 қазандағы </w:t>
      </w:r>
      <w:r>
        <w:rPr>
          <w:rFonts w:ascii="Times New Roman"/>
          <w:b w:val="false"/>
          <w:i w:val="false"/>
          <w:color w:val="000000"/>
          <w:sz w:val="28"/>
        </w:rPr>
        <w:t xml:space="preserve">N 232 </w:t>
      </w:r>
      <w:r>
        <w:rPr>
          <w:rFonts w:ascii="Times New Roman"/>
          <w:b w:val="false"/>
          <w:i w:val="false"/>
          <w:color w:val="000000"/>
          <w:sz w:val="28"/>
        </w:rPr>
        <w:t>(Нормативтік құқықтық актілерді мемлекеттік тіркеу тізілімінде N 4481 тіркелген), "Қазақстан Республикасы Қаржы нарығын және қаржы ұйымдарын реттеу мен қадағалау агенттігі Басқармасының "Екінші деңгейдегі банктердің баланстық және баланстан тыс шоттарындағы қалдықтар жөніндегі есеп нысандарын бекіту туралы" 2005 жылғы 25 маусымдағы N 224 қаулысына толықтырулар мен өзгерістер енгізу туралы" 2007 жылғы 24 желтоқсандағы </w:t>
      </w:r>
      <w:r>
        <w:rPr>
          <w:rFonts w:ascii="Times New Roman"/>
          <w:b w:val="false"/>
          <w:i w:val="false"/>
          <w:color w:val="000000"/>
          <w:sz w:val="28"/>
        </w:rPr>
        <w:t xml:space="preserve">N 279 </w:t>
      </w:r>
      <w:r>
        <w:rPr>
          <w:rFonts w:ascii="Times New Roman"/>
          <w:b w:val="false"/>
          <w:i w:val="false"/>
          <w:color w:val="000000"/>
          <w:sz w:val="28"/>
        </w:rPr>
        <w:t>(Нормативтік құқықтық актілерді мемлекеттік тіркеу тізілімінде N 5129 тіркелген), "Қазақстан Республикасы Қаржы нарығын және қаржы ұйымдарын реттеу мен қадағалау агенттігі Басқармасының "Екінші деңгейдегі банктердің баланстық және баланстан тыс шоттарындағы қалдықтар жөніндегі есеп нысандарын бекіту туралы" 2005 жылғы 25 маусымдағы N 224 қаулысына өзгерістер мен толықтырулар енгізу туралы" 2008 жылғы 28 қарашадағы </w:t>
      </w:r>
      <w:r>
        <w:rPr>
          <w:rFonts w:ascii="Times New Roman"/>
          <w:b w:val="false"/>
          <w:i w:val="false"/>
          <w:color w:val="000000"/>
          <w:sz w:val="28"/>
        </w:rPr>
        <w:t xml:space="preserve">N 204 </w:t>
      </w:r>
      <w:r>
        <w:rPr>
          <w:rFonts w:ascii="Times New Roman"/>
          <w:b w:val="false"/>
          <w:i w:val="false"/>
          <w:color w:val="000000"/>
          <w:sz w:val="28"/>
        </w:rPr>
        <w:t xml:space="preserve">(Нормативтік құқықтық актілерді мемлекеттік тіркеу тізілімінде N 5444 тіркелген) қаулыларымен енгізілген толықтырулармен және өзгерістермен бірге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қосымшада: </w:t>
      </w:r>
      <w:r>
        <w:br/>
      </w:r>
      <w:r>
        <w:rPr>
          <w:rFonts w:ascii="Times New Roman"/>
          <w:b w:val="false"/>
          <w:i w:val="false"/>
          <w:color w:val="000000"/>
          <w:sz w:val="28"/>
        </w:rPr>
        <w:t xml:space="preserve">
      "1. Активтердің, міндеттемелердің және меншікті капиталдың баланстық шоттарындағы қалдықтар туралы есеп" деген кестеде: </w:t>
      </w:r>
      <w:r>
        <w:br/>
      </w:r>
      <w:r>
        <w:rPr>
          <w:rFonts w:ascii="Times New Roman"/>
          <w:b w:val="false"/>
          <w:i w:val="false"/>
          <w:color w:val="000000"/>
          <w:sz w:val="28"/>
        </w:rPr>
        <w:t xml:space="preserve">
      1200-шоттар тобының және 1201-шоттың атаулары мынадай редакцияда жазылсын : </w:t>
      </w:r>
      <w:r>
        <w:br/>
      </w:r>
      <w:r>
        <w:rPr>
          <w:rFonts w:ascii="Times New Roman"/>
          <w:b w:val="false"/>
          <w:i w:val="false"/>
          <w:color w:val="000000"/>
          <w:sz w:val="28"/>
        </w:rPr>
        <w:t xml:space="preserve">
"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553"/>
        <w:gridCol w:w="19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құны бойынша ескерілетін бағалы қағаздар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құны бойынша ескерілетін бағалы қағаздар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1205, 1206, 1207, 1208, 1209-шоттардың атаулары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553"/>
        <w:gridCol w:w="19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құны бойынша ескерілетін, сатып алынған бағалы қағаздар бойынша дисконт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құны бойынша ескерілетін, сатып алынған бағалы қағаздар бойынша сыйлықақы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құны бойынша ескерілетін бағалы қағаздар бойынша алдыңғы ұстаушылармен есептелген сыйақы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құны бойынша ескерілетін бағалы қағаздардың әділ құнын оң түзету шоты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құны бойынша ескерілетін бағалы қағаздардың әділ құнын теріс түзету шоты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1425-шоттан кейін мынадай мазмұндағы 1426, 1427-шоттармен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553"/>
        <w:gridCol w:w="19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қызметін қаржыландыру операциялары бойынша клиентке қойылатын талаптар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1427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қызметін қаржыландыру операциялары бойынша мерзімі өткен берешек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1472-шоттан кейін мынадай мазмұндағы 1473-шотпен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553"/>
        <w:gridCol w:w="19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1473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және сауда қызметіне ислам банкінің инвестициялары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1744-шоттың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553"/>
        <w:gridCol w:w="19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1744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құны бойынша ескерілетін бағалы қағаздар бойынша есептелген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1756-шоттан кейін мынадай мазмұндағы 1771, 1772-шоттармен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553"/>
        <w:gridCol w:w="19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1771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шарттарында инвестициялық қызмет бойынша ислам банкінің есептелген кірістері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1772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шарттарында инвестициялық қызмет бойынша мерзімі өткен берешек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2240-шоттан кейін мынадай мазмұндағы 2245-шотпен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553"/>
        <w:gridCol w:w="19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2245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депозиттер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2870-шоттан кейін мынадай мазмұндағы 2871-шотпен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553"/>
        <w:gridCol w:w="19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2871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Қайырымдылық төлемдерінің шоты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 Пайда мен шығындардың баланстық шоттарындағы қалдықтар туралы есеп" деген кестеде: </w:t>
      </w:r>
      <w:r>
        <w:br/>
      </w:r>
      <w:r>
        <w:rPr>
          <w:rFonts w:ascii="Times New Roman"/>
          <w:b w:val="false"/>
          <w:i w:val="false"/>
          <w:color w:val="000000"/>
          <w:sz w:val="28"/>
        </w:rPr>
        <w:t xml:space="preserve">
      5305-шоттың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553"/>
        <w:gridCol w:w="19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5305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құны бойынша ескерілетін, сатып алынған бағалы қағаздар бойынша сыйақыны амортизациялау бойынша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5709-шоттың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553"/>
        <w:gridCol w:w="19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5709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құны бойынша ескерілетін бағалы қағаздар құнының өзгеруінен іске асырылмаған шығыс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5733-шоттың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553"/>
        <w:gridCol w:w="19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5733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қолда бар және пайда немесе шығын арқылы әділ құны бойынша ескерілетін бағалы қағаздар құнының өзгеруінен іске асырылған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4201, 4202-шоттардың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553"/>
        <w:gridCol w:w="19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4201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құны бойынша ескерілетін бағалы қағаздар бойынша сыйақы алумен байланысты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құны бойынша ескерілетін, сатып алынған бағалы қағаздар бойынша дисконтты амортизациялау жөніндегі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4424-шоттан кейін мынадай мазмұндағы 4426, 4427-шоттармен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553"/>
        <w:gridCol w:w="19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4426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қызметін қаржыландыру операциялары бойынша сыйақы алумен байланысты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4427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қызметін қаржыландыру операциялары бойынша мерзімі өткен берешек бойынша сыйақы алумен байланысты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4476-шоттан кейін мынадай мазмұндағы 4477-шотпен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553"/>
        <w:gridCol w:w="19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4477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талаптарындағы инвестициялық қызмет бойынша сыйақы алумен байланысты ислам банкінің кірістері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4617-шоттан кейін мынадай мазмұндағы 4618-шотпен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553"/>
        <w:gridCol w:w="19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4618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депозиттермен операциялар бойынша қызмет көрсетулерге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4709-шоттың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553"/>
        <w:gridCol w:w="19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4709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құны бойынша ескерілетін бағалы қағаздар құнының өзгеруінен іске асырылмаған кіріс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4733-шоттың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553"/>
        <w:gridCol w:w="19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4733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қолда бар және пайда немесе шығын арқылы әділ құны бойынша ескерілетін бағалы қағаздар құнының өзгеруінен іске асырылған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4872-шоттан кейін мынадай мазмұндағы 4880-шотпен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553"/>
        <w:gridCol w:w="19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4880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және сауда қызметін қаржыландырудан түскен ислам банкінің кірістері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 w:id="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"4. Меморандумның баланстан тыс шоттарындағы қалдықтар туралы есеп" деген кестеде: </w:t>
      </w:r>
      <w:r>
        <w:br/>
      </w:r>
      <w:r>
        <w:rPr>
          <w:rFonts w:ascii="Times New Roman"/>
          <w:b w:val="false"/>
          <w:i w:val="false"/>
          <w:color w:val="000000"/>
          <w:sz w:val="28"/>
        </w:rPr>
        <w:t xml:space="preserve">
      7713-шоттан кейін мынадай мазмұндағы 7800, 7801, 7802, 7803, 7804, 7805, 7806, 7807, 7808, 7809, 7810, 7811, 7820, 7830, 7831, 7832, 7833, 7850, 7851, 7860, 7861, 7862, 7863, 7864, 7865, 7866, 7867, 7868, 7869, 7870, 7871, 7880, 7881, 7882, 7883, 7884, 7885, 7886, 7887, 7888, 7889, 7890 шот топтарымен және шоттармен толықтырылсын: </w:t>
      </w:r>
      <w:r>
        <w:br/>
      </w:r>
      <w:r>
        <w:rPr>
          <w:rFonts w:ascii="Times New Roman"/>
          <w:b w:val="false"/>
          <w:i w:val="false"/>
          <w:color w:val="000000"/>
          <w:sz w:val="28"/>
        </w:rPr>
        <w:t xml:space="preserve">
"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553"/>
        <w:gridCol w:w="19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7800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депозит туралы шарт бойынша активтер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7801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7802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7803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банктердегі салымдар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7804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 бағалы қағаздары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7805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(қатысу үлестері)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7806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қызметін қаржыландыру операциялары бойынша талаптар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7807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7808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7809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 машиналар, жабдық, көлік және басқа құралдар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7810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жатқан (орнатылатын) негізгі құралдар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7811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Лизингке (жалға) берілген негізгі құралдар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7820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талаптар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7830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депозит туралы шарт бойынша міндеттемелер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7831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Төлеуге арналған шоттар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7832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кезеңдердің кірістері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7833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міндеттемелер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7850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7851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7860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депозит туралы шарт бойынша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7861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Клиенттен ақша түсімдері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7862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түріндегі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7863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сатып алу-сатудан түскен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7864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7865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іске асырылған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7866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құны бойынша активтерді қайта бағалаудан түскен іске асырылған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7867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іске асырылмаған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7868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құны бойынша активтерді қайта бағалаудан түскен іске асырылмаған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7869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Лизингтік (жалдау) төлемдері түріндегі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7870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қызметін қаржыландыру операциялары бойынша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7871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7880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депозит туралы шарт бойынша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7881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Клиенттің ақшасын алу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7882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сыйақыны төлеу бойынша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7883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сатып алудан-сатудан пайда болған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7884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іске асырылған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7885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құны бойынша активтерді қайта бағалаудан іске асырылған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7886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іске асырылмаған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7887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құны бойынша активтерді қайта бағалаудан іске асырылмаған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7888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 бойынша амортизациялық аударымдар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7889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құнсыздануынан болған шығындар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7890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күнтізбелік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департаментi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Сарсенова)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Республикасының Ұлттық Банкіне, "Қазақстан қаржыгерлерiнiң қауымдастығы" заңды тұлғалар бiрлестiгiне жiберсiн. </w:t>
      </w:r>
      <w:r>
        <w:br/>
      </w:r>
      <w:r>
        <w:rPr>
          <w:rFonts w:ascii="Times New Roman"/>
          <w:b w:val="false"/>
          <w:i w:val="false"/>
          <w:color w:val="000000"/>
          <w:sz w:val="28"/>
        </w:rPr>
        <w:t>
</w:t>
      </w:r>
      <w:r>
        <w:rPr>
          <w:rFonts w:ascii="Times New Roman"/>
          <w:b w:val="false"/>
          <w:i w:val="false"/>
          <w:color w:val="000000"/>
          <w:sz w:val="28"/>
        </w:rPr>
        <w:t xml:space="preserve">
      4. Ақпараттық технологиялар департаменті (Қ.А. Түсіпов) 2009 жылғы 1 маусымға дейінгі мерзімде "Екінші деңгейдегі банктерден алынған есептік-статистикалық ақпаратты жинау және өңдеу" автоматтандырылған ақпараттық шағын жүйені әзірлеуді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5. Агенттік Төрайымының Қызметі (А.Ә. Кенже) Қазақстан Республикасының бұқаралық ақпарат құралдарында осы қаулыны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Қ.Б. Қожахметовке жүктелсін.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