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1eff" w14:textId="9b01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 білім бөлімі" мемлекеттік мекемесімен кәмелетке толмағандарға тиесілі тұрғын үйді кепілге қойып несие ресімдеу үшін банка рұқсат беру бойынша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2008 жылғы 22 қаңтардағы N 19 қаулысы. Солтүстік Қазақстан облысының Тайынша ауданының Әділет басқармасында 2008 жылғы 4 наурызда N 13-11-98 тіркелді. Күші жойылды - Солтүстік Қазақстан облысы Тайынша ауданының әкімдігінің 2009 жылғы 21 қыркүйектегі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Солтүстік Қазақстан облысы Тайынша ауданының әкімдігінің 2009.09.21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«Әкімшілік процедуралар туралы» Қазақстан Республикасының 2000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бабына, «Мемлекеттік қызмет көрсетудің бір үлгідегі стандартын бекіту туралы» Қазақстан Республикасы Үкіметінің 2007 жылғы 30 маусымдағы № 558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«Солтүстік Қазақстан облысы Тайынша ауданы білім бөлімі»  Мемлекеттік мекемесімен кәмелетке толмағандарға тиесілі тұрғын үйді кепілге қойып несие ресімдеу үшін банка рұқсат беру бойынша мемлекеттік қызмет көрсетудің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Аудан әкімдігінің осы қаулысы алғашқы ресми жарияланған күннен бастап он күнтізбелік күн мерзімі өтуі бойынша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22 қаңтардағы № 19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«Солтүстік Қазақстан облысы Тайынша ауданы білім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Мемлекеттік мекемесімен кәмелетке толмағандарға тиесілі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үйді кепілге қойып несие ресімдеу үшін банка рұқсат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бойынша мемлекеттік қызмет көрсетудің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 көрсетудің анықтамасы: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кәмелетке толмағандарға тиесілі тұрғын үйді кепілге қойып несие ресімдеу үшін банка рұқсат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Нормативтік құқықтық кесімнің атауы, бап (тармақ) және тармақтың мазмұны (заңнамалық кесім, Қазақстан Республикасы Президентінің кесімі, Қазақстан Республикасы Үкіметінің кесімі), олар негізінде мемлекеттік қызметтер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Үкіметінің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1999 жылғы 9 қыркүйектегі № 1346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«Патронат туралы Ереженің» 2 бөлімі 18-тармағы 10) тармақшасы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мемлекеттік қызмет көрсетуді ұсынатын мемлекеттік органның, мемлекеттік мекеменің немесе басқа да субъектілердің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мекеме: «Солтүстік Қазақстан облысы Тайынша ауданының білім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Тұтынушы алуға көрсетілетін мемлекеттік қызмет көрсетудің аяқталу формасы (нәтижесі):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мәміле жасауға рұқсат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көрсетілетін жеке және заңды тұлғалардың санаттары: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кәмелетке толмағандардың заңды өкілдері немесе оларды ауыстыратын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Тұтынушыларға қажетті құжаттарды берген күннен бастап мемлекеттік қызмет көрсетудің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 күнге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қажетті құжаттарды тапсырған кезде кезек күтудің максималды уақыты: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30 минутқа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қажетті құжаттарды тапсырған кезде кезек күтудің максималды уақыты: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30 минутқа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Мемлекеттік қызмет көрсетудің ақылы немесе тегін екендігін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кәмелетке толмағандарға тиесілі тұрғын үйді кепілге қойып несие ресімдеу үшін банка рұқсат беру тегін жүргізіледі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Мемлекеттік қызмет көрсету стандартын міндетті орналастыру орындары: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кәмелетке толмағандарға тиесілі тұрғын үйді кепілге қойып несие ресімдеу үшін банка рұқсат беру мемлекеттік қызметтер көрсету стандарты «Солтүстік Қазақстан облысы Тайынша ауданының білім бөлімі» мемлекеттік мекемесінің ғимаратындағы стендте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Мемлекеттік мекеменің жұмыс кестесі: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дүйсенбіден жұмаға дейін сағат 9-00-ден 18-00-ге дейін,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түскі үзіліс 13-00-ден 14-00-ге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Қызмет көрсетудің шарттары мен орындары: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«Солтүстік Қазақстан облысы Тайынша ауданының білім бөлімі» мемлекеттік мекемесінің ғимаратының күту залында орындықтар, ақпараттық стендтер ұйымдастырылған.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Қажетті құжаттар мен талаптардың тізбесі, оның ішінде мемлекеттік қызмет көрсетулерді пайдалануға жеңілдіктері бар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ата-аналарының немесе заңды өкілдерінің өтініші;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кәмелетке толмағанның туу туралы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кәмелетке толмағанға тиесілі тұрғын үйді кепілге қойып несие ресімдеуге кәмелетке толмағанның жазбаша келісімі.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тұрғын үйдің жеке меншік құқығын растайтын 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Мемлекеттік қызмет көрсетулерді пайдалану үшін толтыруға қажетті бланктар беру орны (өтініш формалары және т.б.):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Бланктар «Солтүстік Қазақстан облысы Тайынша ауданының білім бөлімі» мемлекеттік мекемесінде 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Мемлекеттік қызмет көрсетуді пайдалануға қажетті толтырылған бланктар, қалыптар, арыздар және басқа да құжаттар тапсырылатын жауапты тұлғаның мекен-жайы мен кабинет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Қажетті құжаттардың толық пакетімен өтініш Тайынша қаласы, Қазақстан Конституциясы көшесі, 206 мекен-жайы бойынша «Солтүстік Қазақстан облысы Тайынша ауданының білім бөлімі» мемлекеттік мекемесіне тапсыралады.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Мемлекеттік қызмет көрсетуді пайдалану үшін тұтынушының барлық құжаттарды тапсырғанын растайтын құжаттың атауы мен түрі: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Азаматтардың өтініштерін тіркеу журналы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Мемлекеттік қызмет көрсетулер нәтижесін жеткізу тәсілдері: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Рұқсат «Солтүстік Қазақстан облысы Тайынша ауданының білім бөлімі» мемлекеттік мекемесіне жеке қатынасу кезінде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Мемлекеттік қызмет көрсетуді тоқтату немесе мемлекеттік қызмет көрсетуден бас тарту ушін себеп болған негіздердің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арызданушымен берілген мәліметтердің күмәндылығы;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құжаттардың толық пакетін ұсынбау;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кәмелетке толмағанның мүдделеріне қайшылықтар.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принціпі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Мемлекеттік орган басшылыққа алған  жұмыс принціпі: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 көрсетулерді пайдалануга арызданған азаматтар: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қызмет көрсету тәртібі туралы толық ақпарат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сыпайылыққа, жауапкершілік пен кәсібилікке;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белгіленген үлгідегі өтінішті және оған қоса берілетін бланктарды тегін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қабылданған шешімі туралы  хабарлама алуға арқа сүйе   алады, хабарлама беруден бас тартылған жағдайда оның себептері көрсетілетін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көрсетудің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тұлғалардың әрекеттеріне шағымдану тәртібі: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Лауазымды тұлғаның әрекетіне шағымдану «Солтүстік Қазақстан облысы Тайынша ауданының білім бөлімі» мемлекеттік мекемесінің басшысына арыздану арқылы білім бөлімі бастығының кабинетінде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Шағым түскен мемлекеттік органның атауы, электрондық пошта мекен-жайы немесе лауазымды тұлғаның кабинет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«Солтүстік Қазақстан облысы Тайынша ауданының білім бөлімі» мемлекеттік мекемесінің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Қабылданылған арызды растайтын құжат: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Үзінді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Тікелей мемлекеттік қызмет көрсететін мемлекеттік органның басшыларының, оның орынбасарының және жоғары тұрған ұйымның байланыс мәліметтері: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«Солтүстік Қазақстан облысы Тайынша ауданының білім бөлімі» мемлекеттік мекемесі - Солтүстік Қазақстан облысы, Тайынша қаласы, Қазақстан Конституциясы көшесі, 206, электрондық пошта мекен жайы:trmk@rambler.ru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Мекеме бастығы, телефон 2-16-94, № 1 кабинет;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Бастықтың орынбасары, телефон 22-0-75, № 2 кабинет;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облысының білім Департаменті, Петропавл қаласы, Қазақстан Конституциясы көшесі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Кәмелетке толмағандарға тиесілі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тұрғын үйді кепілге қойып несие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ресімдеу үшін банка рұқсат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бойынша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көрсетудің 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Сапа мен қол жеткізушілік 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4"/>
        <w:gridCol w:w="1904"/>
        <w:gridCol w:w="1865"/>
        <w:gridCol w:w="2127"/>
      </w:tblGrid>
      <w:tr>
        <w:trPr>
          <w:trHeight w:val="0" w:hRule="atLeast"/>
        </w:trPr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көрсеткіштері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мағынасы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 көрсеткіштердің мақсатты мағынасы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жылдағы 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тердің ағымдағы магынасы</w:t>
            </w:r>
          </w:p>
        </w:tc>
      </w:tr>
      <w:tr>
        <w:trPr>
          <w:trHeight w:val="0" w:hRule="atLeast"/>
        </w:trPr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0" w:hRule="atLeast"/>
        </w:trPr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 тапсырған кезден бастап белгіленген мерзімге қызметтер көрсетудің % (үлесі) жағдайлары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Кезекте 40 минуттан астам қызмет көрсетуді пайдалануды күткен тұтынушылар % (үлесі)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көрсетулер үрдісінің сапасына қанағаттанған тұтынушылар % (үлесі)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 дұрыс рәсімдеу жағдайлары (өндірістік есептеулер, есеп айырысулар және т.б.)  % (үлесі)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 тәртібі туралы ақпаратқа және оның сапасына қанағаттанған тұтынушылар % (үлесі)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 дұрыс толтырылған және бірден тапсырылған құжаттар жағдайлары % (үлесі)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жеткізе алатын ақпараттар қызметі % (үлесі)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 қызмет көрсетілген тұтынушылардың жалпы санына негізделген шағымдар % (үлесі)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қанағатталған тұтынушылар % (үлесі)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қанағатталған тұтынушылар % (үлесі)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қанағатталған тұтынушылар % (үлесі)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