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00d0a" w14:textId="8100d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Халықтың нысаналы топтарын және 2008 жылы олардың жұмыспен қамтылуы мен әлеуметтік қорғалуына жәрдемдесу жөніндегі шараларды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әкімдігінің 2008 жылғы 30 қаңтардағы № 25 қаулысы. Қостанай облысы Ұзынкөл ауданының Әділет басқармасында 2008 жылғы 19 ақпанда № 9-19-67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Республикасының 2001 жылғы 23 қаңтардағы № 149 </w:t>
      </w:r>
      <w:r>
        <w:rPr>
          <w:rFonts w:ascii="Times New Roman"/>
          <w:b w:val="false"/>
          <w:i w:val="false"/>
          <w:color w:val="000000"/>
          <w:sz w:val="28"/>
        </w:rPr>
        <w:t>Заңының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туралы" Қазақстан Республикасының 2001 жылғы 23 қаңтардағы № 148-II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Ұзынкөл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Келесі санаттағы халықтың нысаналы топтары анықталсын: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табысы аз адамдар;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жиырма бір жасқа дейінгі жастар;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балалар үйлерінің тәрбиеленушілері, жетім балалар мен ата-ананың қамқорлығынсыз қалған жиырма үш жасқа дейінгі балалар;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кәмелетке толмаған балаларды тәрбиелеп отырған жалғызілікті, көп балалы ата-аналар;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заңдарында белгіленген тәртіппен асырауында тұрақты күтімді, көмекті немесе қадағалауды қажет етеді деп танылған адамдар бар азаматтар;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зейнеткерлік жас алдындағы адамдар (жасына байланысты зейнеткерлікке шығуға екі жыл қалған);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мүгедектер;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Қазақстан Республикасының Қарулы Күштері қатарынан босаған адамдар;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бас бостандығынан айыру және (немесе) мәжбүрлеп емдеу орындарынан босатылған адамдар;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оралмандар;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ұзақ уақыт жұмыс істемеген азаматтар (бір жылдан артық);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келешегі жоқ жастағы тұлғалар (елу жастан асқандар);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бастауыш, орта және жоғары білім беру және курстық дайындық оку мекемелерінің түлектері, жұмыссыз жастар.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"Ұзынкөл ауданының еңбекпен қамту және әлеуметтік бағдарламалар бөлімі" мемлекеттік мекемесінің бастығына: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халықтың нысаналы топтарына жататын тұлғалардың уақытша жұмыспен қамтылуын және кәсіптік дайындығын анықтау жөніндегі шараларды қолдансын;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халықтың нысаналы топтарына жататын тұлғаларды жұмысқа орналастыру жәрдемдесуді қамтамасыз ететін;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халықтың нысаналы топтарына жататын тұлғаларды жұмысқа орналастыруға бақылау жасауды жүзеге асырсын.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Ұзынкөл ауданы әкімінің орынбасары М. В. Слесарьға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"Халықтың нысаналы топтарын және 2007 жылы олардың жұмыспен қамтылуы мен әлеуметтік қорғалуына жәрдемдесу жөніндегі шараларды анықтау туралы" (мемлекеттік тіркеу нөмірі 2007 жылғы 26 ақпандағы № 9-19-40, "Нұрлы жол" 2007 жылғы 29 наурыздағы № 13) Ұзынкөл ауданы әкімдігінің 2007 жылғы 26 қаңтардағы № 23 қаулысының күші жойылды деп танылсын.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алғаш рет ресми жарияланған күннен бастап он күнтізбелік күн өткен соң қолданысқа енгізіледі.     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Сейфуллин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